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01D" w:rsidRDefault="0081401D">
      <w:r>
        <w:rPr>
          <w:noProof/>
        </w:rPr>
        <w:drawing>
          <wp:inline distT="0" distB="0" distL="0" distR="0">
            <wp:extent cx="5573204" cy="7985051"/>
            <wp:effectExtent l="19050" t="0" r="8446" b="0"/>
            <wp:docPr id="1" name="Рисунок 1" descr="E:\школа\для сайта\рабочие программы 2021-2022\ЗПР\АООП ЗПР вариант 7.1 и 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школа\для сайта\рабочие программы 2021-2022\ЗПР\АООП ЗПР вариант 7.1 и 7.2.png"/>
                    <pic:cNvPicPr>
                      <a:picLocks noChangeAspect="1" noChangeArrowheads="1"/>
                    </pic:cNvPicPr>
                  </pic:nvPicPr>
                  <pic:blipFill>
                    <a:blip r:embed="rId8" cstate="print"/>
                    <a:srcRect l="5449" t="1444"/>
                    <a:stretch>
                      <a:fillRect/>
                    </a:stretch>
                  </pic:blipFill>
                  <pic:spPr bwMode="auto">
                    <a:xfrm>
                      <a:off x="0" y="0"/>
                      <a:ext cx="5573204" cy="7985051"/>
                    </a:xfrm>
                    <a:prstGeom prst="rect">
                      <a:avLst/>
                    </a:prstGeom>
                    <a:noFill/>
                    <a:ln w="9525">
                      <a:noFill/>
                      <a:miter lim="800000"/>
                      <a:headEnd/>
                      <a:tailEnd/>
                    </a:ln>
                  </pic:spPr>
                </pic:pic>
              </a:graphicData>
            </a:graphic>
          </wp:inline>
        </w:drawing>
      </w:r>
    </w:p>
    <w:p w:rsidR="0081401D" w:rsidRDefault="0081401D"/>
    <w:p w:rsidR="0081401D" w:rsidRDefault="0081401D"/>
    <w:p w:rsidR="0081401D" w:rsidRDefault="0081401D"/>
    <w:p w:rsidR="0081401D" w:rsidRDefault="0081401D"/>
    <w:p w:rsidR="0081401D" w:rsidRDefault="0081401D"/>
    <w:p w:rsidR="0081401D" w:rsidRDefault="0081401D"/>
    <w:p w:rsidR="0081401D" w:rsidRDefault="0081401D"/>
    <w:p w:rsidR="0081401D" w:rsidRDefault="0081401D"/>
    <w:tbl>
      <w:tblPr>
        <w:tblStyle w:val="a6"/>
        <w:tblW w:w="9640" w:type="dxa"/>
        <w:tblInd w:w="-176" w:type="dxa"/>
        <w:tblLayout w:type="fixed"/>
        <w:tblLook w:val="04A0"/>
      </w:tblPr>
      <w:tblGrid>
        <w:gridCol w:w="993"/>
        <w:gridCol w:w="7655"/>
        <w:gridCol w:w="992"/>
      </w:tblGrid>
      <w:tr w:rsidR="0077273D" w:rsidRPr="00203287" w:rsidTr="00496221">
        <w:tc>
          <w:tcPr>
            <w:tcW w:w="993" w:type="dxa"/>
          </w:tcPr>
          <w:p w:rsidR="0077273D" w:rsidRPr="00203287" w:rsidRDefault="0077273D" w:rsidP="008B4268">
            <w:pPr>
              <w:jc w:val="center"/>
              <w:rPr>
                <w:rFonts w:eastAsiaTheme="minorHAnsi"/>
                <w:b/>
                <w:bCs/>
                <w:sz w:val="26"/>
                <w:szCs w:val="26"/>
                <w:lang w:eastAsia="en-US"/>
              </w:rPr>
            </w:pPr>
          </w:p>
          <w:p w:rsidR="0077273D" w:rsidRPr="00203287" w:rsidRDefault="0077273D" w:rsidP="008B4268">
            <w:pPr>
              <w:jc w:val="center"/>
              <w:rPr>
                <w:rFonts w:eastAsiaTheme="minorHAnsi"/>
                <w:b/>
                <w:bCs/>
                <w:sz w:val="26"/>
                <w:szCs w:val="26"/>
                <w:lang w:eastAsia="en-US"/>
              </w:rPr>
            </w:pPr>
          </w:p>
          <w:p w:rsidR="00496221" w:rsidRDefault="0077273D" w:rsidP="008B4268">
            <w:pPr>
              <w:jc w:val="center"/>
              <w:rPr>
                <w:rFonts w:eastAsiaTheme="minorHAnsi"/>
                <w:b/>
                <w:bCs/>
                <w:sz w:val="26"/>
                <w:szCs w:val="26"/>
                <w:lang w:eastAsia="en-US"/>
              </w:rPr>
            </w:pPr>
            <w:r w:rsidRPr="00203287">
              <w:rPr>
                <w:rFonts w:eastAsiaTheme="minorHAnsi"/>
                <w:b/>
                <w:bCs/>
                <w:sz w:val="26"/>
                <w:szCs w:val="26"/>
                <w:lang w:eastAsia="en-US"/>
              </w:rPr>
              <w:t>№</w:t>
            </w:r>
          </w:p>
          <w:p w:rsidR="0077273D" w:rsidRPr="00203287" w:rsidRDefault="0077273D" w:rsidP="008B4268">
            <w:pPr>
              <w:jc w:val="center"/>
              <w:rPr>
                <w:rFonts w:eastAsiaTheme="minorHAnsi"/>
                <w:b/>
                <w:bCs/>
                <w:sz w:val="26"/>
                <w:szCs w:val="26"/>
                <w:lang w:eastAsia="en-US"/>
              </w:rPr>
            </w:pPr>
            <w:r w:rsidRPr="00203287">
              <w:rPr>
                <w:rFonts w:eastAsiaTheme="minorHAnsi"/>
                <w:b/>
                <w:bCs/>
                <w:sz w:val="26"/>
                <w:szCs w:val="26"/>
                <w:lang w:eastAsia="en-US"/>
              </w:rPr>
              <w:t>п/п</w:t>
            </w:r>
          </w:p>
        </w:tc>
        <w:tc>
          <w:tcPr>
            <w:tcW w:w="7655" w:type="dxa"/>
            <w:vAlign w:val="center"/>
          </w:tcPr>
          <w:p w:rsidR="0077273D" w:rsidRPr="00496221" w:rsidRDefault="0077273D" w:rsidP="008B4268">
            <w:pPr>
              <w:jc w:val="center"/>
              <w:rPr>
                <w:b/>
                <w:sz w:val="28"/>
                <w:szCs w:val="28"/>
              </w:rPr>
            </w:pPr>
            <w:r w:rsidRPr="00496221">
              <w:rPr>
                <w:b/>
                <w:sz w:val="28"/>
                <w:szCs w:val="28"/>
              </w:rPr>
              <w:t>Содержание</w:t>
            </w:r>
          </w:p>
          <w:p w:rsidR="0077273D" w:rsidRPr="00496221" w:rsidRDefault="0077273D" w:rsidP="008B4268">
            <w:pPr>
              <w:jc w:val="center"/>
              <w:rPr>
                <w:b/>
                <w:sz w:val="28"/>
                <w:szCs w:val="28"/>
              </w:rPr>
            </w:pPr>
            <w:r w:rsidRPr="00496221">
              <w:rPr>
                <w:b/>
                <w:sz w:val="28"/>
                <w:szCs w:val="28"/>
              </w:rPr>
              <w:t xml:space="preserve">адаптированной основной общеобразовательной программы начального общего образования </w:t>
            </w:r>
            <w:proofErr w:type="gramStart"/>
            <w:r w:rsidRPr="00496221">
              <w:rPr>
                <w:b/>
                <w:sz w:val="28"/>
                <w:szCs w:val="28"/>
              </w:rPr>
              <w:t>обучающихся</w:t>
            </w:r>
            <w:proofErr w:type="gramEnd"/>
          </w:p>
          <w:p w:rsidR="0077273D" w:rsidRPr="00496221" w:rsidRDefault="0077273D" w:rsidP="008B4268">
            <w:pPr>
              <w:jc w:val="center"/>
              <w:rPr>
                <w:b/>
                <w:sz w:val="28"/>
                <w:szCs w:val="28"/>
              </w:rPr>
            </w:pPr>
            <w:r w:rsidRPr="00496221">
              <w:rPr>
                <w:b/>
                <w:sz w:val="28"/>
                <w:szCs w:val="28"/>
              </w:rPr>
              <w:t>с задержкой психического развития (вариант 7.1.)</w:t>
            </w:r>
          </w:p>
          <w:p w:rsidR="00496221" w:rsidRPr="00496221" w:rsidRDefault="00496221" w:rsidP="008B4268">
            <w:pPr>
              <w:jc w:val="center"/>
              <w:rPr>
                <w:b/>
                <w:sz w:val="26"/>
                <w:szCs w:val="26"/>
              </w:rPr>
            </w:pPr>
          </w:p>
        </w:tc>
        <w:tc>
          <w:tcPr>
            <w:tcW w:w="992" w:type="dxa"/>
          </w:tcPr>
          <w:p w:rsidR="0077273D" w:rsidRPr="00203287" w:rsidRDefault="0077273D" w:rsidP="008B4268">
            <w:pPr>
              <w:jc w:val="center"/>
              <w:rPr>
                <w:rFonts w:eastAsiaTheme="minorHAnsi"/>
                <w:b/>
                <w:bCs/>
                <w:sz w:val="26"/>
                <w:szCs w:val="26"/>
                <w:lang w:eastAsia="en-US"/>
              </w:rPr>
            </w:pPr>
          </w:p>
          <w:p w:rsidR="0077273D" w:rsidRPr="00203287" w:rsidRDefault="0077273D" w:rsidP="008B4268">
            <w:pPr>
              <w:jc w:val="center"/>
              <w:rPr>
                <w:rFonts w:eastAsiaTheme="minorHAnsi"/>
                <w:b/>
                <w:bCs/>
                <w:sz w:val="26"/>
                <w:szCs w:val="26"/>
                <w:lang w:eastAsia="en-US"/>
              </w:rPr>
            </w:pPr>
          </w:p>
          <w:p w:rsidR="0077273D" w:rsidRPr="00203287" w:rsidRDefault="0077273D" w:rsidP="008B4268">
            <w:pPr>
              <w:jc w:val="center"/>
              <w:rPr>
                <w:rFonts w:eastAsiaTheme="minorHAnsi"/>
                <w:b/>
                <w:bCs/>
                <w:sz w:val="26"/>
                <w:szCs w:val="26"/>
                <w:lang w:eastAsia="en-US"/>
              </w:rPr>
            </w:pPr>
            <w:r w:rsidRPr="00203287">
              <w:rPr>
                <w:rFonts w:eastAsiaTheme="minorHAnsi"/>
                <w:b/>
                <w:bCs/>
                <w:sz w:val="26"/>
                <w:szCs w:val="26"/>
                <w:lang w:eastAsia="en-US"/>
              </w:rPr>
              <w:t>страницы</w:t>
            </w:r>
            <w:r w:rsidR="00496221">
              <w:rPr>
                <w:rFonts w:eastAsiaTheme="minorHAnsi"/>
                <w:b/>
                <w:bCs/>
                <w:sz w:val="26"/>
                <w:szCs w:val="26"/>
                <w:lang w:eastAsia="en-US"/>
              </w:rPr>
              <w:t xml:space="preserve"> </w:t>
            </w:r>
          </w:p>
        </w:tc>
      </w:tr>
      <w:tr w:rsidR="0077273D" w:rsidRPr="00203287" w:rsidTr="00E0234E">
        <w:tc>
          <w:tcPr>
            <w:tcW w:w="993" w:type="dxa"/>
          </w:tcPr>
          <w:p w:rsidR="0077273D" w:rsidRPr="003E4878" w:rsidRDefault="0077273D" w:rsidP="008B4268">
            <w:pPr>
              <w:jc w:val="center"/>
              <w:rPr>
                <w:rFonts w:eastAsiaTheme="minorHAnsi"/>
                <w:b/>
                <w:bCs/>
                <w:sz w:val="26"/>
                <w:szCs w:val="26"/>
                <w:lang w:eastAsia="en-US"/>
              </w:rPr>
            </w:pPr>
            <w:r w:rsidRPr="00203287">
              <w:rPr>
                <w:rFonts w:eastAsiaTheme="minorHAnsi"/>
                <w:b/>
                <w:bCs/>
                <w:sz w:val="26"/>
                <w:szCs w:val="26"/>
                <w:lang w:val="en-US" w:eastAsia="en-US"/>
              </w:rPr>
              <w:t>I</w:t>
            </w:r>
          </w:p>
        </w:tc>
        <w:tc>
          <w:tcPr>
            <w:tcW w:w="7655" w:type="dxa"/>
          </w:tcPr>
          <w:p w:rsidR="0077273D" w:rsidRPr="00203287" w:rsidRDefault="0077273D" w:rsidP="008B4268">
            <w:pPr>
              <w:jc w:val="center"/>
              <w:rPr>
                <w:rFonts w:eastAsiaTheme="minorHAnsi"/>
                <w:b/>
                <w:bCs/>
                <w:sz w:val="26"/>
                <w:szCs w:val="26"/>
                <w:lang w:eastAsia="en-US"/>
              </w:rPr>
            </w:pPr>
            <w:r w:rsidRPr="00203287">
              <w:rPr>
                <w:rFonts w:eastAsiaTheme="minorHAnsi"/>
                <w:b/>
                <w:bCs/>
                <w:sz w:val="26"/>
                <w:szCs w:val="26"/>
                <w:lang w:eastAsia="en-US"/>
              </w:rPr>
              <w:t>Общие положения</w:t>
            </w:r>
          </w:p>
        </w:tc>
        <w:tc>
          <w:tcPr>
            <w:tcW w:w="992" w:type="dxa"/>
          </w:tcPr>
          <w:p w:rsidR="0077273D" w:rsidRPr="005E6CCF" w:rsidRDefault="0059041D" w:rsidP="008B4268">
            <w:pPr>
              <w:jc w:val="center"/>
              <w:rPr>
                <w:rFonts w:eastAsiaTheme="minorHAnsi"/>
                <w:bCs/>
                <w:sz w:val="26"/>
                <w:szCs w:val="26"/>
                <w:lang w:eastAsia="en-US"/>
              </w:rPr>
            </w:pPr>
            <w:r w:rsidRPr="005E6CCF">
              <w:rPr>
                <w:rFonts w:eastAsiaTheme="minorHAnsi"/>
                <w:bCs/>
                <w:sz w:val="26"/>
                <w:szCs w:val="26"/>
                <w:lang w:eastAsia="en-US"/>
              </w:rPr>
              <w:t>3-5</w:t>
            </w:r>
          </w:p>
        </w:tc>
      </w:tr>
      <w:tr w:rsidR="0077273D" w:rsidRPr="00203287" w:rsidTr="008B4268">
        <w:trPr>
          <w:trHeight w:val="1095"/>
        </w:trPr>
        <w:tc>
          <w:tcPr>
            <w:tcW w:w="993" w:type="dxa"/>
          </w:tcPr>
          <w:p w:rsidR="0077273D" w:rsidRPr="003E4878" w:rsidRDefault="0077273D" w:rsidP="008B4268">
            <w:pPr>
              <w:jc w:val="center"/>
              <w:rPr>
                <w:rFonts w:eastAsiaTheme="minorHAnsi"/>
                <w:b/>
                <w:bCs/>
                <w:sz w:val="26"/>
                <w:szCs w:val="26"/>
                <w:lang w:eastAsia="en-US"/>
              </w:rPr>
            </w:pPr>
            <w:r w:rsidRPr="00203287">
              <w:rPr>
                <w:rFonts w:eastAsiaTheme="minorHAnsi"/>
                <w:b/>
                <w:bCs/>
                <w:sz w:val="26"/>
                <w:szCs w:val="26"/>
                <w:lang w:val="en-US" w:eastAsia="en-US"/>
              </w:rPr>
              <w:t>II</w:t>
            </w:r>
          </w:p>
        </w:tc>
        <w:tc>
          <w:tcPr>
            <w:tcW w:w="7655" w:type="dxa"/>
            <w:vAlign w:val="center"/>
          </w:tcPr>
          <w:p w:rsidR="0077273D" w:rsidRPr="00496221" w:rsidRDefault="0077273D" w:rsidP="008B4268">
            <w:pPr>
              <w:rPr>
                <w:rFonts w:eastAsiaTheme="minorHAnsi"/>
                <w:b/>
                <w:bCs/>
                <w:lang w:eastAsia="en-US"/>
              </w:rPr>
            </w:pPr>
            <w:r w:rsidRPr="00496221">
              <w:rPr>
                <w:b/>
              </w:rPr>
              <w:t>АДАПТИРОВАННАЯ ОСНОВНАЯ ПРОГРАММА ФГОС НОО ОБУЧАЮЩИХСЯ  С ЗАДЕРЖКОЙ ПСИХИЧЕСКОГО РАЗВИТИЯ  (ВАРИАНТ 7.1)</w:t>
            </w:r>
          </w:p>
        </w:tc>
        <w:tc>
          <w:tcPr>
            <w:tcW w:w="992" w:type="dxa"/>
          </w:tcPr>
          <w:p w:rsidR="0077273D" w:rsidRPr="005E6CCF" w:rsidRDefault="0077273D" w:rsidP="008B4268">
            <w:pPr>
              <w:jc w:val="center"/>
              <w:rPr>
                <w:rFonts w:eastAsiaTheme="minorHAnsi"/>
                <w:bCs/>
                <w:sz w:val="26"/>
                <w:szCs w:val="26"/>
                <w:lang w:eastAsia="en-US"/>
              </w:rPr>
            </w:pPr>
          </w:p>
        </w:tc>
      </w:tr>
      <w:tr w:rsidR="0077273D" w:rsidRPr="00203287" w:rsidTr="00E0234E">
        <w:trPr>
          <w:trHeight w:val="465"/>
        </w:trPr>
        <w:tc>
          <w:tcPr>
            <w:tcW w:w="993" w:type="dxa"/>
          </w:tcPr>
          <w:p w:rsidR="0077273D" w:rsidRPr="00203287" w:rsidRDefault="0077273D" w:rsidP="008B4268">
            <w:pPr>
              <w:jc w:val="center"/>
              <w:rPr>
                <w:rFonts w:eastAsiaTheme="minorHAnsi"/>
                <w:b/>
                <w:bCs/>
                <w:sz w:val="26"/>
                <w:szCs w:val="26"/>
                <w:lang w:eastAsia="en-US"/>
              </w:rPr>
            </w:pPr>
            <w:r w:rsidRPr="00203287">
              <w:rPr>
                <w:rFonts w:eastAsiaTheme="minorHAnsi"/>
                <w:b/>
                <w:bCs/>
                <w:sz w:val="26"/>
                <w:szCs w:val="26"/>
                <w:lang w:eastAsia="en-US"/>
              </w:rPr>
              <w:t>2.1</w:t>
            </w:r>
          </w:p>
        </w:tc>
        <w:tc>
          <w:tcPr>
            <w:tcW w:w="7655" w:type="dxa"/>
          </w:tcPr>
          <w:p w:rsidR="0077273D" w:rsidRPr="00203287" w:rsidRDefault="0077273D" w:rsidP="008B4268">
            <w:pPr>
              <w:rPr>
                <w:b/>
                <w:sz w:val="26"/>
                <w:szCs w:val="26"/>
              </w:rPr>
            </w:pPr>
            <w:r w:rsidRPr="00203287">
              <w:rPr>
                <w:rFonts w:eastAsiaTheme="minorHAnsi"/>
                <w:b/>
                <w:bCs/>
                <w:sz w:val="26"/>
                <w:szCs w:val="26"/>
                <w:lang w:eastAsia="en-US"/>
              </w:rPr>
              <w:t>Целевой раздел.</w:t>
            </w:r>
          </w:p>
        </w:tc>
        <w:tc>
          <w:tcPr>
            <w:tcW w:w="992" w:type="dxa"/>
          </w:tcPr>
          <w:p w:rsidR="0077273D" w:rsidRPr="005E6CCF" w:rsidRDefault="0077273D" w:rsidP="008B4268">
            <w:pPr>
              <w:jc w:val="center"/>
              <w:rPr>
                <w:rFonts w:eastAsiaTheme="minorHAnsi"/>
                <w:bCs/>
                <w:sz w:val="26"/>
                <w:szCs w:val="26"/>
                <w:lang w:eastAsia="en-US"/>
              </w:rPr>
            </w:pPr>
          </w:p>
        </w:tc>
      </w:tr>
      <w:tr w:rsidR="0059041D" w:rsidRPr="00203287" w:rsidTr="00E0234E">
        <w:tc>
          <w:tcPr>
            <w:tcW w:w="993" w:type="dxa"/>
          </w:tcPr>
          <w:p w:rsidR="0059041D" w:rsidRPr="00203287" w:rsidRDefault="0059041D" w:rsidP="008B4268">
            <w:pPr>
              <w:jc w:val="center"/>
              <w:rPr>
                <w:rFonts w:eastAsiaTheme="minorHAnsi"/>
                <w:bCs/>
                <w:sz w:val="26"/>
                <w:szCs w:val="26"/>
                <w:lang w:eastAsia="en-US"/>
              </w:rPr>
            </w:pPr>
            <w:r w:rsidRPr="00203287">
              <w:rPr>
                <w:rFonts w:eastAsiaTheme="minorHAnsi"/>
                <w:bCs/>
                <w:sz w:val="26"/>
                <w:szCs w:val="26"/>
                <w:lang w:eastAsia="en-US"/>
              </w:rPr>
              <w:t>2.1.1.</w:t>
            </w:r>
          </w:p>
        </w:tc>
        <w:tc>
          <w:tcPr>
            <w:tcW w:w="7655" w:type="dxa"/>
          </w:tcPr>
          <w:p w:rsidR="0059041D" w:rsidRPr="00203287" w:rsidRDefault="0059041D" w:rsidP="008B4268">
            <w:pPr>
              <w:rPr>
                <w:rFonts w:eastAsiaTheme="minorHAnsi"/>
                <w:b/>
                <w:bCs/>
                <w:sz w:val="26"/>
                <w:szCs w:val="26"/>
                <w:lang w:eastAsia="en-US"/>
              </w:rPr>
            </w:pPr>
            <w:r w:rsidRPr="00203287">
              <w:rPr>
                <w:rFonts w:eastAsiaTheme="minorHAnsi"/>
                <w:sz w:val="26"/>
                <w:szCs w:val="26"/>
                <w:lang w:eastAsia="en-US"/>
              </w:rPr>
              <w:t>Пояснительная записка</w:t>
            </w:r>
          </w:p>
        </w:tc>
        <w:tc>
          <w:tcPr>
            <w:tcW w:w="992" w:type="dxa"/>
          </w:tcPr>
          <w:p w:rsidR="0059041D" w:rsidRPr="005E6CCF" w:rsidRDefault="0007641D" w:rsidP="008B4268">
            <w:pPr>
              <w:jc w:val="center"/>
              <w:rPr>
                <w:rFonts w:eastAsiaTheme="minorHAnsi"/>
                <w:bCs/>
                <w:sz w:val="26"/>
                <w:szCs w:val="26"/>
                <w:lang w:eastAsia="en-US"/>
              </w:rPr>
            </w:pPr>
            <w:r>
              <w:rPr>
                <w:rFonts w:eastAsiaTheme="minorHAnsi"/>
                <w:bCs/>
                <w:sz w:val="26"/>
                <w:szCs w:val="26"/>
                <w:lang w:eastAsia="en-US"/>
              </w:rPr>
              <w:t>5-10</w:t>
            </w:r>
          </w:p>
        </w:tc>
      </w:tr>
      <w:tr w:rsidR="0059041D" w:rsidRPr="00203287" w:rsidTr="00E0234E">
        <w:tc>
          <w:tcPr>
            <w:tcW w:w="993" w:type="dxa"/>
          </w:tcPr>
          <w:p w:rsidR="0059041D" w:rsidRPr="00203287" w:rsidRDefault="0059041D" w:rsidP="008B4268">
            <w:pPr>
              <w:jc w:val="center"/>
              <w:rPr>
                <w:rFonts w:eastAsiaTheme="minorHAnsi"/>
                <w:bCs/>
                <w:sz w:val="26"/>
                <w:szCs w:val="26"/>
                <w:lang w:eastAsia="en-US"/>
              </w:rPr>
            </w:pPr>
            <w:r w:rsidRPr="00203287">
              <w:rPr>
                <w:rFonts w:eastAsiaTheme="minorHAnsi"/>
                <w:bCs/>
                <w:sz w:val="26"/>
                <w:szCs w:val="26"/>
                <w:lang w:eastAsia="en-US"/>
              </w:rPr>
              <w:t>2.1.2.</w:t>
            </w:r>
          </w:p>
        </w:tc>
        <w:tc>
          <w:tcPr>
            <w:tcW w:w="7655" w:type="dxa"/>
          </w:tcPr>
          <w:p w:rsidR="0059041D" w:rsidRPr="00203287" w:rsidRDefault="0059041D" w:rsidP="008B4268">
            <w:pPr>
              <w:rPr>
                <w:rFonts w:eastAsiaTheme="minorHAnsi"/>
                <w:bCs/>
                <w:sz w:val="26"/>
                <w:szCs w:val="26"/>
                <w:lang w:eastAsia="en-US"/>
              </w:rPr>
            </w:pPr>
            <w:r w:rsidRPr="00203287">
              <w:rPr>
                <w:sz w:val="26"/>
                <w:szCs w:val="26"/>
              </w:rPr>
              <w:t>Планируемые результаты о</w:t>
            </w:r>
            <w:r>
              <w:rPr>
                <w:sz w:val="26"/>
                <w:szCs w:val="26"/>
              </w:rPr>
              <w:t xml:space="preserve">своения </w:t>
            </w:r>
            <w:r w:rsidR="00F51343">
              <w:rPr>
                <w:sz w:val="26"/>
                <w:szCs w:val="26"/>
              </w:rPr>
              <w:t>обучающимися с</w:t>
            </w:r>
            <w:r>
              <w:rPr>
                <w:sz w:val="26"/>
                <w:szCs w:val="26"/>
              </w:rPr>
              <w:t xml:space="preserve"> задержкой психического развития</w:t>
            </w:r>
            <w:r w:rsidRPr="00203287">
              <w:rPr>
                <w:sz w:val="26"/>
                <w:szCs w:val="26"/>
              </w:rPr>
              <w:t xml:space="preserve"> адаптированной основной общеобразовательной программы начального общего образования</w:t>
            </w:r>
          </w:p>
        </w:tc>
        <w:tc>
          <w:tcPr>
            <w:tcW w:w="992" w:type="dxa"/>
          </w:tcPr>
          <w:p w:rsidR="0059041D" w:rsidRPr="005E6CCF" w:rsidRDefault="0059041D" w:rsidP="008B4268">
            <w:pPr>
              <w:jc w:val="center"/>
              <w:rPr>
                <w:rFonts w:eastAsiaTheme="minorHAnsi"/>
                <w:bCs/>
                <w:sz w:val="26"/>
                <w:szCs w:val="26"/>
                <w:lang w:eastAsia="en-US"/>
              </w:rPr>
            </w:pPr>
            <w:r w:rsidRPr="005E6CCF">
              <w:rPr>
                <w:rFonts w:eastAsiaTheme="minorHAnsi"/>
                <w:bCs/>
                <w:sz w:val="26"/>
                <w:szCs w:val="26"/>
                <w:lang w:eastAsia="en-US"/>
              </w:rPr>
              <w:t>11-18</w:t>
            </w:r>
          </w:p>
        </w:tc>
      </w:tr>
      <w:tr w:rsidR="0059041D" w:rsidRPr="00203287" w:rsidTr="00E0234E">
        <w:tc>
          <w:tcPr>
            <w:tcW w:w="993" w:type="dxa"/>
          </w:tcPr>
          <w:p w:rsidR="0059041D" w:rsidRPr="00203287" w:rsidRDefault="0059041D" w:rsidP="008B4268">
            <w:pPr>
              <w:jc w:val="center"/>
              <w:rPr>
                <w:rFonts w:eastAsiaTheme="minorHAnsi"/>
                <w:bCs/>
                <w:sz w:val="26"/>
                <w:szCs w:val="26"/>
                <w:lang w:eastAsia="en-US"/>
              </w:rPr>
            </w:pPr>
            <w:r w:rsidRPr="00203287">
              <w:rPr>
                <w:rFonts w:eastAsiaTheme="minorHAnsi"/>
                <w:bCs/>
                <w:sz w:val="26"/>
                <w:szCs w:val="26"/>
                <w:lang w:eastAsia="en-US"/>
              </w:rPr>
              <w:t>2.1.3.</w:t>
            </w:r>
          </w:p>
        </w:tc>
        <w:tc>
          <w:tcPr>
            <w:tcW w:w="7655" w:type="dxa"/>
          </w:tcPr>
          <w:p w:rsidR="0059041D" w:rsidRPr="00203287" w:rsidRDefault="0059041D" w:rsidP="008B4268">
            <w:pPr>
              <w:rPr>
                <w:rFonts w:eastAsiaTheme="minorHAnsi"/>
                <w:b/>
                <w:bCs/>
                <w:sz w:val="26"/>
                <w:szCs w:val="26"/>
                <w:lang w:eastAsia="en-US"/>
              </w:rPr>
            </w:pPr>
            <w:r w:rsidRPr="00203287">
              <w:rPr>
                <w:sz w:val="26"/>
                <w:szCs w:val="26"/>
              </w:rPr>
              <w:t>Система оценки дос</w:t>
            </w:r>
            <w:r>
              <w:rPr>
                <w:sz w:val="26"/>
                <w:szCs w:val="26"/>
              </w:rPr>
              <w:t xml:space="preserve">тижения </w:t>
            </w:r>
            <w:r w:rsidR="0007641D">
              <w:rPr>
                <w:sz w:val="26"/>
                <w:szCs w:val="26"/>
              </w:rPr>
              <w:t>обучающимися с</w:t>
            </w:r>
            <w:r>
              <w:rPr>
                <w:sz w:val="26"/>
                <w:szCs w:val="26"/>
              </w:rPr>
              <w:t xml:space="preserve"> задержкой психического развития</w:t>
            </w:r>
            <w:r w:rsidRPr="00203287">
              <w:rPr>
                <w:sz w:val="26"/>
                <w:szCs w:val="26"/>
              </w:rPr>
              <w:t xml:space="preserve"> планируемых результатов </w:t>
            </w:r>
            <w:r w:rsidR="0007641D" w:rsidRPr="00203287">
              <w:rPr>
                <w:sz w:val="26"/>
                <w:szCs w:val="26"/>
              </w:rPr>
              <w:t>освоения адаптированной</w:t>
            </w:r>
            <w:r w:rsidRPr="00203287">
              <w:rPr>
                <w:sz w:val="26"/>
                <w:szCs w:val="26"/>
              </w:rPr>
              <w:t xml:space="preserve"> основной общеобразовательной программы начального общего образования</w:t>
            </w:r>
          </w:p>
        </w:tc>
        <w:tc>
          <w:tcPr>
            <w:tcW w:w="992" w:type="dxa"/>
          </w:tcPr>
          <w:p w:rsidR="0059041D" w:rsidRPr="005E6CCF" w:rsidRDefault="0007641D" w:rsidP="008B4268">
            <w:pPr>
              <w:jc w:val="center"/>
              <w:rPr>
                <w:rFonts w:eastAsiaTheme="minorHAnsi"/>
                <w:bCs/>
                <w:sz w:val="26"/>
                <w:szCs w:val="26"/>
                <w:lang w:eastAsia="en-US"/>
              </w:rPr>
            </w:pPr>
            <w:r>
              <w:rPr>
                <w:rFonts w:eastAsiaTheme="minorHAnsi"/>
                <w:bCs/>
                <w:sz w:val="26"/>
                <w:szCs w:val="26"/>
                <w:lang w:eastAsia="en-US"/>
              </w:rPr>
              <w:t>18-27</w:t>
            </w:r>
          </w:p>
        </w:tc>
      </w:tr>
      <w:tr w:rsidR="0059041D" w:rsidRPr="00203287" w:rsidTr="00E0234E">
        <w:tc>
          <w:tcPr>
            <w:tcW w:w="993" w:type="dxa"/>
          </w:tcPr>
          <w:p w:rsidR="0059041D" w:rsidRPr="00203287" w:rsidRDefault="0059041D" w:rsidP="008B4268">
            <w:pPr>
              <w:jc w:val="center"/>
              <w:rPr>
                <w:rFonts w:eastAsiaTheme="minorHAnsi"/>
                <w:b/>
                <w:bCs/>
                <w:sz w:val="26"/>
                <w:szCs w:val="26"/>
                <w:lang w:eastAsia="en-US"/>
              </w:rPr>
            </w:pPr>
            <w:r w:rsidRPr="00203287">
              <w:rPr>
                <w:rFonts w:eastAsiaTheme="minorHAnsi"/>
                <w:b/>
                <w:bCs/>
                <w:sz w:val="26"/>
                <w:szCs w:val="26"/>
                <w:lang w:eastAsia="en-US"/>
              </w:rPr>
              <w:t>2.2</w:t>
            </w:r>
          </w:p>
        </w:tc>
        <w:tc>
          <w:tcPr>
            <w:tcW w:w="7655" w:type="dxa"/>
          </w:tcPr>
          <w:p w:rsidR="0059041D" w:rsidRPr="00203287" w:rsidRDefault="0059041D" w:rsidP="008B4268">
            <w:pPr>
              <w:rPr>
                <w:rFonts w:eastAsiaTheme="minorHAnsi"/>
                <w:b/>
                <w:bCs/>
                <w:sz w:val="26"/>
                <w:szCs w:val="26"/>
                <w:lang w:eastAsia="en-US"/>
              </w:rPr>
            </w:pPr>
            <w:r w:rsidRPr="00203287">
              <w:rPr>
                <w:rFonts w:eastAsiaTheme="minorHAnsi"/>
                <w:b/>
                <w:bCs/>
                <w:sz w:val="26"/>
                <w:szCs w:val="26"/>
                <w:lang w:eastAsia="en-US"/>
              </w:rPr>
              <w:t>Содержательный раздел</w:t>
            </w:r>
          </w:p>
        </w:tc>
        <w:tc>
          <w:tcPr>
            <w:tcW w:w="992" w:type="dxa"/>
          </w:tcPr>
          <w:p w:rsidR="0059041D" w:rsidRPr="005E6CCF" w:rsidRDefault="00C56160" w:rsidP="008B4268">
            <w:pPr>
              <w:jc w:val="center"/>
              <w:rPr>
                <w:rFonts w:eastAsiaTheme="minorHAnsi"/>
                <w:bCs/>
                <w:sz w:val="26"/>
                <w:szCs w:val="26"/>
                <w:lang w:eastAsia="en-US"/>
              </w:rPr>
            </w:pPr>
            <w:r>
              <w:rPr>
                <w:rFonts w:eastAsiaTheme="minorHAnsi"/>
                <w:bCs/>
                <w:sz w:val="26"/>
                <w:szCs w:val="26"/>
                <w:lang w:eastAsia="en-US"/>
              </w:rPr>
              <w:t>24</w:t>
            </w:r>
          </w:p>
        </w:tc>
      </w:tr>
      <w:tr w:rsidR="0059041D" w:rsidRPr="00203287" w:rsidTr="00E0234E">
        <w:tc>
          <w:tcPr>
            <w:tcW w:w="993" w:type="dxa"/>
          </w:tcPr>
          <w:p w:rsidR="0059041D" w:rsidRPr="00203287" w:rsidRDefault="0059041D" w:rsidP="008B4268">
            <w:pPr>
              <w:jc w:val="center"/>
              <w:rPr>
                <w:rFonts w:eastAsiaTheme="minorHAnsi"/>
                <w:bCs/>
                <w:sz w:val="26"/>
                <w:szCs w:val="26"/>
                <w:lang w:eastAsia="en-US"/>
              </w:rPr>
            </w:pPr>
            <w:r w:rsidRPr="00203287">
              <w:rPr>
                <w:rFonts w:eastAsiaTheme="minorHAnsi"/>
                <w:bCs/>
                <w:sz w:val="26"/>
                <w:szCs w:val="26"/>
                <w:lang w:eastAsia="en-US"/>
              </w:rPr>
              <w:t>2.2.1.</w:t>
            </w:r>
          </w:p>
        </w:tc>
        <w:tc>
          <w:tcPr>
            <w:tcW w:w="7655" w:type="dxa"/>
          </w:tcPr>
          <w:p w:rsidR="0059041D" w:rsidRPr="00496221" w:rsidRDefault="0059041D" w:rsidP="008B4268">
            <w:pPr>
              <w:rPr>
                <w:noProof/>
                <w:sz w:val="26"/>
                <w:szCs w:val="26"/>
              </w:rPr>
            </w:pPr>
            <w:r w:rsidRPr="0077273D">
              <w:rPr>
                <w:rStyle w:val="a3"/>
                <w:noProof/>
                <w:color w:val="auto"/>
                <w:sz w:val="26"/>
                <w:szCs w:val="26"/>
                <w:u w:val="none"/>
              </w:rPr>
              <w:t>Направления и содержание программы коррекционной работы</w:t>
            </w:r>
          </w:p>
        </w:tc>
        <w:tc>
          <w:tcPr>
            <w:tcW w:w="992" w:type="dxa"/>
          </w:tcPr>
          <w:p w:rsidR="0059041D" w:rsidRPr="005E6CCF" w:rsidRDefault="0007641D" w:rsidP="008B4268">
            <w:pPr>
              <w:jc w:val="center"/>
              <w:rPr>
                <w:rFonts w:eastAsiaTheme="minorHAnsi"/>
                <w:bCs/>
                <w:sz w:val="26"/>
                <w:szCs w:val="26"/>
                <w:lang w:eastAsia="en-US"/>
              </w:rPr>
            </w:pPr>
            <w:r>
              <w:rPr>
                <w:rFonts w:eastAsiaTheme="minorHAnsi"/>
                <w:bCs/>
                <w:sz w:val="26"/>
                <w:szCs w:val="26"/>
                <w:lang w:eastAsia="en-US"/>
              </w:rPr>
              <w:t>28-32</w:t>
            </w:r>
          </w:p>
        </w:tc>
      </w:tr>
      <w:tr w:rsidR="0059041D" w:rsidRPr="00203287" w:rsidTr="00E0234E">
        <w:tc>
          <w:tcPr>
            <w:tcW w:w="993" w:type="dxa"/>
          </w:tcPr>
          <w:p w:rsidR="0059041D" w:rsidRPr="00203287" w:rsidRDefault="0059041D" w:rsidP="008B4268">
            <w:pPr>
              <w:jc w:val="center"/>
              <w:rPr>
                <w:rFonts w:eastAsiaTheme="minorHAnsi"/>
                <w:b/>
                <w:bCs/>
                <w:sz w:val="26"/>
                <w:szCs w:val="26"/>
                <w:lang w:eastAsia="en-US"/>
              </w:rPr>
            </w:pPr>
            <w:r w:rsidRPr="00203287">
              <w:rPr>
                <w:rFonts w:eastAsiaTheme="minorHAnsi"/>
                <w:b/>
                <w:bCs/>
                <w:sz w:val="26"/>
                <w:szCs w:val="26"/>
                <w:lang w:eastAsia="en-US"/>
              </w:rPr>
              <w:t>2.3</w:t>
            </w:r>
          </w:p>
        </w:tc>
        <w:tc>
          <w:tcPr>
            <w:tcW w:w="7655" w:type="dxa"/>
          </w:tcPr>
          <w:p w:rsidR="0059041D" w:rsidRPr="00203287" w:rsidRDefault="0059041D" w:rsidP="008B4268">
            <w:pPr>
              <w:rPr>
                <w:rFonts w:eastAsiaTheme="minorHAnsi"/>
                <w:bCs/>
                <w:sz w:val="26"/>
                <w:szCs w:val="26"/>
                <w:lang w:eastAsia="en-US"/>
              </w:rPr>
            </w:pPr>
            <w:r w:rsidRPr="00203287">
              <w:rPr>
                <w:rFonts w:eastAsiaTheme="minorHAnsi"/>
                <w:b/>
                <w:bCs/>
                <w:sz w:val="26"/>
                <w:szCs w:val="26"/>
                <w:lang w:eastAsia="en-US"/>
              </w:rPr>
              <w:t>Организационный раздел.</w:t>
            </w:r>
          </w:p>
        </w:tc>
        <w:tc>
          <w:tcPr>
            <w:tcW w:w="992" w:type="dxa"/>
          </w:tcPr>
          <w:p w:rsidR="0059041D" w:rsidRPr="005E6CCF" w:rsidRDefault="0059041D" w:rsidP="008B4268">
            <w:pPr>
              <w:jc w:val="center"/>
              <w:rPr>
                <w:rFonts w:eastAsiaTheme="minorHAnsi"/>
                <w:bCs/>
                <w:sz w:val="26"/>
                <w:szCs w:val="26"/>
                <w:lang w:eastAsia="en-US"/>
              </w:rPr>
            </w:pPr>
          </w:p>
        </w:tc>
      </w:tr>
      <w:tr w:rsidR="0059041D" w:rsidRPr="00203287" w:rsidTr="00E0234E">
        <w:tc>
          <w:tcPr>
            <w:tcW w:w="993" w:type="dxa"/>
          </w:tcPr>
          <w:p w:rsidR="0059041D" w:rsidRPr="00203287" w:rsidRDefault="0059041D" w:rsidP="008B4268">
            <w:pPr>
              <w:jc w:val="center"/>
              <w:rPr>
                <w:rFonts w:eastAsiaTheme="minorHAnsi"/>
                <w:bCs/>
                <w:sz w:val="26"/>
                <w:szCs w:val="26"/>
                <w:lang w:eastAsia="en-US"/>
              </w:rPr>
            </w:pPr>
            <w:r w:rsidRPr="00203287">
              <w:rPr>
                <w:rFonts w:eastAsiaTheme="minorHAnsi"/>
                <w:bCs/>
                <w:sz w:val="26"/>
                <w:szCs w:val="26"/>
                <w:lang w:eastAsia="en-US"/>
              </w:rPr>
              <w:t>2.3.1.</w:t>
            </w:r>
          </w:p>
        </w:tc>
        <w:tc>
          <w:tcPr>
            <w:tcW w:w="7655" w:type="dxa"/>
          </w:tcPr>
          <w:p w:rsidR="0059041D" w:rsidRPr="00203287" w:rsidRDefault="0059041D" w:rsidP="008B4268">
            <w:pPr>
              <w:rPr>
                <w:rFonts w:eastAsiaTheme="minorHAnsi"/>
                <w:bCs/>
                <w:sz w:val="26"/>
                <w:szCs w:val="26"/>
                <w:lang w:eastAsia="en-US"/>
              </w:rPr>
            </w:pPr>
            <w:r w:rsidRPr="00203287">
              <w:rPr>
                <w:rFonts w:eastAsiaTheme="minorHAnsi"/>
                <w:bCs/>
                <w:sz w:val="26"/>
                <w:szCs w:val="26"/>
                <w:lang w:eastAsia="en-US"/>
              </w:rPr>
              <w:t>Учебный план</w:t>
            </w:r>
          </w:p>
        </w:tc>
        <w:tc>
          <w:tcPr>
            <w:tcW w:w="992" w:type="dxa"/>
          </w:tcPr>
          <w:p w:rsidR="0059041D" w:rsidRPr="005E6CCF" w:rsidRDefault="0007641D" w:rsidP="008B4268">
            <w:pPr>
              <w:jc w:val="center"/>
              <w:rPr>
                <w:rFonts w:eastAsiaTheme="minorHAnsi"/>
                <w:bCs/>
                <w:sz w:val="26"/>
                <w:szCs w:val="26"/>
                <w:lang w:eastAsia="en-US"/>
              </w:rPr>
            </w:pPr>
            <w:r>
              <w:rPr>
                <w:rFonts w:eastAsiaTheme="minorHAnsi"/>
                <w:bCs/>
                <w:sz w:val="26"/>
                <w:szCs w:val="26"/>
                <w:lang w:eastAsia="en-US"/>
              </w:rPr>
              <w:t>32-38</w:t>
            </w:r>
          </w:p>
        </w:tc>
      </w:tr>
      <w:tr w:rsidR="0059041D" w:rsidRPr="00203287" w:rsidTr="00E0234E">
        <w:tc>
          <w:tcPr>
            <w:tcW w:w="993" w:type="dxa"/>
          </w:tcPr>
          <w:p w:rsidR="0059041D" w:rsidRPr="00203287" w:rsidRDefault="0059041D" w:rsidP="008B4268">
            <w:pPr>
              <w:jc w:val="center"/>
              <w:rPr>
                <w:rFonts w:eastAsiaTheme="minorHAnsi"/>
                <w:bCs/>
                <w:sz w:val="26"/>
                <w:szCs w:val="26"/>
                <w:lang w:eastAsia="en-US"/>
              </w:rPr>
            </w:pPr>
            <w:r w:rsidRPr="00203287">
              <w:rPr>
                <w:rFonts w:eastAsiaTheme="minorHAnsi"/>
                <w:bCs/>
                <w:sz w:val="26"/>
                <w:szCs w:val="26"/>
                <w:lang w:eastAsia="en-US"/>
              </w:rPr>
              <w:t>2.3.2.</w:t>
            </w:r>
          </w:p>
        </w:tc>
        <w:tc>
          <w:tcPr>
            <w:tcW w:w="7655" w:type="dxa"/>
          </w:tcPr>
          <w:p w:rsidR="0059041D" w:rsidRPr="00203287" w:rsidRDefault="0059041D" w:rsidP="008B4268">
            <w:pPr>
              <w:rPr>
                <w:rFonts w:eastAsiaTheme="minorHAnsi"/>
                <w:sz w:val="26"/>
                <w:szCs w:val="26"/>
                <w:lang w:eastAsia="en-US"/>
              </w:rPr>
            </w:pPr>
            <w:r w:rsidRPr="00203287">
              <w:rPr>
                <w:rFonts w:eastAsiaTheme="minorHAnsi"/>
                <w:sz w:val="26"/>
                <w:szCs w:val="26"/>
                <w:lang w:eastAsia="en-US"/>
              </w:rPr>
              <w:t xml:space="preserve">Система условий </w:t>
            </w:r>
            <w:r w:rsidR="0007641D" w:rsidRPr="00203287">
              <w:rPr>
                <w:rFonts w:eastAsiaTheme="minorHAnsi"/>
                <w:sz w:val="26"/>
                <w:szCs w:val="26"/>
                <w:lang w:eastAsia="en-US"/>
              </w:rPr>
              <w:t>реализации,</w:t>
            </w:r>
            <w:r w:rsidRPr="00203287">
              <w:rPr>
                <w:rFonts w:eastAsiaTheme="minorHAnsi"/>
                <w:sz w:val="26"/>
                <w:szCs w:val="26"/>
                <w:lang w:eastAsia="en-US"/>
              </w:rPr>
              <w:t xml:space="preserve"> адаптированной основной общеобразовательной программы начального общего образования обучающ</w:t>
            </w:r>
            <w:r>
              <w:rPr>
                <w:rFonts w:eastAsiaTheme="minorHAnsi"/>
                <w:sz w:val="26"/>
                <w:szCs w:val="26"/>
                <w:lang w:eastAsia="en-US"/>
              </w:rPr>
              <w:t>ихся с задержкой психического развития</w:t>
            </w:r>
          </w:p>
        </w:tc>
        <w:tc>
          <w:tcPr>
            <w:tcW w:w="992" w:type="dxa"/>
          </w:tcPr>
          <w:p w:rsidR="0059041D" w:rsidRPr="005E6CCF" w:rsidRDefault="0007641D" w:rsidP="008B4268">
            <w:pPr>
              <w:jc w:val="center"/>
              <w:rPr>
                <w:rFonts w:eastAsiaTheme="minorHAnsi"/>
                <w:bCs/>
                <w:sz w:val="26"/>
                <w:szCs w:val="26"/>
                <w:lang w:eastAsia="en-US"/>
              </w:rPr>
            </w:pPr>
            <w:r>
              <w:rPr>
                <w:rFonts w:eastAsiaTheme="minorHAnsi"/>
                <w:bCs/>
                <w:sz w:val="26"/>
                <w:szCs w:val="26"/>
                <w:lang w:eastAsia="en-US"/>
              </w:rPr>
              <w:t>38</w:t>
            </w:r>
          </w:p>
        </w:tc>
      </w:tr>
      <w:tr w:rsidR="0097267E" w:rsidRPr="00203287" w:rsidTr="008B4268">
        <w:trPr>
          <w:trHeight w:val="1095"/>
        </w:trPr>
        <w:tc>
          <w:tcPr>
            <w:tcW w:w="993" w:type="dxa"/>
          </w:tcPr>
          <w:p w:rsidR="0097267E" w:rsidRPr="003E4878" w:rsidRDefault="0097267E" w:rsidP="008B4268">
            <w:pPr>
              <w:jc w:val="center"/>
              <w:rPr>
                <w:rFonts w:eastAsiaTheme="minorHAnsi"/>
                <w:b/>
                <w:bCs/>
                <w:sz w:val="26"/>
                <w:szCs w:val="26"/>
                <w:lang w:eastAsia="en-US"/>
              </w:rPr>
            </w:pPr>
            <w:r w:rsidRPr="00203287">
              <w:rPr>
                <w:rFonts w:eastAsiaTheme="minorHAnsi"/>
                <w:b/>
                <w:bCs/>
                <w:sz w:val="26"/>
                <w:szCs w:val="26"/>
                <w:lang w:val="en-US" w:eastAsia="en-US"/>
              </w:rPr>
              <w:t>II</w:t>
            </w:r>
            <w:r>
              <w:rPr>
                <w:rFonts w:eastAsiaTheme="minorHAnsi"/>
                <w:b/>
                <w:bCs/>
                <w:sz w:val="26"/>
                <w:szCs w:val="26"/>
                <w:lang w:val="en-US" w:eastAsia="en-US"/>
              </w:rPr>
              <w:t>I</w:t>
            </w:r>
          </w:p>
        </w:tc>
        <w:tc>
          <w:tcPr>
            <w:tcW w:w="7655" w:type="dxa"/>
            <w:vAlign w:val="center"/>
          </w:tcPr>
          <w:p w:rsidR="0097267E" w:rsidRPr="008B4268" w:rsidRDefault="0097267E" w:rsidP="008B4268">
            <w:pPr>
              <w:rPr>
                <w:rFonts w:eastAsiaTheme="minorHAnsi"/>
                <w:b/>
                <w:bCs/>
                <w:lang w:eastAsia="en-US"/>
              </w:rPr>
            </w:pPr>
            <w:r w:rsidRPr="008B4268">
              <w:rPr>
                <w:b/>
              </w:rPr>
              <w:t>АДАПТИРОВАННАЯ ОСНОВНАЯ ПРОГРАММА ФГОС НОО ОБУЧАЮЩИХСЯ  С ЗАДЕРЖКОЙ ПСИХИЧЕСКОГО РАЗВИТИЯ  (ВАРИАНТ 7</w:t>
            </w:r>
            <w:r w:rsidR="00AF2A90" w:rsidRPr="008B4268">
              <w:rPr>
                <w:b/>
              </w:rPr>
              <w:t>.2</w:t>
            </w:r>
            <w:r w:rsidRPr="008B4268">
              <w:rPr>
                <w:b/>
              </w:rPr>
              <w:t>)</w:t>
            </w:r>
          </w:p>
        </w:tc>
        <w:tc>
          <w:tcPr>
            <w:tcW w:w="992" w:type="dxa"/>
          </w:tcPr>
          <w:p w:rsidR="0097267E" w:rsidRPr="005E6CCF" w:rsidRDefault="0097267E" w:rsidP="008B4268">
            <w:pPr>
              <w:jc w:val="center"/>
              <w:rPr>
                <w:rFonts w:eastAsiaTheme="minorHAnsi"/>
                <w:bCs/>
                <w:sz w:val="26"/>
                <w:szCs w:val="26"/>
                <w:lang w:eastAsia="en-US"/>
              </w:rPr>
            </w:pPr>
          </w:p>
        </w:tc>
      </w:tr>
      <w:tr w:rsidR="0097267E" w:rsidRPr="00203287" w:rsidTr="00E0234E">
        <w:trPr>
          <w:trHeight w:val="465"/>
        </w:trPr>
        <w:tc>
          <w:tcPr>
            <w:tcW w:w="993" w:type="dxa"/>
          </w:tcPr>
          <w:p w:rsidR="0097267E" w:rsidRPr="00203287" w:rsidRDefault="0097267E" w:rsidP="008B4268">
            <w:pPr>
              <w:jc w:val="center"/>
              <w:rPr>
                <w:rFonts w:eastAsiaTheme="minorHAnsi"/>
                <w:b/>
                <w:bCs/>
                <w:sz w:val="26"/>
                <w:szCs w:val="26"/>
                <w:lang w:eastAsia="en-US"/>
              </w:rPr>
            </w:pPr>
            <w:r>
              <w:rPr>
                <w:rFonts w:eastAsiaTheme="minorHAnsi"/>
                <w:b/>
                <w:bCs/>
                <w:sz w:val="26"/>
                <w:szCs w:val="26"/>
                <w:lang w:val="en-US" w:eastAsia="en-US"/>
              </w:rPr>
              <w:t>3</w:t>
            </w:r>
            <w:r w:rsidRPr="00203287">
              <w:rPr>
                <w:rFonts w:eastAsiaTheme="minorHAnsi"/>
                <w:b/>
                <w:bCs/>
                <w:sz w:val="26"/>
                <w:szCs w:val="26"/>
                <w:lang w:eastAsia="en-US"/>
              </w:rPr>
              <w:t>.1</w:t>
            </w:r>
          </w:p>
        </w:tc>
        <w:tc>
          <w:tcPr>
            <w:tcW w:w="7655" w:type="dxa"/>
          </w:tcPr>
          <w:p w:rsidR="0097267E" w:rsidRPr="00203287" w:rsidRDefault="0097267E" w:rsidP="008B4268">
            <w:pPr>
              <w:rPr>
                <w:b/>
                <w:sz w:val="26"/>
                <w:szCs w:val="26"/>
              </w:rPr>
            </w:pPr>
            <w:r w:rsidRPr="00203287">
              <w:rPr>
                <w:rFonts w:eastAsiaTheme="minorHAnsi"/>
                <w:b/>
                <w:bCs/>
                <w:sz w:val="26"/>
                <w:szCs w:val="26"/>
                <w:lang w:eastAsia="en-US"/>
              </w:rPr>
              <w:t>Целевой раздел.</w:t>
            </w:r>
          </w:p>
        </w:tc>
        <w:tc>
          <w:tcPr>
            <w:tcW w:w="992" w:type="dxa"/>
          </w:tcPr>
          <w:p w:rsidR="0097267E" w:rsidRPr="005E6CCF" w:rsidRDefault="00D60CDF" w:rsidP="008B4268">
            <w:pPr>
              <w:jc w:val="center"/>
              <w:rPr>
                <w:rFonts w:eastAsiaTheme="minorHAnsi"/>
                <w:bCs/>
                <w:sz w:val="26"/>
                <w:szCs w:val="26"/>
                <w:lang w:eastAsia="en-US"/>
              </w:rPr>
            </w:pPr>
            <w:r>
              <w:rPr>
                <w:rFonts w:eastAsiaTheme="minorHAnsi"/>
                <w:bCs/>
                <w:sz w:val="26"/>
                <w:szCs w:val="26"/>
                <w:lang w:eastAsia="en-US"/>
              </w:rPr>
              <w:t>43</w:t>
            </w:r>
          </w:p>
        </w:tc>
      </w:tr>
      <w:tr w:rsidR="0097267E" w:rsidRPr="00203287" w:rsidTr="00E0234E">
        <w:tc>
          <w:tcPr>
            <w:tcW w:w="993" w:type="dxa"/>
          </w:tcPr>
          <w:p w:rsidR="0097267E" w:rsidRPr="00203287" w:rsidRDefault="0097267E" w:rsidP="008B4268">
            <w:pPr>
              <w:jc w:val="center"/>
              <w:rPr>
                <w:rFonts w:eastAsiaTheme="minorHAnsi"/>
                <w:bCs/>
                <w:sz w:val="26"/>
                <w:szCs w:val="26"/>
                <w:lang w:eastAsia="en-US"/>
              </w:rPr>
            </w:pPr>
            <w:r>
              <w:rPr>
                <w:rFonts w:eastAsiaTheme="minorHAnsi"/>
                <w:bCs/>
                <w:sz w:val="26"/>
                <w:szCs w:val="26"/>
                <w:lang w:val="en-US" w:eastAsia="en-US"/>
              </w:rPr>
              <w:t>3</w:t>
            </w:r>
            <w:r w:rsidRPr="00203287">
              <w:rPr>
                <w:rFonts w:eastAsiaTheme="minorHAnsi"/>
                <w:bCs/>
                <w:sz w:val="26"/>
                <w:szCs w:val="26"/>
                <w:lang w:eastAsia="en-US"/>
              </w:rPr>
              <w:t>.1.1.</w:t>
            </w:r>
          </w:p>
        </w:tc>
        <w:tc>
          <w:tcPr>
            <w:tcW w:w="7655" w:type="dxa"/>
          </w:tcPr>
          <w:p w:rsidR="0097267E" w:rsidRPr="00203287" w:rsidRDefault="0097267E" w:rsidP="008B4268">
            <w:pPr>
              <w:rPr>
                <w:rFonts w:eastAsiaTheme="minorHAnsi"/>
                <w:b/>
                <w:bCs/>
                <w:sz w:val="26"/>
                <w:szCs w:val="26"/>
                <w:lang w:eastAsia="en-US"/>
              </w:rPr>
            </w:pPr>
            <w:r w:rsidRPr="00203287">
              <w:rPr>
                <w:rFonts w:eastAsiaTheme="minorHAnsi"/>
                <w:sz w:val="26"/>
                <w:szCs w:val="26"/>
                <w:lang w:eastAsia="en-US"/>
              </w:rPr>
              <w:t>Пояснительная записка</w:t>
            </w:r>
          </w:p>
        </w:tc>
        <w:tc>
          <w:tcPr>
            <w:tcW w:w="992" w:type="dxa"/>
          </w:tcPr>
          <w:p w:rsidR="0097267E" w:rsidRPr="005E6CCF" w:rsidRDefault="00D60CDF" w:rsidP="008B4268">
            <w:pPr>
              <w:jc w:val="center"/>
              <w:rPr>
                <w:rFonts w:eastAsiaTheme="minorHAnsi"/>
                <w:bCs/>
                <w:sz w:val="26"/>
                <w:szCs w:val="26"/>
                <w:lang w:eastAsia="en-US"/>
              </w:rPr>
            </w:pPr>
            <w:r>
              <w:rPr>
                <w:rFonts w:eastAsiaTheme="minorHAnsi"/>
                <w:bCs/>
                <w:sz w:val="26"/>
                <w:szCs w:val="26"/>
                <w:lang w:eastAsia="en-US"/>
              </w:rPr>
              <w:t>43-47</w:t>
            </w:r>
          </w:p>
        </w:tc>
      </w:tr>
      <w:tr w:rsidR="0097267E" w:rsidRPr="00203287" w:rsidTr="00E0234E">
        <w:tc>
          <w:tcPr>
            <w:tcW w:w="993" w:type="dxa"/>
          </w:tcPr>
          <w:p w:rsidR="0097267E" w:rsidRPr="00203287" w:rsidRDefault="0097267E" w:rsidP="008B4268">
            <w:pPr>
              <w:jc w:val="center"/>
              <w:rPr>
                <w:rFonts w:eastAsiaTheme="minorHAnsi"/>
                <w:bCs/>
                <w:sz w:val="26"/>
                <w:szCs w:val="26"/>
                <w:lang w:eastAsia="en-US"/>
              </w:rPr>
            </w:pPr>
            <w:r>
              <w:rPr>
                <w:rFonts w:eastAsiaTheme="minorHAnsi"/>
                <w:bCs/>
                <w:sz w:val="26"/>
                <w:szCs w:val="26"/>
                <w:lang w:val="en-US" w:eastAsia="en-US"/>
              </w:rPr>
              <w:t>3</w:t>
            </w:r>
            <w:r w:rsidRPr="00203287">
              <w:rPr>
                <w:rFonts w:eastAsiaTheme="minorHAnsi"/>
                <w:bCs/>
                <w:sz w:val="26"/>
                <w:szCs w:val="26"/>
                <w:lang w:eastAsia="en-US"/>
              </w:rPr>
              <w:t>.1.2.</w:t>
            </w:r>
          </w:p>
        </w:tc>
        <w:tc>
          <w:tcPr>
            <w:tcW w:w="7655" w:type="dxa"/>
          </w:tcPr>
          <w:p w:rsidR="0097267E" w:rsidRPr="00203287" w:rsidRDefault="0097267E" w:rsidP="008B4268">
            <w:pPr>
              <w:rPr>
                <w:rFonts w:eastAsiaTheme="minorHAnsi"/>
                <w:bCs/>
                <w:sz w:val="26"/>
                <w:szCs w:val="26"/>
                <w:lang w:eastAsia="en-US"/>
              </w:rPr>
            </w:pPr>
            <w:r w:rsidRPr="00203287">
              <w:rPr>
                <w:sz w:val="26"/>
                <w:szCs w:val="26"/>
              </w:rPr>
              <w:t>Планируемые результаты о</w:t>
            </w:r>
            <w:r>
              <w:rPr>
                <w:sz w:val="26"/>
                <w:szCs w:val="26"/>
              </w:rPr>
              <w:t xml:space="preserve">своения </w:t>
            </w:r>
            <w:proofErr w:type="gramStart"/>
            <w:r>
              <w:rPr>
                <w:sz w:val="26"/>
                <w:szCs w:val="26"/>
              </w:rPr>
              <w:t>обучающимися</w:t>
            </w:r>
            <w:proofErr w:type="gramEnd"/>
            <w:r>
              <w:rPr>
                <w:sz w:val="26"/>
                <w:szCs w:val="26"/>
              </w:rPr>
              <w:t xml:space="preserve"> с задержкой психического развития</w:t>
            </w:r>
            <w:r w:rsidRPr="00203287">
              <w:rPr>
                <w:sz w:val="26"/>
                <w:szCs w:val="26"/>
              </w:rPr>
              <w:t xml:space="preserve"> адаптированной основной общеобразовательной программы начального общего образования</w:t>
            </w:r>
          </w:p>
        </w:tc>
        <w:tc>
          <w:tcPr>
            <w:tcW w:w="992" w:type="dxa"/>
          </w:tcPr>
          <w:p w:rsidR="0097267E" w:rsidRPr="005E6CCF" w:rsidRDefault="00D60CDF" w:rsidP="008B4268">
            <w:pPr>
              <w:jc w:val="center"/>
              <w:rPr>
                <w:rFonts w:eastAsiaTheme="minorHAnsi"/>
                <w:bCs/>
                <w:sz w:val="26"/>
                <w:szCs w:val="26"/>
                <w:lang w:eastAsia="en-US"/>
              </w:rPr>
            </w:pPr>
            <w:r>
              <w:rPr>
                <w:rFonts w:eastAsiaTheme="minorHAnsi"/>
                <w:bCs/>
                <w:sz w:val="26"/>
                <w:szCs w:val="26"/>
                <w:lang w:eastAsia="en-US"/>
              </w:rPr>
              <w:t>48-52</w:t>
            </w:r>
          </w:p>
        </w:tc>
      </w:tr>
      <w:tr w:rsidR="0097267E" w:rsidRPr="00203287" w:rsidTr="00E0234E">
        <w:tc>
          <w:tcPr>
            <w:tcW w:w="993" w:type="dxa"/>
          </w:tcPr>
          <w:p w:rsidR="0097267E" w:rsidRPr="00203287" w:rsidRDefault="0097267E" w:rsidP="008B4268">
            <w:pPr>
              <w:jc w:val="center"/>
              <w:rPr>
                <w:rFonts w:eastAsiaTheme="minorHAnsi"/>
                <w:bCs/>
                <w:sz w:val="26"/>
                <w:szCs w:val="26"/>
                <w:lang w:eastAsia="en-US"/>
              </w:rPr>
            </w:pPr>
            <w:r>
              <w:rPr>
                <w:rFonts w:eastAsiaTheme="minorHAnsi"/>
                <w:bCs/>
                <w:sz w:val="26"/>
                <w:szCs w:val="26"/>
                <w:lang w:val="en-US" w:eastAsia="en-US"/>
              </w:rPr>
              <w:t>3</w:t>
            </w:r>
            <w:r w:rsidRPr="00203287">
              <w:rPr>
                <w:rFonts w:eastAsiaTheme="minorHAnsi"/>
                <w:bCs/>
                <w:sz w:val="26"/>
                <w:szCs w:val="26"/>
                <w:lang w:eastAsia="en-US"/>
              </w:rPr>
              <w:t>.1.3.</w:t>
            </w:r>
          </w:p>
        </w:tc>
        <w:tc>
          <w:tcPr>
            <w:tcW w:w="7655" w:type="dxa"/>
          </w:tcPr>
          <w:p w:rsidR="0097267E" w:rsidRPr="00203287" w:rsidRDefault="0097267E" w:rsidP="008B4268">
            <w:pPr>
              <w:rPr>
                <w:rFonts w:eastAsiaTheme="minorHAnsi"/>
                <w:b/>
                <w:bCs/>
                <w:sz w:val="26"/>
                <w:szCs w:val="26"/>
                <w:lang w:eastAsia="en-US"/>
              </w:rPr>
            </w:pPr>
            <w:r w:rsidRPr="00203287">
              <w:rPr>
                <w:sz w:val="26"/>
                <w:szCs w:val="26"/>
              </w:rPr>
              <w:t>Система оценки дос</w:t>
            </w:r>
            <w:r>
              <w:rPr>
                <w:sz w:val="26"/>
                <w:szCs w:val="26"/>
              </w:rPr>
              <w:t xml:space="preserve">тижения обучающимися с задержкой психического </w:t>
            </w:r>
            <w:proofErr w:type="gramStart"/>
            <w:r>
              <w:rPr>
                <w:sz w:val="26"/>
                <w:szCs w:val="26"/>
              </w:rPr>
              <w:t>развития</w:t>
            </w:r>
            <w:r w:rsidRPr="00203287">
              <w:rPr>
                <w:sz w:val="26"/>
                <w:szCs w:val="26"/>
              </w:rPr>
              <w:t xml:space="preserve"> планируемых результатов освоения адаптированной основной общеобразовательной программы начального общего образования</w:t>
            </w:r>
            <w:proofErr w:type="gramEnd"/>
          </w:p>
        </w:tc>
        <w:tc>
          <w:tcPr>
            <w:tcW w:w="992" w:type="dxa"/>
          </w:tcPr>
          <w:p w:rsidR="0097267E" w:rsidRPr="005E6CCF" w:rsidRDefault="00D60CDF" w:rsidP="008B4268">
            <w:pPr>
              <w:jc w:val="center"/>
              <w:rPr>
                <w:rFonts w:eastAsiaTheme="minorHAnsi"/>
                <w:bCs/>
                <w:sz w:val="26"/>
                <w:szCs w:val="26"/>
                <w:lang w:eastAsia="en-US"/>
              </w:rPr>
            </w:pPr>
            <w:r>
              <w:rPr>
                <w:rFonts w:eastAsiaTheme="minorHAnsi"/>
                <w:bCs/>
                <w:sz w:val="26"/>
                <w:szCs w:val="26"/>
                <w:lang w:eastAsia="en-US"/>
              </w:rPr>
              <w:t>53-5</w:t>
            </w:r>
            <w:r w:rsidR="008643BD">
              <w:rPr>
                <w:rFonts w:eastAsiaTheme="minorHAnsi"/>
                <w:bCs/>
                <w:sz w:val="26"/>
                <w:szCs w:val="26"/>
                <w:lang w:eastAsia="en-US"/>
              </w:rPr>
              <w:t>8</w:t>
            </w:r>
          </w:p>
        </w:tc>
      </w:tr>
      <w:tr w:rsidR="0097267E" w:rsidRPr="00203287" w:rsidTr="00E0234E">
        <w:tc>
          <w:tcPr>
            <w:tcW w:w="993" w:type="dxa"/>
          </w:tcPr>
          <w:p w:rsidR="0097267E" w:rsidRPr="00203287" w:rsidRDefault="0097267E" w:rsidP="008B4268">
            <w:pPr>
              <w:jc w:val="center"/>
              <w:rPr>
                <w:rFonts w:eastAsiaTheme="minorHAnsi"/>
                <w:b/>
                <w:bCs/>
                <w:sz w:val="26"/>
                <w:szCs w:val="26"/>
                <w:lang w:eastAsia="en-US"/>
              </w:rPr>
            </w:pPr>
            <w:r>
              <w:rPr>
                <w:rFonts w:eastAsiaTheme="minorHAnsi"/>
                <w:b/>
                <w:bCs/>
                <w:sz w:val="26"/>
                <w:szCs w:val="26"/>
                <w:lang w:val="en-US" w:eastAsia="en-US"/>
              </w:rPr>
              <w:t>3</w:t>
            </w:r>
            <w:r w:rsidRPr="00203287">
              <w:rPr>
                <w:rFonts w:eastAsiaTheme="minorHAnsi"/>
                <w:b/>
                <w:bCs/>
                <w:sz w:val="26"/>
                <w:szCs w:val="26"/>
                <w:lang w:eastAsia="en-US"/>
              </w:rPr>
              <w:t>.2</w:t>
            </w:r>
          </w:p>
        </w:tc>
        <w:tc>
          <w:tcPr>
            <w:tcW w:w="7655" w:type="dxa"/>
          </w:tcPr>
          <w:p w:rsidR="0097267E" w:rsidRPr="00203287" w:rsidRDefault="0097267E" w:rsidP="008B4268">
            <w:pPr>
              <w:rPr>
                <w:rFonts w:eastAsiaTheme="minorHAnsi"/>
                <w:b/>
                <w:bCs/>
                <w:sz w:val="26"/>
                <w:szCs w:val="26"/>
                <w:lang w:eastAsia="en-US"/>
              </w:rPr>
            </w:pPr>
            <w:r w:rsidRPr="00203287">
              <w:rPr>
                <w:rFonts w:eastAsiaTheme="minorHAnsi"/>
                <w:b/>
                <w:bCs/>
                <w:sz w:val="26"/>
                <w:szCs w:val="26"/>
                <w:lang w:eastAsia="en-US"/>
              </w:rPr>
              <w:t>Содержательный раздел</w:t>
            </w:r>
          </w:p>
        </w:tc>
        <w:tc>
          <w:tcPr>
            <w:tcW w:w="992" w:type="dxa"/>
          </w:tcPr>
          <w:p w:rsidR="0097267E" w:rsidRPr="005E6CCF" w:rsidRDefault="0097267E" w:rsidP="008B4268">
            <w:pPr>
              <w:jc w:val="center"/>
              <w:rPr>
                <w:rFonts w:eastAsiaTheme="minorHAnsi"/>
                <w:bCs/>
                <w:sz w:val="26"/>
                <w:szCs w:val="26"/>
                <w:lang w:eastAsia="en-US"/>
              </w:rPr>
            </w:pPr>
          </w:p>
        </w:tc>
      </w:tr>
      <w:tr w:rsidR="0097267E" w:rsidRPr="00203287" w:rsidTr="00E0234E">
        <w:tc>
          <w:tcPr>
            <w:tcW w:w="993" w:type="dxa"/>
          </w:tcPr>
          <w:p w:rsidR="0097267E" w:rsidRPr="00203287" w:rsidRDefault="0097267E" w:rsidP="008B4268">
            <w:pPr>
              <w:jc w:val="center"/>
              <w:rPr>
                <w:rFonts w:eastAsiaTheme="minorHAnsi"/>
                <w:bCs/>
                <w:sz w:val="26"/>
                <w:szCs w:val="26"/>
                <w:lang w:eastAsia="en-US"/>
              </w:rPr>
            </w:pPr>
            <w:r>
              <w:rPr>
                <w:rFonts w:eastAsiaTheme="minorHAnsi"/>
                <w:bCs/>
                <w:sz w:val="26"/>
                <w:szCs w:val="26"/>
                <w:lang w:val="en-US" w:eastAsia="en-US"/>
              </w:rPr>
              <w:t>3</w:t>
            </w:r>
            <w:r w:rsidRPr="00203287">
              <w:rPr>
                <w:rFonts w:eastAsiaTheme="minorHAnsi"/>
                <w:bCs/>
                <w:sz w:val="26"/>
                <w:szCs w:val="26"/>
                <w:lang w:eastAsia="en-US"/>
              </w:rPr>
              <w:t>.2.1.</w:t>
            </w:r>
          </w:p>
        </w:tc>
        <w:tc>
          <w:tcPr>
            <w:tcW w:w="7655" w:type="dxa"/>
          </w:tcPr>
          <w:p w:rsidR="0097267E" w:rsidRPr="00496221" w:rsidRDefault="0097267E" w:rsidP="008B4268">
            <w:pPr>
              <w:rPr>
                <w:noProof/>
                <w:sz w:val="26"/>
                <w:szCs w:val="26"/>
              </w:rPr>
            </w:pPr>
            <w:r w:rsidRPr="0077273D">
              <w:rPr>
                <w:rStyle w:val="a3"/>
                <w:noProof/>
                <w:color w:val="auto"/>
                <w:sz w:val="26"/>
                <w:szCs w:val="26"/>
                <w:u w:val="none"/>
              </w:rPr>
              <w:t>Направления и содержание программы коррекционной работы</w:t>
            </w:r>
          </w:p>
        </w:tc>
        <w:tc>
          <w:tcPr>
            <w:tcW w:w="992" w:type="dxa"/>
          </w:tcPr>
          <w:p w:rsidR="0097267E" w:rsidRPr="005E6CCF" w:rsidRDefault="00D60CDF" w:rsidP="008B4268">
            <w:pPr>
              <w:jc w:val="center"/>
              <w:rPr>
                <w:rFonts w:eastAsiaTheme="minorHAnsi"/>
                <w:bCs/>
                <w:sz w:val="26"/>
                <w:szCs w:val="26"/>
                <w:lang w:eastAsia="en-US"/>
              </w:rPr>
            </w:pPr>
            <w:r>
              <w:rPr>
                <w:rFonts w:eastAsiaTheme="minorHAnsi"/>
                <w:bCs/>
                <w:sz w:val="26"/>
                <w:szCs w:val="26"/>
                <w:lang w:eastAsia="en-US"/>
              </w:rPr>
              <w:t>5</w:t>
            </w:r>
            <w:r w:rsidR="008643BD">
              <w:rPr>
                <w:rFonts w:eastAsiaTheme="minorHAnsi"/>
                <w:bCs/>
                <w:sz w:val="26"/>
                <w:szCs w:val="26"/>
                <w:lang w:eastAsia="en-US"/>
              </w:rPr>
              <w:t>8</w:t>
            </w:r>
            <w:r>
              <w:rPr>
                <w:rFonts w:eastAsiaTheme="minorHAnsi"/>
                <w:bCs/>
                <w:sz w:val="26"/>
                <w:szCs w:val="26"/>
                <w:lang w:eastAsia="en-US"/>
              </w:rPr>
              <w:t>-</w:t>
            </w:r>
            <w:r w:rsidR="008643BD">
              <w:rPr>
                <w:rFonts w:eastAsiaTheme="minorHAnsi"/>
                <w:bCs/>
                <w:sz w:val="26"/>
                <w:szCs w:val="26"/>
                <w:lang w:eastAsia="en-US"/>
              </w:rPr>
              <w:t>93</w:t>
            </w:r>
          </w:p>
        </w:tc>
      </w:tr>
      <w:tr w:rsidR="0097267E" w:rsidRPr="00203287" w:rsidTr="00E0234E">
        <w:tc>
          <w:tcPr>
            <w:tcW w:w="993" w:type="dxa"/>
          </w:tcPr>
          <w:p w:rsidR="0097267E" w:rsidRPr="00203287" w:rsidRDefault="0097267E" w:rsidP="008B4268">
            <w:pPr>
              <w:jc w:val="center"/>
              <w:rPr>
                <w:rFonts w:eastAsiaTheme="minorHAnsi"/>
                <w:b/>
                <w:bCs/>
                <w:sz w:val="26"/>
                <w:szCs w:val="26"/>
                <w:lang w:eastAsia="en-US"/>
              </w:rPr>
            </w:pPr>
            <w:r>
              <w:rPr>
                <w:rFonts w:eastAsiaTheme="minorHAnsi"/>
                <w:b/>
                <w:bCs/>
                <w:sz w:val="26"/>
                <w:szCs w:val="26"/>
                <w:lang w:val="en-US" w:eastAsia="en-US"/>
              </w:rPr>
              <w:t>3</w:t>
            </w:r>
            <w:r w:rsidRPr="00203287">
              <w:rPr>
                <w:rFonts w:eastAsiaTheme="minorHAnsi"/>
                <w:b/>
                <w:bCs/>
                <w:sz w:val="26"/>
                <w:szCs w:val="26"/>
                <w:lang w:eastAsia="en-US"/>
              </w:rPr>
              <w:t>.3</w:t>
            </w:r>
          </w:p>
        </w:tc>
        <w:tc>
          <w:tcPr>
            <w:tcW w:w="7655" w:type="dxa"/>
          </w:tcPr>
          <w:p w:rsidR="0097267E" w:rsidRPr="00203287" w:rsidRDefault="0097267E" w:rsidP="008B4268">
            <w:pPr>
              <w:rPr>
                <w:rFonts w:eastAsiaTheme="minorHAnsi"/>
                <w:bCs/>
                <w:sz w:val="26"/>
                <w:szCs w:val="26"/>
                <w:lang w:eastAsia="en-US"/>
              </w:rPr>
            </w:pPr>
            <w:r w:rsidRPr="00203287">
              <w:rPr>
                <w:rFonts w:eastAsiaTheme="minorHAnsi"/>
                <w:b/>
                <w:bCs/>
                <w:sz w:val="26"/>
                <w:szCs w:val="26"/>
                <w:lang w:eastAsia="en-US"/>
              </w:rPr>
              <w:t>Организационный раздел.</w:t>
            </w:r>
          </w:p>
        </w:tc>
        <w:tc>
          <w:tcPr>
            <w:tcW w:w="992" w:type="dxa"/>
          </w:tcPr>
          <w:p w:rsidR="0097267E" w:rsidRPr="005E6CCF" w:rsidRDefault="0097267E" w:rsidP="008B4268">
            <w:pPr>
              <w:jc w:val="center"/>
              <w:rPr>
                <w:rFonts w:eastAsiaTheme="minorHAnsi"/>
                <w:bCs/>
                <w:sz w:val="26"/>
                <w:szCs w:val="26"/>
                <w:lang w:eastAsia="en-US"/>
              </w:rPr>
            </w:pPr>
          </w:p>
        </w:tc>
      </w:tr>
      <w:tr w:rsidR="0097267E" w:rsidRPr="00203287" w:rsidTr="00E0234E">
        <w:tc>
          <w:tcPr>
            <w:tcW w:w="993" w:type="dxa"/>
          </w:tcPr>
          <w:p w:rsidR="0097267E" w:rsidRPr="00203287" w:rsidRDefault="0097267E" w:rsidP="008B4268">
            <w:pPr>
              <w:jc w:val="center"/>
              <w:rPr>
                <w:rFonts w:eastAsiaTheme="minorHAnsi"/>
                <w:bCs/>
                <w:sz w:val="26"/>
                <w:szCs w:val="26"/>
                <w:lang w:eastAsia="en-US"/>
              </w:rPr>
            </w:pPr>
            <w:r>
              <w:rPr>
                <w:rFonts w:eastAsiaTheme="minorHAnsi"/>
                <w:bCs/>
                <w:sz w:val="26"/>
                <w:szCs w:val="26"/>
                <w:lang w:val="en-US" w:eastAsia="en-US"/>
              </w:rPr>
              <w:t>3</w:t>
            </w:r>
            <w:r w:rsidRPr="00203287">
              <w:rPr>
                <w:rFonts w:eastAsiaTheme="minorHAnsi"/>
                <w:bCs/>
                <w:sz w:val="26"/>
                <w:szCs w:val="26"/>
                <w:lang w:eastAsia="en-US"/>
              </w:rPr>
              <w:t>.3.1.</w:t>
            </w:r>
          </w:p>
        </w:tc>
        <w:tc>
          <w:tcPr>
            <w:tcW w:w="7655" w:type="dxa"/>
          </w:tcPr>
          <w:p w:rsidR="0097267E" w:rsidRPr="00203287" w:rsidRDefault="0097267E" w:rsidP="008B4268">
            <w:pPr>
              <w:rPr>
                <w:rFonts w:eastAsiaTheme="minorHAnsi"/>
                <w:bCs/>
                <w:sz w:val="26"/>
                <w:szCs w:val="26"/>
                <w:lang w:eastAsia="en-US"/>
              </w:rPr>
            </w:pPr>
            <w:r w:rsidRPr="00203287">
              <w:rPr>
                <w:rFonts w:eastAsiaTheme="minorHAnsi"/>
                <w:bCs/>
                <w:sz w:val="26"/>
                <w:szCs w:val="26"/>
                <w:lang w:eastAsia="en-US"/>
              </w:rPr>
              <w:t>Учебный план</w:t>
            </w:r>
          </w:p>
        </w:tc>
        <w:tc>
          <w:tcPr>
            <w:tcW w:w="992" w:type="dxa"/>
          </w:tcPr>
          <w:p w:rsidR="0097267E" w:rsidRPr="005E6CCF" w:rsidRDefault="008643BD" w:rsidP="008B4268">
            <w:pPr>
              <w:jc w:val="center"/>
              <w:rPr>
                <w:rFonts w:eastAsiaTheme="minorHAnsi"/>
                <w:bCs/>
                <w:sz w:val="26"/>
                <w:szCs w:val="26"/>
                <w:lang w:eastAsia="en-US"/>
              </w:rPr>
            </w:pPr>
            <w:r>
              <w:rPr>
                <w:rFonts w:eastAsiaTheme="minorHAnsi"/>
                <w:bCs/>
                <w:sz w:val="26"/>
                <w:szCs w:val="26"/>
                <w:lang w:eastAsia="en-US"/>
              </w:rPr>
              <w:t>94</w:t>
            </w:r>
            <w:r w:rsidR="0097267E">
              <w:rPr>
                <w:rFonts w:eastAsiaTheme="minorHAnsi"/>
                <w:bCs/>
                <w:sz w:val="26"/>
                <w:szCs w:val="26"/>
                <w:lang w:eastAsia="en-US"/>
              </w:rPr>
              <w:t>-</w:t>
            </w:r>
            <w:r>
              <w:rPr>
                <w:rFonts w:eastAsiaTheme="minorHAnsi"/>
                <w:bCs/>
                <w:sz w:val="26"/>
                <w:szCs w:val="26"/>
                <w:lang w:eastAsia="en-US"/>
              </w:rPr>
              <w:t>101</w:t>
            </w:r>
          </w:p>
        </w:tc>
      </w:tr>
      <w:tr w:rsidR="0097267E" w:rsidRPr="00203287" w:rsidTr="00E0234E">
        <w:tc>
          <w:tcPr>
            <w:tcW w:w="993" w:type="dxa"/>
          </w:tcPr>
          <w:p w:rsidR="0097267E" w:rsidRPr="00203287" w:rsidRDefault="0097267E" w:rsidP="008B4268">
            <w:pPr>
              <w:jc w:val="center"/>
              <w:rPr>
                <w:rFonts w:eastAsiaTheme="minorHAnsi"/>
                <w:bCs/>
                <w:sz w:val="26"/>
                <w:szCs w:val="26"/>
                <w:lang w:eastAsia="en-US"/>
              </w:rPr>
            </w:pPr>
            <w:r>
              <w:rPr>
                <w:rFonts w:eastAsiaTheme="minorHAnsi"/>
                <w:bCs/>
                <w:sz w:val="26"/>
                <w:szCs w:val="26"/>
                <w:lang w:val="en-US" w:eastAsia="en-US"/>
              </w:rPr>
              <w:t>3</w:t>
            </w:r>
            <w:r w:rsidRPr="00203287">
              <w:rPr>
                <w:rFonts w:eastAsiaTheme="minorHAnsi"/>
                <w:bCs/>
                <w:sz w:val="26"/>
                <w:szCs w:val="26"/>
                <w:lang w:eastAsia="en-US"/>
              </w:rPr>
              <w:t>.3.2.</w:t>
            </w:r>
          </w:p>
        </w:tc>
        <w:tc>
          <w:tcPr>
            <w:tcW w:w="7655" w:type="dxa"/>
          </w:tcPr>
          <w:p w:rsidR="0097267E" w:rsidRPr="00203287" w:rsidRDefault="0097267E" w:rsidP="008B4268">
            <w:pPr>
              <w:rPr>
                <w:rFonts w:eastAsiaTheme="minorHAnsi"/>
                <w:sz w:val="26"/>
                <w:szCs w:val="26"/>
                <w:lang w:eastAsia="en-US"/>
              </w:rPr>
            </w:pPr>
            <w:r w:rsidRPr="00203287">
              <w:rPr>
                <w:rFonts w:eastAsiaTheme="minorHAnsi"/>
                <w:sz w:val="26"/>
                <w:szCs w:val="26"/>
                <w:lang w:eastAsia="en-US"/>
              </w:rPr>
              <w:t xml:space="preserve">Система условий реализации, адаптированной основной общеобразовательной программы начального общего образования </w:t>
            </w:r>
            <w:r w:rsidRPr="00203287">
              <w:rPr>
                <w:rFonts w:eastAsiaTheme="minorHAnsi"/>
                <w:sz w:val="26"/>
                <w:szCs w:val="26"/>
                <w:lang w:eastAsia="en-US"/>
              </w:rPr>
              <w:lastRenderedPageBreak/>
              <w:t>обучающ</w:t>
            </w:r>
            <w:r>
              <w:rPr>
                <w:rFonts w:eastAsiaTheme="minorHAnsi"/>
                <w:sz w:val="26"/>
                <w:szCs w:val="26"/>
                <w:lang w:eastAsia="en-US"/>
              </w:rPr>
              <w:t>ихся с задержкой психического развития</w:t>
            </w:r>
          </w:p>
        </w:tc>
        <w:tc>
          <w:tcPr>
            <w:tcW w:w="992" w:type="dxa"/>
          </w:tcPr>
          <w:p w:rsidR="0097267E" w:rsidRPr="005E6CCF" w:rsidRDefault="008643BD" w:rsidP="008B4268">
            <w:pPr>
              <w:jc w:val="center"/>
              <w:rPr>
                <w:rFonts w:eastAsiaTheme="minorHAnsi"/>
                <w:bCs/>
                <w:sz w:val="26"/>
                <w:szCs w:val="26"/>
                <w:lang w:eastAsia="en-US"/>
              </w:rPr>
            </w:pPr>
            <w:r>
              <w:rPr>
                <w:rFonts w:eastAsiaTheme="minorHAnsi"/>
                <w:bCs/>
                <w:sz w:val="26"/>
                <w:szCs w:val="26"/>
                <w:lang w:eastAsia="en-US"/>
              </w:rPr>
              <w:lastRenderedPageBreak/>
              <w:t>102-116</w:t>
            </w:r>
          </w:p>
        </w:tc>
      </w:tr>
    </w:tbl>
    <w:p w:rsidR="000E0407" w:rsidRPr="00E81DE2" w:rsidRDefault="000E0407" w:rsidP="008B4268">
      <w:pPr>
        <w:pStyle w:val="Style3"/>
        <w:widowControl/>
        <w:spacing w:line="240" w:lineRule="auto"/>
        <w:ind w:right="206"/>
        <w:jc w:val="left"/>
        <w:rPr>
          <w:rStyle w:val="FontStyle54"/>
          <w:bCs/>
          <w:szCs w:val="34"/>
        </w:rPr>
        <w:sectPr w:rsidR="000E0407" w:rsidRPr="00E81DE2" w:rsidSect="008B4268">
          <w:headerReference w:type="even" r:id="rId9"/>
          <w:headerReference w:type="default" r:id="rId10"/>
          <w:footerReference w:type="even" r:id="rId11"/>
          <w:footerReference w:type="default" r:id="rId12"/>
          <w:headerReference w:type="first" r:id="rId13"/>
          <w:footerReference w:type="first" r:id="rId14"/>
          <w:pgSz w:w="11905" w:h="16837"/>
          <w:pgMar w:top="993" w:right="706" w:bottom="851" w:left="1913" w:header="720" w:footer="720" w:gutter="0"/>
          <w:cols w:space="60"/>
          <w:noEndnote/>
          <w:titlePg/>
        </w:sectPr>
      </w:pPr>
    </w:p>
    <w:p w:rsidR="000E0407" w:rsidRPr="00F51343" w:rsidRDefault="007344F2" w:rsidP="008B4268">
      <w:pPr>
        <w:pStyle w:val="Style21"/>
        <w:widowControl/>
        <w:jc w:val="center"/>
        <w:rPr>
          <w:rStyle w:val="FontStyle67"/>
          <w:bCs/>
          <w:sz w:val="24"/>
        </w:rPr>
      </w:pPr>
      <w:r w:rsidRPr="00F51343">
        <w:rPr>
          <w:rStyle w:val="FontStyle67"/>
          <w:bCs/>
          <w:sz w:val="24"/>
          <w:lang w:val="en-US"/>
        </w:rPr>
        <w:lastRenderedPageBreak/>
        <w:t>I</w:t>
      </w:r>
      <w:r w:rsidR="008B4268">
        <w:rPr>
          <w:rStyle w:val="FontStyle67"/>
          <w:bCs/>
          <w:sz w:val="24"/>
        </w:rPr>
        <w:t>.</w:t>
      </w:r>
      <w:r w:rsidRPr="008B4268">
        <w:rPr>
          <w:rStyle w:val="FontStyle67"/>
          <w:bCs/>
          <w:sz w:val="24"/>
        </w:rPr>
        <w:t xml:space="preserve"> </w:t>
      </w:r>
      <w:r w:rsidR="000E0407" w:rsidRPr="00F51343">
        <w:rPr>
          <w:rStyle w:val="FontStyle67"/>
          <w:bCs/>
          <w:sz w:val="24"/>
        </w:rPr>
        <w:t>ОБЩИЕ ПОЛОЖЕНИЯ</w:t>
      </w:r>
    </w:p>
    <w:p w:rsidR="000E0407" w:rsidRDefault="000E0407" w:rsidP="008B4268">
      <w:pPr>
        <w:pStyle w:val="Style21"/>
        <w:widowControl/>
        <w:rPr>
          <w:rStyle w:val="FontStyle67"/>
          <w:bCs/>
          <w:sz w:val="24"/>
        </w:rPr>
      </w:pPr>
    </w:p>
    <w:p w:rsidR="001C445E" w:rsidRPr="00287D7A" w:rsidRDefault="001C445E" w:rsidP="008B4268">
      <w:pPr>
        <w:pStyle w:val="41"/>
        <w:shd w:val="clear" w:color="auto" w:fill="auto"/>
        <w:spacing w:after="0" w:line="240" w:lineRule="auto"/>
        <w:ind w:left="20" w:right="20" w:firstLine="720"/>
        <w:jc w:val="both"/>
        <w:rPr>
          <w:sz w:val="24"/>
          <w:szCs w:val="24"/>
        </w:rPr>
      </w:pPr>
      <w:r w:rsidRPr="00287D7A">
        <w:rPr>
          <w:sz w:val="24"/>
          <w:szCs w:val="24"/>
        </w:rPr>
        <w:t>Адаптированная основная общеобразовательная программа начального общего образования обучающихся с задержкой психического развития (далее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1C445E" w:rsidRPr="00287D7A" w:rsidRDefault="001C445E" w:rsidP="008B4268">
      <w:pPr>
        <w:pStyle w:val="41"/>
        <w:shd w:val="clear" w:color="auto" w:fill="auto"/>
        <w:spacing w:after="0" w:line="240" w:lineRule="auto"/>
        <w:ind w:left="20" w:right="20" w:firstLine="720"/>
        <w:jc w:val="both"/>
        <w:rPr>
          <w:sz w:val="24"/>
          <w:szCs w:val="24"/>
        </w:rPr>
      </w:pPr>
      <w:r w:rsidRPr="00287D7A">
        <w:rPr>
          <w:sz w:val="24"/>
          <w:szCs w:val="24"/>
        </w:rPr>
        <w:t>Адаптированная основная общеобразовательная программа начального общего образования обучающихся с ЗПР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(приказ Министерства образования и науки Российской Федерации от 19.12.2014 № 1598) , (далее — ФГОС НОО обучающихся с ОВЗ), предъявляемыми к структуре, условиям реализации и планируемым результатам освоения АООП НОО обучающихся с ЗПР.</w:t>
      </w:r>
    </w:p>
    <w:p w:rsidR="001C445E" w:rsidRPr="00287D7A" w:rsidRDefault="001C445E" w:rsidP="008B4268">
      <w:pPr>
        <w:pStyle w:val="41"/>
        <w:shd w:val="clear" w:color="auto" w:fill="auto"/>
        <w:spacing w:after="0" w:line="240" w:lineRule="auto"/>
        <w:ind w:left="20" w:right="20" w:firstLine="720"/>
        <w:jc w:val="both"/>
        <w:rPr>
          <w:sz w:val="24"/>
          <w:szCs w:val="24"/>
        </w:rPr>
      </w:pPr>
      <w:r w:rsidRPr="00287D7A">
        <w:rPr>
          <w:sz w:val="24"/>
          <w:szCs w:val="24"/>
        </w:rPr>
        <w:t>Структура АООП НОО обучающихся с ЗПР включает целевой, содержательный и организационный разделы.</w:t>
      </w:r>
    </w:p>
    <w:p w:rsidR="001C445E" w:rsidRPr="00287D7A" w:rsidRDefault="001C445E" w:rsidP="008B4268">
      <w:pPr>
        <w:pStyle w:val="41"/>
        <w:shd w:val="clear" w:color="auto" w:fill="auto"/>
        <w:spacing w:after="0" w:line="240" w:lineRule="auto"/>
        <w:ind w:left="20" w:right="20" w:firstLine="720"/>
        <w:jc w:val="both"/>
        <w:rPr>
          <w:sz w:val="24"/>
          <w:szCs w:val="24"/>
        </w:rPr>
      </w:pPr>
      <w:r w:rsidRPr="002B52B9">
        <w:rPr>
          <w:b/>
          <w:sz w:val="24"/>
          <w:szCs w:val="24"/>
        </w:rPr>
        <w:t>Целевой раздел</w:t>
      </w:r>
      <w:r w:rsidRPr="00287D7A">
        <w:rPr>
          <w:sz w:val="24"/>
          <w:szCs w:val="24"/>
        </w:rPr>
        <w:t xml:space="preserve"> определяет общее назначение, цели, задачи и планируемые результаты реализации АООП НОО обучающихся с ЗПР образовательным учреждением (далее - ОУ), а также способы определения достижения этих целей и результатов.</w:t>
      </w:r>
    </w:p>
    <w:p w:rsidR="001C445E" w:rsidRPr="00287D7A" w:rsidRDefault="001C445E" w:rsidP="008B4268">
      <w:pPr>
        <w:pStyle w:val="41"/>
        <w:shd w:val="clear" w:color="auto" w:fill="auto"/>
        <w:spacing w:after="0" w:line="240" w:lineRule="auto"/>
        <w:ind w:left="20" w:firstLine="720"/>
        <w:jc w:val="both"/>
        <w:rPr>
          <w:sz w:val="24"/>
          <w:szCs w:val="24"/>
        </w:rPr>
      </w:pPr>
      <w:r w:rsidRPr="00287D7A">
        <w:rPr>
          <w:sz w:val="24"/>
          <w:szCs w:val="24"/>
        </w:rPr>
        <w:t>Целевой раздел включает:</w:t>
      </w:r>
    </w:p>
    <w:p w:rsidR="001C445E" w:rsidRPr="00F51343" w:rsidRDefault="001C445E" w:rsidP="008B4268">
      <w:pPr>
        <w:pStyle w:val="41"/>
        <w:numPr>
          <w:ilvl w:val="0"/>
          <w:numId w:val="2"/>
        </w:numPr>
        <w:shd w:val="clear" w:color="auto" w:fill="auto"/>
        <w:tabs>
          <w:tab w:val="left" w:pos="181"/>
        </w:tabs>
        <w:spacing w:after="0" w:line="240" w:lineRule="auto"/>
        <w:ind w:left="20"/>
        <w:jc w:val="both"/>
        <w:rPr>
          <w:i/>
          <w:sz w:val="24"/>
          <w:szCs w:val="24"/>
        </w:rPr>
      </w:pPr>
      <w:r w:rsidRPr="00F51343">
        <w:rPr>
          <w:i/>
          <w:sz w:val="24"/>
          <w:szCs w:val="24"/>
        </w:rPr>
        <w:t>пояснительную записку;</w:t>
      </w:r>
    </w:p>
    <w:p w:rsidR="001C445E" w:rsidRPr="00F51343" w:rsidRDefault="001C445E" w:rsidP="008B4268">
      <w:pPr>
        <w:pStyle w:val="41"/>
        <w:numPr>
          <w:ilvl w:val="0"/>
          <w:numId w:val="2"/>
        </w:numPr>
        <w:shd w:val="clear" w:color="auto" w:fill="auto"/>
        <w:tabs>
          <w:tab w:val="left" w:pos="181"/>
        </w:tabs>
        <w:spacing w:after="0" w:line="240" w:lineRule="auto"/>
        <w:ind w:left="20"/>
        <w:jc w:val="both"/>
        <w:rPr>
          <w:i/>
          <w:sz w:val="24"/>
          <w:szCs w:val="24"/>
        </w:rPr>
      </w:pPr>
      <w:r w:rsidRPr="00F51343">
        <w:rPr>
          <w:i/>
          <w:sz w:val="24"/>
          <w:szCs w:val="24"/>
        </w:rPr>
        <w:t>планируемые результаты освоения обучающимися с ЗПР АООП НОО;</w:t>
      </w:r>
    </w:p>
    <w:p w:rsidR="001C445E" w:rsidRPr="00F51343" w:rsidRDefault="001C445E" w:rsidP="008B4268">
      <w:pPr>
        <w:pStyle w:val="41"/>
        <w:numPr>
          <w:ilvl w:val="0"/>
          <w:numId w:val="2"/>
        </w:numPr>
        <w:shd w:val="clear" w:color="auto" w:fill="auto"/>
        <w:tabs>
          <w:tab w:val="left" w:pos="181"/>
        </w:tabs>
        <w:spacing w:after="0" w:line="240" w:lineRule="auto"/>
        <w:ind w:left="20"/>
        <w:jc w:val="both"/>
        <w:rPr>
          <w:i/>
          <w:sz w:val="24"/>
          <w:szCs w:val="24"/>
        </w:rPr>
      </w:pPr>
      <w:r w:rsidRPr="00F51343">
        <w:rPr>
          <w:i/>
          <w:sz w:val="24"/>
          <w:szCs w:val="24"/>
        </w:rPr>
        <w:t>систему оценки достижения планируемых результатов освоения АООП НОО.</w:t>
      </w:r>
    </w:p>
    <w:p w:rsidR="001C445E" w:rsidRPr="00287D7A" w:rsidRDefault="001C445E" w:rsidP="008B4268">
      <w:pPr>
        <w:pStyle w:val="41"/>
        <w:shd w:val="clear" w:color="auto" w:fill="auto"/>
        <w:spacing w:after="0" w:line="240" w:lineRule="auto"/>
        <w:ind w:left="20" w:right="20" w:firstLine="720"/>
        <w:jc w:val="both"/>
        <w:rPr>
          <w:sz w:val="24"/>
          <w:szCs w:val="24"/>
        </w:rPr>
      </w:pPr>
      <w:r w:rsidRPr="002B52B9">
        <w:rPr>
          <w:b/>
          <w:sz w:val="24"/>
          <w:szCs w:val="24"/>
        </w:rPr>
        <w:t>Содержательный раздел</w:t>
      </w:r>
      <w:r w:rsidRPr="00287D7A">
        <w:rPr>
          <w:sz w:val="24"/>
          <w:szCs w:val="24"/>
        </w:rPr>
        <w:t xml:space="preserve"> определяет общее содержание начального общего образования и включает следующие программы, ориентированные на достижение личностных, метапредметных и предметных результатов:</w:t>
      </w:r>
    </w:p>
    <w:p w:rsidR="001C445E" w:rsidRPr="00F51343" w:rsidRDefault="001C445E" w:rsidP="008B4268">
      <w:pPr>
        <w:pStyle w:val="41"/>
        <w:numPr>
          <w:ilvl w:val="0"/>
          <w:numId w:val="2"/>
        </w:numPr>
        <w:shd w:val="clear" w:color="auto" w:fill="auto"/>
        <w:tabs>
          <w:tab w:val="left" w:pos="181"/>
        </w:tabs>
        <w:spacing w:after="0" w:line="240" w:lineRule="auto"/>
        <w:ind w:left="20"/>
        <w:jc w:val="both"/>
        <w:rPr>
          <w:i/>
          <w:sz w:val="24"/>
          <w:szCs w:val="24"/>
        </w:rPr>
      </w:pPr>
      <w:r w:rsidRPr="00F51343">
        <w:rPr>
          <w:i/>
          <w:sz w:val="24"/>
          <w:szCs w:val="24"/>
        </w:rPr>
        <w:t>программу формирования универсальных учебных действий у обучающихся с ЗПР;</w:t>
      </w:r>
    </w:p>
    <w:p w:rsidR="001C445E" w:rsidRPr="00F51343" w:rsidRDefault="001C445E" w:rsidP="008B4268">
      <w:pPr>
        <w:pStyle w:val="41"/>
        <w:numPr>
          <w:ilvl w:val="0"/>
          <w:numId w:val="2"/>
        </w:numPr>
        <w:shd w:val="clear" w:color="auto" w:fill="auto"/>
        <w:tabs>
          <w:tab w:val="left" w:pos="181"/>
        </w:tabs>
        <w:spacing w:after="0" w:line="240" w:lineRule="auto"/>
        <w:ind w:left="20" w:right="20"/>
        <w:jc w:val="both"/>
        <w:rPr>
          <w:i/>
          <w:sz w:val="24"/>
          <w:szCs w:val="24"/>
        </w:rPr>
      </w:pPr>
      <w:r w:rsidRPr="00F51343">
        <w:rPr>
          <w:i/>
          <w:sz w:val="24"/>
          <w:szCs w:val="24"/>
        </w:rPr>
        <w:t xml:space="preserve">программы отдельных учебных предметов, курсов </w:t>
      </w:r>
      <w:r w:rsidR="008D76EA" w:rsidRPr="00F51343">
        <w:rPr>
          <w:i/>
          <w:sz w:val="24"/>
          <w:szCs w:val="24"/>
        </w:rPr>
        <w:t>коррекционной</w:t>
      </w:r>
      <w:r w:rsidRPr="00F51343">
        <w:rPr>
          <w:i/>
          <w:sz w:val="24"/>
          <w:szCs w:val="24"/>
        </w:rPr>
        <w:t xml:space="preserve"> - развивающей области;</w:t>
      </w:r>
    </w:p>
    <w:p w:rsidR="001C445E" w:rsidRPr="00F51343" w:rsidRDefault="001C445E" w:rsidP="008B4268">
      <w:pPr>
        <w:pStyle w:val="41"/>
        <w:numPr>
          <w:ilvl w:val="0"/>
          <w:numId w:val="2"/>
        </w:numPr>
        <w:shd w:val="clear" w:color="auto" w:fill="auto"/>
        <w:tabs>
          <w:tab w:val="left" w:pos="181"/>
        </w:tabs>
        <w:spacing w:after="0" w:line="240" w:lineRule="auto"/>
        <w:ind w:left="20"/>
        <w:jc w:val="both"/>
        <w:rPr>
          <w:i/>
          <w:sz w:val="24"/>
          <w:szCs w:val="24"/>
        </w:rPr>
      </w:pPr>
      <w:r w:rsidRPr="00F51343">
        <w:rPr>
          <w:i/>
          <w:sz w:val="24"/>
          <w:szCs w:val="24"/>
        </w:rPr>
        <w:t xml:space="preserve">программу духовно-нравственного развития, </w:t>
      </w:r>
      <w:r w:rsidR="00F51343" w:rsidRPr="00F51343">
        <w:rPr>
          <w:i/>
          <w:sz w:val="24"/>
          <w:szCs w:val="24"/>
        </w:rPr>
        <w:t>воспитания,</w:t>
      </w:r>
      <w:r w:rsidRPr="00F51343">
        <w:rPr>
          <w:i/>
          <w:sz w:val="24"/>
          <w:szCs w:val="24"/>
        </w:rPr>
        <w:t xml:space="preserve"> обучающихся с ЗПР;</w:t>
      </w:r>
    </w:p>
    <w:p w:rsidR="001C445E" w:rsidRPr="00F51343" w:rsidRDefault="001C445E" w:rsidP="008B4268">
      <w:pPr>
        <w:pStyle w:val="41"/>
        <w:numPr>
          <w:ilvl w:val="0"/>
          <w:numId w:val="2"/>
        </w:numPr>
        <w:shd w:val="clear" w:color="auto" w:fill="auto"/>
        <w:tabs>
          <w:tab w:val="left" w:pos="181"/>
        </w:tabs>
        <w:spacing w:after="0" w:line="240" w:lineRule="auto"/>
        <w:ind w:left="20" w:right="20"/>
        <w:jc w:val="both"/>
        <w:rPr>
          <w:i/>
          <w:sz w:val="24"/>
          <w:szCs w:val="24"/>
        </w:rPr>
      </w:pPr>
      <w:r w:rsidRPr="00F51343">
        <w:rPr>
          <w:i/>
          <w:sz w:val="24"/>
          <w:szCs w:val="24"/>
        </w:rPr>
        <w:t>программу формирования экологической культуры здорового и безопасного образа жизни;</w:t>
      </w:r>
    </w:p>
    <w:p w:rsidR="001C445E" w:rsidRPr="00F51343" w:rsidRDefault="001C445E" w:rsidP="008B4268">
      <w:pPr>
        <w:pStyle w:val="41"/>
        <w:numPr>
          <w:ilvl w:val="0"/>
          <w:numId w:val="2"/>
        </w:numPr>
        <w:shd w:val="clear" w:color="auto" w:fill="auto"/>
        <w:tabs>
          <w:tab w:val="left" w:pos="181"/>
        </w:tabs>
        <w:spacing w:after="0" w:line="240" w:lineRule="auto"/>
        <w:ind w:left="20"/>
        <w:jc w:val="both"/>
        <w:rPr>
          <w:i/>
          <w:sz w:val="24"/>
          <w:szCs w:val="24"/>
        </w:rPr>
      </w:pPr>
      <w:r w:rsidRPr="00F51343">
        <w:rPr>
          <w:i/>
          <w:sz w:val="24"/>
          <w:szCs w:val="24"/>
        </w:rPr>
        <w:t>программу коррекционной работы;</w:t>
      </w:r>
    </w:p>
    <w:p w:rsidR="001C445E" w:rsidRPr="00F51343" w:rsidRDefault="001C445E" w:rsidP="008B4268">
      <w:pPr>
        <w:pStyle w:val="41"/>
        <w:numPr>
          <w:ilvl w:val="0"/>
          <w:numId w:val="2"/>
        </w:numPr>
        <w:shd w:val="clear" w:color="auto" w:fill="auto"/>
        <w:tabs>
          <w:tab w:val="left" w:pos="181"/>
        </w:tabs>
        <w:spacing w:after="0" w:line="240" w:lineRule="auto"/>
        <w:ind w:left="20"/>
        <w:jc w:val="both"/>
        <w:rPr>
          <w:i/>
          <w:sz w:val="24"/>
          <w:szCs w:val="24"/>
        </w:rPr>
      </w:pPr>
      <w:r w:rsidRPr="00F51343">
        <w:rPr>
          <w:i/>
          <w:sz w:val="24"/>
          <w:szCs w:val="24"/>
        </w:rPr>
        <w:t>программу внеурочной деятельности.</w:t>
      </w:r>
    </w:p>
    <w:p w:rsidR="001C445E" w:rsidRPr="00287D7A" w:rsidRDefault="001C445E" w:rsidP="008B4268">
      <w:pPr>
        <w:pStyle w:val="41"/>
        <w:shd w:val="clear" w:color="auto" w:fill="auto"/>
        <w:spacing w:after="0" w:line="240" w:lineRule="auto"/>
        <w:ind w:left="20" w:right="20" w:firstLine="720"/>
        <w:jc w:val="both"/>
        <w:rPr>
          <w:sz w:val="24"/>
          <w:szCs w:val="24"/>
        </w:rPr>
      </w:pPr>
      <w:r w:rsidRPr="002B52B9">
        <w:rPr>
          <w:b/>
          <w:sz w:val="24"/>
          <w:szCs w:val="24"/>
        </w:rPr>
        <w:t>Организационный раздел</w:t>
      </w:r>
      <w:r w:rsidRPr="00287D7A">
        <w:rPr>
          <w:sz w:val="24"/>
          <w:szCs w:val="24"/>
        </w:rPr>
        <w:t xml:space="preserve"> определяет общие рамки организации образовательного процесса, а также механизмы реализации компонентов АООП НОО обучающихся с ЗПР.</w:t>
      </w:r>
    </w:p>
    <w:p w:rsidR="001C445E" w:rsidRPr="00287D7A" w:rsidRDefault="001C445E" w:rsidP="008B4268">
      <w:pPr>
        <w:pStyle w:val="41"/>
        <w:shd w:val="clear" w:color="auto" w:fill="auto"/>
        <w:spacing w:after="0" w:line="240" w:lineRule="auto"/>
        <w:ind w:left="20" w:firstLine="720"/>
        <w:jc w:val="both"/>
        <w:rPr>
          <w:sz w:val="24"/>
          <w:szCs w:val="24"/>
        </w:rPr>
      </w:pPr>
      <w:r w:rsidRPr="00287D7A">
        <w:rPr>
          <w:sz w:val="24"/>
          <w:szCs w:val="24"/>
        </w:rPr>
        <w:t>Организационный раздел включает:</w:t>
      </w:r>
    </w:p>
    <w:p w:rsidR="001C445E" w:rsidRPr="00F51343" w:rsidRDefault="001C445E" w:rsidP="008B4268">
      <w:pPr>
        <w:pStyle w:val="41"/>
        <w:numPr>
          <w:ilvl w:val="0"/>
          <w:numId w:val="2"/>
        </w:numPr>
        <w:shd w:val="clear" w:color="auto" w:fill="auto"/>
        <w:tabs>
          <w:tab w:val="left" w:pos="181"/>
        </w:tabs>
        <w:spacing w:after="0" w:line="240" w:lineRule="auto"/>
        <w:ind w:left="20"/>
        <w:jc w:val="both"/>
        <w:rPr>
          <w:i/>
          <w:sz w:val="24"/>
          <w:szCs w:val="24"/>
        </w:rPr>
      </w:pPr>
      <w:r w:rsidRPr="00F51343">
        <w:rPr>
          <w:i/>
          <w:sz w:val="24"/>
          <w:szCs w:val="24"/>
        </w:rPr>
        <w:t>учебный план начального общего образования;</w:t>
      </w:r>
    </w:p>
    <w:p w:rsidR="001C445E" w:rsidRPr="00F51343" w:rsidRDefault="001C445E" w:rsidP="008B4268">
      <w:pPr>
        <w:pStyle w:val="41"/>
        <w:numPr>
          <w:ilvl w:val="0"/>
          <w:numId w:val="2"/>
        </w:numPr>
        <w:shd w:val="clear" w:color="auto" w:fill="auto"/>
        <w:tabs>
          <w:tab w:val="left" w:pos="181"/>
        </w:tabs>
        <w:spacing w:after="0" w:line="240" w:lineRule="auto"/>
        <w:ind w:left="20" w:right="20"/>
        <w:jc w:val="both"/>
        <w:rPr>
          <w:i/>
          <w:sz w:val="24"/>
          <w:szCs w:val="24"/>
        </w:rPr>
      </w:pPr>
      <w:r w:rsidRPr="00F51343">
        <w:rPr>
          <w:i/>
          <w:sz w:val="24"/>
          <w:szCs w:val="24"/>
        </w:rPr>
        <w:t>систему специальных условий реализации АООП НОО обучающихся с ЗПР в соответствии с требованиями Стандарта.</w:t>
      </w:r>
    </w:p>
    <w:p w:rsidR="001C445E" w:rsidRPr="00287D7A" w:rsidRDefault="001C445E" w:rsidP="008B4268">
      <w:pPr>
        <w:pStyle w:val="41"/>
        <w:shd w:val="clear" w:color="auto" w:fill="auto"/>
        <w:spacing w:after="0" w:line="240" w:lineRule="auto"/>
        <w:ind w:left="20" w:right="20" w:firstLine="720"/>
        <w:jc w:val="both"/>
        <w:rPr>
          <w:sz w:val="24"/>
          <w:szCs w:val="24"/>
        </w:rPr>
      </w:pPr>
      <w:r w:rsidRPr="00287D7A">
        <w:rPr>
          <w:sz w:val="24"/>
          <w:szCs w:val="24"/>
        </w:rPr>
        <w:t>В соответствии с требованиями ФГОС НОО обучающихся с ОВЗ в ОУ реализуется АООП НОО обучающихся с ЗПР — вариант 7.1.</w:t>
      </w:r>
    </w:p>
    <w:p w:rsidR="001C445E" w:rsidRPr="00287D7A" w:rsidRDefault="001C445E" w:rsidP="008B4268">
      <w:pPr>
        <w:pStyle w:val="41"/>
        <w:shd w:val="clear" w:color="auto" w:fill="auto"/>
        <w:spacing w:after="0" w:line="240" w:lineRule="auto"/>
        <w:ind w:left="20" w:right="20" w:firstLine="720"/>
        <w:jc w:val="both"/>
        <w:rPr>
          <w:rStyle w:val="FontStyle67"/>
          <w:b w:val="0"/>
          <w:sz w:val="24"/>
          <w:szCs w:val="24"/>
        </w:rPr>
      </w:pPr>
      <w:r w:rsidRPr="00287D7A">
        <w:rPr>
          <w:sz w:val="24"/>
          <w:szCs w:val="24"/>
        </w:rPr>
        <w:t>Определение варианта АООП НОО обучающихся с ЗПР осуществляется на о</w:t>
      </w:r>
      <w:r w:rsidR="008B4268">
        <w:rPr>
          <w:sz w:val="24"/>
          <w:szCs w:val="24"/>
        </w:rPr>
        <w:t>с</w:t>
      </w:r>
      <w:r w:rsidRPr="00287D7A">
        <w:rPr>
          <w:sz w:val="24"/>
          <w:szCs w:val="24"/>
        </w:rPr>
        <w:t>нове рекомендаций психолого-медико-педагогической комиссии (далее — ПМПК),</w:t>
      </w:r>
    </w:p>
    <w:p w:rsidR="001C445E" w:rsidRPr="00287D7A" w:rsidRDefault="001C445E" w:rsidP="008B4268">
      <w:pPr>
        <w:pStyle w:val="41"/>
        <w:shd w:val="clear" w:color="auto" w:fill="auto"/>
        <w:spacing w:after="0" w:line="240" w:lineRule="auto"/>
        <w:ind w:left="20" w:right="20"/>
        <w:jc w:val="both"/>
        <w:rPr>
          <w:sz w:val="24"/>
          <w:szCs w:val="24"/>
        </w:rPr>
      </w:pPr>
      <w:r w:rsidRPr="00287D7A">
        <w:rPr>
          <w:sz w:val="24"/>
          <w:szCs w:val="24"/>
        </w:rPr>
        <w:t>сформулированных по результатам его комплексного психолого-медик</w:t>
      </w:r>
      <w:proofErr w:type="gramStart"/>
      <w:r w:rsidRPr="00287D7A">
        <w:rPr>
          <w:sz w:val="24"/>
          <w:szCs w:val="24"/>
        </w:rPr>
        <w:t>о-</w:t>
      </w:r>
      <w:proofErr w:type="gramEnd"/>
      <w:r w:rsidRPr="00287D7A">
        <w:rPr>
          <w:sz w:val="24"/>
          <w:szCs w:val="24"/>
        </w:rPr>
        <w:t xml:space="preserve"> педагогического обследования, с учетом ИПР и в порядке, установленном законодательством Ро</w:t>
      </w:r>
      <w:r w:rsidR="008B4268">
        <w:rPr>
          <w:sz w:val="24"/>
          <w:szCs w:val="24"/>
        </w:rPr>
        <w:t>с</w:t>
      </w:r>
      <w:r w:rsidRPr="00287D7A">
        <w:rPr>
          <w:sz w:val="24"/>
          <w:szCs w:val="24"/>
        </w:rPr>
        <w:t>сийской Федерации.</w:t>
      </w:r>
    </w:p>
    <w:p w:rsidR="001C445E" w:rsidRPr="00287D7A" w:rsidRDefault="001C445E" w:rsidP="008B4268">
      <w:pPr>
        <w:pStyle w:val="41"/>
        <w:shd w:val="clear" w:color="auto" w:fill="auto"/>
        <w:spacing w:after="0" w:line="240" w:lineRule="auto"/>
        <w:ind w:left="20" w:right="20" w:firstLine="700"/>
        <w:jc w:val="both"/>
        <w:rPr>
          <w:color w:val="auto"/>
          <w:sz w:val="24"/>
          <w:szCs w:val="24"/>
        </w:rPr>
      </w:pPr>
      <w:r w:rsidRPr="00287D7A">
        <w:rPr>
          <w:color w:val="auto"/>
          <w:sz w:val="24"/>
          <w:szCs w:val="24"/>
        </w:rPr>
        <w:t xml:space="preserve">В основу разработки и реализации АООП НОО обучающихся с ЗПР заложены </w:t>
      </w:r>
      <w:r w:rsidRPr="00287D7A">
        <w:rPr>
          <w:rStyle w:val="0pt"/>
          <w:color w:val="auto"/>
          <w:sz w:val="24"/>
          <w:szCs w:val="24"/>
        </w:rPr>
        <w:t>дифференцированный</w:t>
      </w:r>
      <w:r w:rsidRPr="00287D7A">
        <w:rPr>
          <w:color w:val="auto"/>
          <w:sz w:val="24"/>
          <w:szCs w:val="24"/>
        </w:rPr>
        <w:t xml:space="preserve"> и </w:t>
      </w:r>
      <w:r w:rsidRPr="00287D7A">
        <w:rPr>
          <w:rStyle w:val="0pt"/>
          <w:color w:val="auto"/>
          <w:sz w:val="24"/>
          <w:szCs w:val="24"/>
        </w:rPr>
        <w:t>деятельностный подходы.</w:t>
      </w:r>
    </w:p>
    <w:p w:rsidR="001C445E" w:rsidRPr="00287D7A" w:rsidRDefault="001C445E" w:rsidP="008B4268">
      <w:pPr>
        <w:pStyle w:val="41"/>
        <w:shd w:val="clear" w:color="auto" w:fill="auto"/>
        <w:spacing w:after="0" w:line="240" w:lineRule="auto"/>
        <w:ind w:left="20" w:right="20" w:firstLine="700"/>
        <w:jc w:val="both"/>
        <w:rPr>
          <w:color w:val="auto"/>
          <w:sz w:val="24"/>
          <w:szCs w:val="24"/>
        </w:rPr>
      </w:pPr>
      <w:r w:rsidRPr="00287D7A">
        <w:rPr>
          <w:rStyle w:val="0pt"/>
          <w:color w:val="auto"/>
          <w:sz w:val="24"/>
          <w:szCs w:val="24"/>
        </w:rPr>
        <w:t>Дифференцированный подход</w:t>
      </w:r>
      <w:r w:rsidRPr="00287D7A">
        <w:rPr>
          <w:color w:val="auto"/>
          <w:sz w:val="24"/>
          <w:szCs w:val="24"/>
        </w:rPr>
        <w:t xml:space="preserve"> к разработке и реализации АООП НОО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w:t>
      </w:r>
      <w:r w:rsidRPr="00287D7A">
        <w:rPr>
          <w:color w:val="auto"/>
          <w:sz w:val="24"/>
          <w:szCs w:val="24"/>
        </w:rPr>
        <w:lastRenderedPageBreak/>
        <w:t>образования. Это обусловливает необходимость создания и реализации АООП НОО обучающихся с ЗПР, в том числе и на основе индивидуального учебного плана. АООП НОО обучающихся с ЗПР создана и реализуются в соответствии с дифференцированно сформулированными требованиями в ФГОС НОО обучающихся с ОВЗ к:</w:t>
      </w:r>
    </w:p>
    <w:p w:rsidR="001C445E" w:rsidRPr="00287D7A" w:rsidRDefault="001C445E" w:rsidP="008B4268">
      <w:pPr>
        <w:pStyle w:val="41"/>
        <w:numPr>
          <w:ilvl w:val="0"/>
          <w:numId w:val="2"/>
        </w:numPr>
        <w:shd w:val="clear" w:color="auto" w:fill="auto"/>
        <w:tabs>
          <w:tab w:val="left" w:pos="196"/>
        </w:tabs>
        <w:spacing w:after="0" w:line="240" w:lineRule="auto"/>
        <w:ind w:left="20"/>
        <w:rPr>
          <w:color w:val="auto"/>
          <w:sz w:val="24"/>
          <w:szCs w:val="24"/>
        </w:rPr>
      </w:pPr>
      <w:r w:rsidRPr="00287D7A">
        <w:rPr>
          <w:color w:val="auto"/>
          <w:sz w:val="24"/>
          <w:szCs w:val="24"/>
        </w:rPr>
        <w:t>структуре АООП НОО;</w:t>
      </w:r>
    </w:p>
    <w:p w:rsidR="001C445E" w:rsidRPr="00287D7A" w:rsidRDefault="001C445E" w:rsidP="008B4268">
      <w:pPr>
        <w:pStyle w:val="41"/>
        <w:numPr>
          <w:ilvl w:val="0"/>
          <w:numId w:val="2"/>
        </w:numPr>
        <w:shd w:val="clear" w:color="auto" w:fill="auto"/>
        <w:tabs>
          <w:tab w:val="left" w:pos="196"/>
        </w:tabs>
        <w:spacing w:after="0" w:line="240" w:lineRule="auto"/>
        <w:ind w:left="20"/>
        <w:rPr>
          <w:color w:val="auto"/>
          <w:sz w:val="24"/>
          <w:szCs w:val="24"/>
        </w:rPr>
      </w:pPr>
      <w:r w:rsidRPr="00287D7A">
        <w:rPr>
          <w:color w:val="auto"/>
          <w:sz w:val="24"/>
          <w:szCs w:val="24"/>
        </w:rPr>
        <w:t>условиям реализации АООП НОО;</w:t>
      </w:r>
    </w:p>
    <w:p w:rsidR="001C445E" w:rsidRPr="00287D7A" w:rsidRDefault="001C445E" w:rsidP="008B4268">
      <w:pPr>
        <w:pStyle w:val="41"/>
        <w:numPr>
          <w:ilvl w:val="0"/>
          <w:numId w:val="2"/>
        </w:numPr>
        <w:shd w:val="clear" w:color="auto" w:fill="auto"/>
        <w:tabs>
          <w:tab w:val="left" w:pos="196"/>
        </w:tabs>
        <w:spacing w:after="0" w:line="240" w:lineRule="auto"/>
        <w:ind w:left="20"/>
        <w:rPr>
          <w:color w:val="auto"/>
          <w:sz w:val="24"/>
          <w:szCs w:val="24"/>
        </w:rPr>
      </w:pPr>
      <w:r w:rsidRPr="00287D7A">
        <w:rPr>
          <w:color w:val="auto"/>
          <w:sz w:val="24"/>
          <w:szCs w:val="24"/>
        </w:rPr>
        <w:t>результатам освоения АООП НОО.</w:t>
      </w:r>
    </w:p>
    <w:p w:rsidR="001C445E" w:rsidRPr="00287D7A" w:rsidRDefault="001C445E" w:rsidP="008B4268">
      <w:pPr>
        <w:pStyle w:val="41"/>
        <w:shd w:val="clear" w:color="auto" w:fill="auto"/>
        <w:tabs>
          <w:tab w:val="left" w:pos="2776"/>
          <w:tab w:val="right" w:pos="9069"/>
        </w:tabs>
        <w:spacing w:after="0" w:line="240" w:lineRule="auto"/>
        <w:ind w:left="20" w:right="20" w:firstLine="700"/>
        <w:jc w:val="both"/>
        <w:rPr>
          <w:color w:val="auto"/>
          <w:sz w:val="24"/>
          <w:szCs w:val="24"/>
        </w:rPr>
      </w:pPr>
      <w:r w:rsidRPr="00287D7A">
        <w:rPr>
          <w:color w:val="auto"/>
          <w:sz w:val="24"/>
          <w:szCs w:val="24"/>
        </w:rPr>
        <w:t>Применение дифференцированного подхода к реализ</w:t>
      </w:r>
      <w:r w:rsidR="008D76EA">
        <w:rPr>
          <w:color w:val="auto"/>
          <w:sz w:val="24"/>
          <w:szCs w:val="24"/>
        </w:rPr>
        <w:t xml:space="preserve">ации АООП НОО обучающихся с ЗПР обеспечивает разнообразие </w:t>
      </w:r>
      <w:r w:rsidRPr="00287D7A">
        <w:rPr>
          <w:color w:val="auto"/>
          <w:sz w:val="24"/>
          <w:szCs w:val="24"/>
        </w:rPr>
        <w:t>содержания, предоставляя</w:t>
      </w:r>
      <w:r w:rsidR="008D76EA">
        <w:rPr>
          <w:color w:val="auto"/>
          <w:sz w:val="24"/>
          <w:szCs w:val="24"/>
        </w:rPr>
        <w:t xml:space="preserve"> </w:t>
      </w:r>
      <w:r w:rsidRPr="00287D7A">
        <w:rPr>
          <w:color w:val="auto"/>
          <w:sz w:val="24"/>
          <w:szCs w:val="24"/>
        </w:rPr>
        <w:t>обучающимся с ЗПР возможность реализовать индивидуальный потенциал развития.</w:t>
      </w:r>
    </w:p>
    <w:p w:rsidR="001C445E" w:rsidRPr="00287D7A" w:rsidRDefault="001C445E" w:rsidP="008B4268">
      <w:pPr>
        <w:pStyle w:val="41"/>
        <w:shd w:val="clear" w:color="auto" w:fill="auto"/>
        <w:tabs>
          <w:tab w:val="left" w:pos="2776"/>
          <w:tab w:val="right" w:pos="9069"/>
        </w:tabs>
        <w:spacing w:after="0" w:line="240" w:lineRule="auto"/>
        <w:ind w:left="20" w:firstLine="700"/>
        <w:jc w:val="both"/>
        <w:rPr>
          <w:color w:val="auto"/>
          <w:sz w:val="24"/>
          <w:szCs w:val="24"/>
        </w:rPr>
      </w:pPr>
      <w:r w:rsidRPr="00287D7A">
        <w:rPr>
          <w:rStyle w:val="0pt"/>
          <w:color w:val="auto"/>
          <w:sz w:val="24"/>
          <w:szCs w:val="24"/>
        </w:rPr>
        <w:t>Деятельностный</w:t>
      </w:r>
      <w:r w:rsidRPr="00287D7A">
        <w:rPr>
          <w:rStyle w:val="0pt"/>
          <w:color w:val="auto"/>
          <w:sz w:val="24"/>
          <w:szCs w:val="24"/>
        </w:rPr>
        <w:tab/>
        <w:t>подход</w:t>
      </w:r>
      <w:r w:rsidRPr="00287D7A">
        <w:rPr>
          <w:color w:val="auto"/>
          <w:sz w:val="24"/>
          <w:szCs w:val="24"/>
        </w:rPr>
        <w:t xml:space="preserve"> основывается на</w:t>
      </w:r>
      <w:r w:rsidRPr="00287D7A">
        <w:rPr>
          <w:color w:val="auto"/>
          <w:sz w:val="24"/>
          <w:szCs w:val="24"/>
        </w:rPr>
        <w:tab/>
        <w:t>теоретических положениях</w:t>
      </w:r>
    </w:p>
    <w:p w:rsidR="001C445E" w:rsidRPr="00287D7A" w:rsidRDefault="001C445E" w:rsidP="008B4268">
      <w:pPr>
        <w:pStyle w:val="41"/>
        <w:shd w:val="clear" w:color="auto" w:fill="auto"/>
        <w:tabs>
          <w:tab w:val="left" w:pos="2776"/>
          <w:tab w:val="right" w:pos="9069"/>
        </w:tabs>
        <w:spacing w:after="0" w:line="240" w:lineRule="auto"/>
        <w:ind w:left="20" w:right="20"/>
        <w:jc w:val="both"/>
        <w:rPr>
          <w:color w:val="auto"/>
          <w:sz w:val="24"/>
          <w:szCs w:val="24"/>
        </w:rPr>
      </w:pPr>
      <w:r w:rsidRPr="00287D7A">
        <w:rPr>
          <w:color w:val="auto"/>
          <w:sz w:val="24"/>
          <w:szCs w:val="24"/>
        </w:rPr>
        <w:t>отечественной психологической науки, раскрывающих основные закономерности процесса обучения и</w:t>
      </w:r>
      <w:r w:rsidRPr="00287D7A">
        <w:rPr>
          <w:color w:val="auto"/>
          <w:sz w:val="24"/>
          <w:szCs w:val="24"/>
        </w:rPr>
        <w:tab/>
        <w:t xml:space="preserve">воспитания </w:t>
      </w:r>
      <w:r w:rsidR="005E399D">
        <w:rPr>
          <w:color w:val="auto"/>
          <w:sz w:val="24"/>
          <w:szCs w:val="24"/>
        </w:rPr>
        <w:t xml:space="preserve">обучающихся, </w:t>
      </w:r>
      <w:r w:rsidRPr="00287D7A">
        <w:rPr>
          <w:color w:val="auto"/>
          <w:sz w:val="24"/>
          <w:szCs w:val="24"/>
        </w:rPr>
        <w:t>структуру образовательной</w:t>
      </w:r>
    </w:p>
    <w:p w:rsidR="001C445E" w:rsidRPr="00287D7A" w:rsidRDefault="001C445E" w:rsidP="008B4268">
      <w:pPr>
        <w:pStyle w:val="41"/>
        <w:shd w:val="clear" w:color="auto" w:fill="auto"/>
        <w:spacing w:after="0" w:line="240" w:lineRule="auto"/>
        <w:ind w:left="20" w:right="20"/>
        <w:jc w:val="both"/>
        <w:rPr>
          <w:color w:val="auto"/>
          <w:sz w:val="24"/>
          <w:szCs w:val="24"/>
        </w:rPr>
      </w:pPr>
      <w:r w:rsidRPr="00287D7A">
        <w:rPr>
          <w:color w:val="auto"/>
          <w:sz w:val="24"/>
          <w:szCs w:val="24"/>
        </w:rPr>
        <w:t>деятельности с учетом общих закономерностей развития детей с нормальным и нарушенным развитием.</w:t>
      </w:r>
    </w:p>
    <w:p w:rsidR="001C445E" w:rsidRPr="00287D7A" w:rsidRDefault="001C445E" w:rsidP="008B4268">
      <w:pPr>
        <w:pStyle w:val="41"/>
        <w:shd w:val="clear" w:color="auto" w:fill="auto"/>
        <w:tabs>
          <w:tab w:val="left" w:pos="2776"/>
        </w:tabs>
        <w:spacing w:after="0" w:line="240" w:lineRule="auto"/>
        <w:ind w:left="20" w:right="20" w:firstLine="700"/>
        <w:jc w:val="both"/>
        <w:rPr>
          <w:color w:val="auto"/>
          <w:sz w:val="24"/>
          <w:szCs w:val="24"/>
        </w:rPr>
      </w:pPr>
      <w:r w:rsidRPr="00287D7A">
        <w:rPr>
          <w:color w:val="auto"/>
          <w:sz w:val="24"/>
          <w:szCs w:val="24"/>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w:t>
      </w:r>
      <w:r w:rsidR="00B00347" w:rsidRPr="00287D7A">
        <w:rPr>
          <w:color w:val="auto"/>
          <w:sz w:val="24"/>
          <w:szCs w:val="24"/>
        </w:rPr>
        <w:t xml:space="preserve">организации </w:t>
      </w:r>
      <w:r w:rsidRPr="00287D7A">
        <w:rPr>
          <w:color w:val="auto"/>
          <w:sz w:val="24"/>
          <w:szCs w:val="24"/>
        </w:rPr>
        <w:t>доступной им деятельности (предметно</w:t>
      </w:r>
      <w:r w:rsidR="0056360D">
        <w:rPr>
          <w:color w:val="auto"/>
          <w:sz w:val="24"/>
          <w:szCs w:val="24"/>
        </w:rPr>
        <w:t>-</w:t>
      </w:r>
      <w:r w:rsidRPr="00287D7A">
        <w:rPr>
          <w:color w:val="auto"/>
          <w:sz w:val="24"/>
          <w:szCs w:val="24"/>
        </w:rPr>
        <w:t>практической и</w:t>
      </w:r>
      <w:r w:rsidR="008D76EA">
        <w:rPr>
          <w:color w:val="auto"/>
          <w:sz w:val="24"/>
          <w:szCs w:val="24"/>
        </w:rPr>
        <w:t xml:space="preserve"> </w:t>
      </w:r>
      <w:r w:rsidRPr="00287D7A">
        <w:rPr>
          <w:color w:val="auto"/>
          <w:sz w:val="24"/>
          <w:szCs w:val="24"/>
        </w:rPr>
        <w:t>учебной).</w:t>
      </w:r>
    </w:p>
    <w:p w:rsidR="001C445E" w:rsidRPr="00287D7A" w:rsidRDefault="001C445E" w:rsidP="008B4268">
      <w:pPr>
        <w:pStyle w:val="41"/>
        <w:shd w:val="clear" w:color="auto" w:fill="auto"/>
        <w:spacing w:after="0" w:line="240" w:lineRule="auto"/>
        <w:ind w:left="20" w:right="20" w:firstLine="700"/>
        <w:jc w:val="both"/>
        <w:rPr>
          <w:color w:val="auto"/>
          <w:sz w:val="24"/>
          <w:szCs w:val="24"/>
        </w:rPr>
      </w:pPr>
      <w:r w:rsidRPr="00287D7A">
        <w:rPr>
          <w:color w:val="auto"/>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 - практической деятельности обучающихся с ЗПР, обеспечивающий овладение ими содержанием образования.</w:t>
      </w:r>
    </w:p>
    <w:p w:rsidR="001C445E" w:rsidRPr="00287D7A" w:rsidRDefault="001C445E" w:rsidP="008B4268">
      <w:pPr>
        <w:pStyle w:val="41"/>
        <w:shd w:val="clear" w:color="auto" w:fill="auto"/>
        <w:spacing w:after="0" w:line="240" w:lineRule="auto"/>
        <w:ind w:left="20" w:right="20" w:firstLine="700"/>
        <w:jc w:val="both"/>
        <w:rPr>
          <w:color w:val="auto"/>
          <w:sz w:val="24"/>
          <w:szCs w:val="24"/>
        </w:rPr>
      </w:pPr>
      <w:r w:rsidRPr="00287D7A">
        <w:rPr>
          <w:color w:val="auto"/>
          <w:sz w:val="24"/>
          <w:szCs w:val="24"/>
        </w:rPr>
        <w:t>В контексте АООП НОО обучающихся с ЗПР реализация деятельностного подхода обеспечивает:</w:t>
      </w:r>
    </w:p>
    <w:p w:rsidR="001C445E" w:rsidRPr="00287D7A" w:rsidRDefault="001C445E" w:rsidP="008B4268">
      <w:pPr>
        <w:pStyle w:val="41"/>
        <w:numPr>
          <w:ilvl w:val="0"/>
          <w:numId w:val="2"/>
        </w:numPr>
        <w:shd w:val="clear" w:color="auto" w:fill="auto"/>
        <w:tabs>
          <w:tab w:val="left" w:pos="196"/>
        </w:tabs>
        <w:spacing w:after="0" w:line="240" w:lineRule="auto"/>
        <w:ind w:left="20"/>
        <w:jc w:val="both"/>
        <w:rPr>
          <w:color w:val="auto"/>
          <w:sz w:val="24"/>
          <w:szCs w:val="24"/>
        </w:rPr>
      </w:pPr>
      <w:r w:rsidRPr="00287D7A">
        <w:rPr>
          <w:color w:val="auto"/>
          <w:sz w:val="24"/>
          <w:szCs w:val="24"/>
        </w:rPr>
        <w:t>придание результатам образования социально и личностно значимого характера;</w:t>
      </w:r>
    </w:p>
    <w:p w:rsidR="001C445E" w:rsidRPr="00287D7A" w:rsidRDefault="001C445E" w:rsidP="008B4268">
      <w:pPr>
        <w:pStyle w:val="41"/>
        <w:numPr>
          <w:ilvl w:val="0"/>
          <w:numId w:val="2"/>
        </w:numPr>
        <w:shd w:val="clear" w:color="auto" w:fill="auto"/>
        <w:tabs>
          <w:tab w:val="left" w:pos="196"/>
        </w:tabs>
        <w:spacing w:after="0" w:line="240" w:lineRule="auto"/>
        <w:ind w:left="20" w:right="20"/>
        <w:jc w:val="both"/>
        <w:rPr>
          <w:color w:val="auto"/>
          <w:sz w:val="24"/>
          <w:szCs w:val="24"/>
        </w:rPr>
      </w:pPr>
      <w:r w:rsidRPr="00287D7A">
        <w:rPr>
          <w:color w:val="auto"/>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1C445E" w:rsidRPr="00287D7A" w:rsidRDefault="001C445E" w:rsidP="008B4268">
      <w:pPr>
        <w:pStyle w:val="41"/>
        <w:numPr>
          <w:ilvl w:val="0"/>
          <w:numId w:val="2"/>
        </w:numPr>
        <w:shd w:val="clear" w:color="auto" w:fill="auto"/>
        <w:tabs>
          <w:tab w:val="left" w:pos="196"/>
        </w:tabs>
        <w:spacing w:after="0" w:line="240" w:lineRule="auto"/>
        <w:ind w:left="20" w:right="20"/>
        <w:jc w:val="both"/>
        <w:rPr>
          <w:color w:val="auto"/>
          <w:sz w:val="24"/>
          <w:szCs w:val="24"/>
        </w:rPr>
      </w:pPr>
      <w:r w:rsidRPr="00287D7A">
        <w:rPr>
          <w:color w:val="auto"/>
          <w:sz w:val="24"/>
          <w:szCs w:val="24"/>
        </w:rPr>
        <w:t>существенное повышение мотивации и интереса к учению, приобретению нового опыта деятельности и поведения;</w:t>
      </w:r>
    </w:p>
    <w:p w:rsidR="001C445E" w:rsidRPr="00287D7A" w:rsidRDefault="001C445E" w:rsidP="008B4268">
      <w:pPr>
        <w:pStyle w:val="41"/>
        <w:numPr>
          <w:ilvl w:val="0"/>
          <w:numId w:val="2"/>
        </w:numPr>
        <w:shd w:val="clear" w:color="auto" w:fill="auto"/>
        <w:tabs>
          <w:tab w:val="left" w:pos="196"/>
        </w:tabs>
        <w:spacing w:after="0" w:line="240" w:lineRule="auto"/>
        <w:ind w:left="20" w:right="20"/>
        <w:jc w:val="both"/>
        <w:rPr>
          <w:color w:val="auto"/>
          <w:sz w:val="24"/>
          <w:szCs w:val="24"/>
        </w:rPr>
      </w:pPr>
      <w:r w:rsidRPr="00287D7A">
        <w:rPr>
          <w:color w:val="auto"/>
          <w:sz w:val="24"/>
          <w:szCs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1C445E" w:rsidRPr="00287D7A" w:rsidRDefault="001C445E" w:rsidP="008B4268">
      <w:pPr>
        <w:pStyle w:val="41"/>
        <w:shd w:val="clear" w:color="auto" w:fill="auto"/>
        <w:spacing w:after="0" w:line="240" w:lineRule="auto"/>
        <w:ind w:left="20" w:firstLine="700"/>
        <w:jc w:val="both"/>
        <w:rPr>
          <w:color w:val="auto"/>
          <w:sz w:val="24"/>
          <w:szCs w:val="24"/>
        </w:rPr>
      </w:pPr>
      <w:r w:rsidRPr="00287D7A">
        <w:rPr>
          <w:color w:val="auto"/>
          <w:sz w:val="24"/>
          <w:szCs w:val="24"/>
        </w:rPr>
        <w:t>В основу АООП НОО обучающихся с ЗПР положены следующие принципы:</w:t>
      </w:r>
    </w:p>
    <w:p w:rsidR="001C445E" w:rsidRPr="00287D7A" w:rsidRDefault="001C445E" w:rsidP="008B4268">
      <w:pPr>
        <w:pStyle w:val="41"/>
        <w:numPr>
          <w:ilvl w:val="0"/>
          <w:numId w:val="2"/>
        </w:numPr>
        <w:shd w:val="clear" w:color="auto" w:fill="auto"/>
        <w:tabs>
          <w:tab w:val="left" w:pos="196"/>
        </w:tabs>
        <w:spacing w:after="0" w:line="240" w:lineRule="auto"/>
        <w:ind w:left="20" w:right="20"/>
        <w:jc w:val="both"/>
        <w:rPr>
          <w:color w:val="auto"/>
          <w:sz w:val="24"/>
          <w:szCs w:val="24"/>
        </w:rPr>
      </w:pPr>
      <w:r w:rsidRPr="00287D7A">
        <w:rPr>
          <w:color w:val="auto"/>
          <w:sz w:val="24"/>
          <w:szCs w:val="24"/>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1C445E" w:rsidRPr="00287D7A" w:rsidRDefault="001C445E" w:rsidP="008B4268">
      <w:pPr>
        <w:pStyle w:val="41"/>
        <w:numPr>
          <w:ilvl w:val="0"/>
          <w:numId w:val="2"/>
        </w:numPr>
        <w:shd w:val="clear" w:color="auto" w:fill="auto"/>
        <w:tabs>
          <w:tab w:val="left" w:pos="196"/>
        </w:tabs>
        <w:spacing w:after="0" w:line="240" w:lineRule="auto"/>
        <w:ind w:left="20" w:right="20"/>
        <w:jc w:val="both"/>
        <w:rPr>
          <w:color w:val="auto"/>
          <w:sz w:val="24"/>
          <w:szCs w:val="24"/>
        </w:rPr>
      </w:pPr>
      <w:r w:rsidRPr="00287D7A">
        <w:rPr>
          <w:color w:val="auto"/>
          <w:sz w:val="24"/>
          <w:szCs w:val="24"/>
        </w:rPr>
        <w:t>принцип учета типологических и индивидуальных образовательных потребностей обучающихся;</w:t>
      </w:r>
    </w:p>
    <w:p w:rsidR="001C445E" w:rsidRPr="00287D7A" w:rsidRDefault="001C445E" w:rsidP="008B4268">
      <w:pPr>
        <w:pStyle w:val="41"/>
        <w:numPr>
          <w:ilvl w:val="0"/>
          <w:numId w:val="2"/>
        </w:numPr>
        <w:shd w:val="clear" w:color="auto" w:fill="auto"/>
        <w:tabs>
          <w:tab w:val="left" w:pos="196"/>
        </w:tabs>
        <w:spacing w:after="0" w:line="240" w:lineRule="auto"/>
        <w:ind w:left="20"/>
        <w:jc w:val="both"/>
        <w:rPr>
          <w:color w:val="auto"/>
          <w:sz w:val="24"/>
          <w:szCs w:val="24"/>
        </w:rPr>
      </w:pPr>
      <w:r w:rsidRPr="00287D7A">
        <w:rPr>
          <w:color w:val="auto"/>
          <w:sz w:val="24"/>
          <w:szCs w:val="24"/>
        </w:rPr>
        <w:t>принцип коррекционной направленности образовательного процесса;</w:t>
      </w:r>
    </w:p>
    <w:p w:rsidR="001C445E" w:rsidRPr="00287D7A" w:rsidRDefault="001C445E" w:rsidP="008B4268">
      <w:pPr>
        <w:pStyle w:val="41"/>
        <w:numPr>
          <w:ilvl w:val="0"/>
          <w:numId w:val="2"/>
        </w:numPr>
        <w:shd w:val="clear" w:color="auto" w:fill="auto"/>
        <w:tabs>
          <w:tab w:val="left" w:pos="173"/>
        </w:tabs>
        <w:spacing w:after="0" w:line="240" w:lineRule="auto"/>
        <w:ind w:right="20"/>
        <w:jc w:val="both"/>
        <w:rPr>
          <w:color w:val="auto"/>
          <w:sz w:val="24"/>
          <w:szCs w:val="24"/>
        </w:rPr>
      </w:pPr>
      <w:r w:rsidRPr="00287D7A">
        <w:rPr>
          <w:color w:val="auto"/>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1C445E" w:rsidRPr="00287D7A" w:rsidRDefault="001C445E" w:rsidP="008B4268">
      <w:pPr>
        <w:pStyle w:val="41"/>
        <w:numPr>
          <w:ilvl w:val="0"/>
          <w:numId w:val="2"/>
        </w:numPr>
        <w:shd w:val="clear" w:color="auto" w:fill="auto"/>
        <w:tabs>
          <w:tab w:val="left" w:pos="173"/>
        </w:tabs>
        <w:spacing w:after="0" w:line="240" w:lineRule="auto"/>
        <w:jc w:val="both"/>
        <w:rPr>
          <w:color w:val="auto"/>
          <w:sz w:val="24"/>
          <w:szCs w:val="24"/>
        </w:rPr>
      </w:pPr>
      <w:r w:rsidRPr="00287D7A">
        <w:rPr>
          <w:color w:val="auto"/>
          <w:sz w:val="24"/>
          <w:szCs w:val="24"/>
        </w:rPr>
        <w:t>онтогенетический принцип;</w:t>
      </w:r>
    </w:p>
    <w:p w:rsidR="001C445E" w:rsidRPr="00287D7A" w:rsidRDefault="001C445E" w:rsidP="008B4268">
      <w:pPr>
        <w:pStyle w:val="41"/>
        <w:numPr>
          <w:ilvl w:val="0"/>
          <w:numId w:val="2"/>
        </w:numPr>
        <w:shd w:val="clear" w:color="auto" w:fill="auto"/>
        <w:tabs>
          <w:tab w:val="left" w:pos="173"/>
        </w:tabs>
        <w:spacing w:after="0" w:line="240" w:lineRule="auto"/>
        <w:ind w:right="20"/>
        <w:jc w:val="both"/>
        <w:rPr>
          <w:color w:val="auto"/>
          <w:sz w:val="24"/>
          <w:szCs w:val="24"/>
        </w:rPr>
      </w:pPr>
      <w:r w:rsidRPr="00287D7A">
        <w:rPr>
          <w:color w:val="auto"/>
          <w:sz w:val="24"/>
          <w:szCs w:val="24"/>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1C445E" w:rsidRPr="00287D7A" w:rsidRDefault="001C445E" w:rsidP="008B4268">
      <w:pPr>
        <w:pStyle w:val="41"/>
        <w:numPr>
          <w:ilvl w:val="0"/>
          <w:numId w:val="2"/>
        </w:numPr>
        <w:shd w:val="clear" w:color="auto" w:fill="auto"/>
        <w:tabs>
          <w:tab w:val="left" w:pos="173"/>
        </w:tabs>
        <w:spacing w:after="0" w:line="240" w:lineRule="auto"/>
        <w:ind w:right="20"/>
        <w:jc w:val="both"/>
        <w:rPr>
          <w:color w:val="auto"/>
          <w:sz w:val="24"/>
          <w:szCs w:val="24"/>
        </w:rPr>
      </w:pPr>
      <w:r w:rsidRPr="00287D7A">
        <w:rPr>
          <w:color w:val="auto"/>
          <w:sz w:val="24"/>
          <w:szCs w:val="24"/>
        </w:rPr>
        <w:t xml:space="preserve">принцип целостности содержания образования, поскольку в основу структуры содержания образования положено не понятие предмета, а — «образовательной </w:t>
      </w:r>
      <w:r w:rsidRPr="00287D7A">
        <w:rPr>
          <w:color w:val="auto"/>
          <w:sz w:val="24"/>
          <w:szCs w:val="24"/>
        </w:rPr>
        <w:lastRenderedPageBreak/>
        <w:t>области»;</w:t>
      </w:r>
    </w:p>
    <w:p w:rsidR="001C445E" w:rsidRPr="00287D7A" w:rsidRDefault="001C445E" w:rsidP="008B4268">
      <w:pPr>
        <w:pStyle w:val="41"/>
        <w:numPr>
          <w:ilvl w:val="0"/>
          <w:numId w:val="2"/>
        </w:numPr>
        <w:shd w:val="clear" w:color="auto" w:fill="auto"/>
        <w:tabs>
          <w:tab w:val="left" w:pos="173"/>
        </w:tabs>
        <w:spacing w:after="0" w:line="240" w:lineRule="auto"/>
        <w:ind w:right="20"/>
        <w:jc w:val="both"/>
        <w:rPr>
          <w:color w:val="auto"/>
          <w:sz w:val="24"/>
          <w:szCs w:val="24"/>
        </w:rPr>
      </w:pPr>
      <w:r w:rsidRPr="00287D7A">
        <w:rPr>
          <w:color w:val="auto"/>
          <w:sz w:val="24"/>
          <w:szCs w:val="24"/>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1C445E" w:rsidRPr="00287D7A" w:rsidRDefault="001C445E" w:rsidP="008B4268">
      <w:pPr>
        <w:pStyle w:val="41"/>
        <w:numPr>
          <w:ilvl w:val="0"/>
          <w:numId w:val="2"/>
        </w:numPr>
        <w:shd w:val="clear" w:color="auto" w:fill="auto"/>
        <w:tabs>
          <w:tab w:val="left" w:pos="322"/>
        </w:tabs>
        <w:spacing w:after="0" w:line="240" w:lineRule="auto"/>
        <w:ind w:right="20"/>
        <w:jc w:val="both"/>
        <w:rPr>
          <w:color w:val="auto"/>
          <w:sz w:val="24"/>
          <w:szCs w:val="24"/>
        </w:rPr>
      </w:pPr>
      <w:r w:rsidRPr="00287D7A">
        <w:rPr>
          <w:color w:val="auto"/>
          <w:sz w:val="24"/>
          <w:szCs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1C445E" w:rsidRPr="00287D7A" w:rsidRDefault="001C445E" w:rsidP="008B4268">
      <w:pPr>
        <w:pStyle w:val="41"/>
        <w:numPr>
          <w:ilvl w:val="0"/>
          <w:numId w:val="2"/>
        </w:numPr>
        <w:shd w:val="clear" w:color="auto" w:fill="auto"/>
        <w:tabs>
          <w:tab w:val="left" w:pos="173"/>
        </w:tabs>
        <w:spacing w:after="0" w:line="240" w:lineRule="auto"/>
        <w:jc w:val="both"/>
        <w:rPr>
          <w:color w:val="auto"/>
          <w:sz w:val="24"/>
          <w:szCs w:val="24"/>
        </w:rPr>
      </w:pPr>
      <w:r w:rsidRPr="00287D7A">
        <w:rPr>
          <w:color w:val="auto"/>
          <w:sz w:val="24"/>
          <w:szCs w:val="24"/>
        </w:rPr>
        <w:t>принцип сотрудничества с семьей.</w:t>
      </w:r>
    </w:p>
    <w:p w:rsidR="001C445E" w:rsidRPr="00F66CCA" w:rsidRDefault="001C445E" w:rsidP="008B4268">
      <w:pPr>
        <w:pStyle w:val="Style21"/>
        <w:widowControl/>
        <w:jc w:val="both"/>
        <w:rPr>
          <w:rStyle w:val="FontStyle67"/>
          <w:bCs/>
          <w:color w:val="auto"/>
          <w:sz w:val="28"/>
          <w:szCs w:val="28"/>
        </w:rPr>
      </w:pPr>
    </w:p>
    <w:p w:rsidR="0097267E" w:rsidRDefault="007344F2" w:rsidP="008B4268">
      <w:pPr>
        <w:pStyle w:val="Style21"/>
        <w:widowControl/>
        <w:jc w:val="center"/>
        <w:rPr>
          <w:b/>
          <w:sz w:val="26"/>
          <w:szCs w:val="26"/>
        </w:rPr>
      </w:pPr>
      <w:r>
        <w:rPr>
          <w:b/>
          <w:sz w:val="26"/>
          <w:szCs w:val="26"/>
          <w:lang w:val="en-US"/>
        </w:rPr>
        <w:t>II</w:t>
      </w:r>
      <w:r w:rsidR="0097267E">
        <w:rPr>
          <w:b/>
          <w:sz w:val="26"/>
          <w:szCs w:val="26"/>
        </w:rPr>
        <w:t>.</w:t>
      </w:r>
      <w:r w:rsidRPr="007344F2">
        <w:rPr>
          <w:b/>
          <w:sz w:val="26"/>
          <w:szCs w:val="26"/>
        </w:rPr>
        <w:t xml:space="preserve"> </w:t>
      </w:r>
      <w:r w:rsidRPr="00203287">
        <w:rPr>
          <w:b/>
          <w:sz w:val="26"/>
          <w:szCs w:val="26"/>
        </w:rPr>
        <w:t xml:space="preserve">АДАПТИРОВАННАЯ ОСНОВНАЯ ПРОГРАММА ФГОС НОО </w:t>
      </w:r>
    </w:p>
    <w:p w:rsidR="0097267E" w:rsidRDefault="00515C3B" w:rsidP="008B4268">
      <w:pPr>
        <w:pStyle w:val="Style21"/>
        <w:widowControl/>
        <w:jc w:val="center"/>
        <w:rPr>
          <w:b/>
          <w:sz w:val="26"/>
          <w:szCs w:val="26"/>
        </w:rPr>
      </w:pPr>
      <w:proofErr w:type="gramStart"/>
      <w:r>
        <w:rPr>
          <w:b/>
          <w:sz w:val="26"/>
          <w:szCs w:val="26"/>
        </w:rPr>
        <w:t>ОБУЧАЮЩИХСЯ</w:t>
      </w:r>
      <w:proofErr w:type="gramEnd"/>
      <w:r>
        <w:rPr>
          <w:b/>
          <w:sz w:val="26"/>
          <w:szCs w:val="26"/>
        </w:rPr>
        <w:t xml:space="preserve"> С</w:t>
      </w:r>
      <w:r w:rsidR="007344F2">
        <w:rPr>
          <w:b/>
          <w:sz w:val="26"/>
          <w:szCs w:val="26"/>
        </w:rPr>
        <w:t xml:space="preserve"> ЗАДЕРЖКОЙ ПСИХИЧЕСКОГО </w:t>
      </w:r>
      <w:r>
        <w:rPr>
          <w:b/>
          <w:sz w:val="26"/>
          <w:szCs w:val="26"/>
        </w:rPr>
        <w:t>РАЗВИТИЯ</w:t>
      </w:r>
    </w:p>
    <w:p w:rsidR="001C445E" w:rsidRPr="00F66CCA" w:rsidRDefault="00515C3B" w:rsidP="008B4268">
      <w:pPr>
        <w:pStyle w:val="Style21"/>
        <w:widowControl/>
        <w:jc w:val="center"/>
        <w:rPr>
          <w:rStyle w:val="FontStyle67"/>
          <w:bCs/>
          <w:color w:val="auto"/>
          <w:sz w:val="28"/>
          <w:szCs w:val="28"/>
        </w:rPr>
      </w:pPr>
      <w:r>
        <w:rPr>
          <w:b/>
          <w:sz w:val="26"/>
          <w:szCs w:val="26"/>
        </w:rPr>
        <w:t xml:space="preserve"> (</w:t>
      </w:r>
      <w:r w:rsidR="007344F2">
        <w:rPr>
          <w:b/>
          <w:sz w:val="26"/>
          <w:szCs w:val="26"/>
        </w:rPr>
        <w:t>ВАРИАНТ 7</w:t>
      </w:r>
      <w:r w:rsidR="007344F2" w:rsidRPr="00203287">
        <w:rPr>
          <w:b/>
          <w:sz w:val="26"/>
          <w:szCs w:val="26"/>
        </w:rPr>
        <w:t>.1)</w:t>
      </w:r>
    </w:p>
    <w:p w:rsidR="007344F2" w:rsidRPr="007344F2" w:rsidRDefault="007344F2" w:rsidP="008B4268">
      <w:pPr>
        <w:pStyle w:val="Style21"/>
        <w:widowControl/>
        <w:ind w:left="360"/>
        <w:jc w:val="center"/>
        <w:rPr>
          <w:rStyle w:val="FontStyle67"/>
          <w:bCs/>
          <w:sz w:val="28"/>
          <w:szCs w:val="28"/>
        </w:rPr>
      </w:pPr>
    </w:p>
    <w:p w:rsidR="004247DD" w:rsidRPr="00ED68BF" w:rsidRDefault="007344F2" w:rsidP="008B4268">
      <w:pPr>
        <w:pStyle w:val="Style21"/>
        <w:widowControl/>
        <w:jc w:val="center"/>
        <w:rPr>
          <w:rStyle w:val="FontStyle67"/>
          <w:bCs/>
          <w:sz w:val="28"/>
          <w:szCs w:val="28"/>
        </w:rPr>
      </w:pPr>
      <w:r w:rsidRPr="005E6CCF">
        <w:rPr>
          <w:rStyle w:val="FontStyle67"/>
          <w:bCs/>
          <w:sz w:val="28"/>
          <w:szCs w:val="28"/>
        </w:rPr>
        <w:t>2</w:t>
      </w:r>
      <w:r>
        <w:rPr>
          <w:rStyle w:val="FontStyle67"/>
          <w:bCs/>
          <w:sz w:val="28"/>
          <w:szCs w:val="28"/>
        </w:rPr>
        <w:t xml:space="preserve">.1 </w:t>
      </w:r>
      <w:r w:rsidR="000E0407" w:rsidRPr="00C02A66">
        <w:rPr>
          <w:rStyle w:val="FontStyle67"/>
          <w:bCs/>
          <w:sz w:val="28"/>
          <w:szCs w:val="28"/>
        </w:rPr>
        <w:t>Целевой раздел</w:t>
      </w:r>
    </w:p>
    <w:p w:rsidR="00ED68BF" w:rsidRPr="00C02A66" w:rsidRDefault="00ED68BF" w:rsidP="008B4268">
      <w:pPr>
        <w:pStyle w:val="Style21"/>
        <w:widowControl/>
        <w:ind w:left="735"/>
        <w:jc w:val="center"/>
        <w:rPr>
          <w:b/>
          <w:bCs/>
          <w:color w:val="000000"/>
          <w:sz w:val="28"/>
          <w:szCs w:val="28"/>
        </w:rPr>
      </w:pPr>
    </w:p>
    <w:p w:rsidR="000E0407" w:rsidRPr="00215C76" w:rsidRDefault="00ED68BF" w:rsidP="008B4268">
      <w:pPr>
        <w:pStyle w:val="Style1"/>
        <w:widowControl/>
        <w:spacing w:before="14"/>
        <w:rPr>
          <w:rStyle w:val="FontStyle67"/>
          <w:bCs/>
          <w:sz w:val="24"/>
        </w:rPr>
      </w:pPr>
      <w:r w:rsidRPr="005E6CCF">
        <w:rPr>
          <w:rStyle w:val="FontStyle67"/>
          <w:bCs/>
          <w:sz w:val="24"/>
        </w:rPr>
        <w:t>2</w:t>
      </w:r>
      <w:r>
        <w:rPr>
          <w:rStyle w:val="FontStyle67"/>
          <w:bCs/>
          <w:sz w:val="24"/>
        </w:rPr>
        <w:t>.1.1.</w:t>
      </w:r>
      <w:r w:rsidR="000E0407" w:rsidRPr="00215C76">
        <w:rPr>
          <w:rStyle w:val="FontStyle67"/>
          <w:bCs/>
          <w:sz w:val="24"/>
        </w:rPr>
        <w:t>Пояснительная записка</w:t>
      </w:r>
    </w:p>
    <w:p w:rsidR="00A00E91" w:rsidRPr="00215C76" w:rsidRDefault="00A00E91" w:rsidP="008B4268">
      <w:pPr>
        <w:shd w:val="clear" w:color="auto" w:fill="FFFFFF"/>
        <w:spacing w:before="30"/>
        <w:ind w:firstLine="567"/>
        <w:jc w:val="both"/>
        <w:rPr>
          <w:rFonts w:ascii="Verdana" w:hAnsi="Verdana"/>
          <w:color w:val="000000"/>
        </w:rPr>
      </w:pPr>
      <w:r w:rsidRPr="00215C76">
        <w:rPr>
          <w:color w:val="000000"/>
        </w:rPr>
        <w:t>Одной из важнейших задач начального образования в соответствии с ФГОС НОО является обеспечение условий для индивидуального развития всех учащихся, в особенности тех, кто в наибольшей степени нуждается в специальных условиях обучения — детей с задержкой психического развития.</w:t>
      </w:r>
    </w:p>
    <w:p w:rsidR="00A00E91" w:rsidRPr="00215C76" w:rsidRDefault="00A00E91" w:rsidP="008B4268">
      <w:pPr>
        <w:shd w:val="clear" w:color="auto" w:fill="FFFFFF"/>
        <w:spacing w:before="30"/>
        <w:ind w:firstLine="567"/>
        <w:jc w:val="both"/>
        <w:rPr>
          <w:rFonts w:ascii="Verdana" w:hAnsi="Verdana"/>
          <w:color w:val="000000"/>
        </w:rPr>
      </w:pPr>
      <w:r w:rsidRPr="00215C76">
        <w:rPr>
          <w:color w:val="000000"/>
        </w:rPr>
        <w:t>Адаптированная программа для детей с задержкой психического развития (вариант 7.1) — это комплексная программа, направленная на обеспечение коррекции недостатков в физическом и (или) психическом развитии детей с задержкой психического развития  оказание помощи детям этой категории в освоении образовательной  программы начального общего образования.</w:t>
      </w:r>
    </w:p>
    <w:p w:rsidR="008D12FF" w:rsidRPr="00215C76" w:rsidRDefault="008D12FF" w:rsidP="008B4268">
      <w:pPr>
        <w:pStyle w:val="Style15"/>
        <w:widowControl/>
        <w:spacing w:before="110" w:line="240" w:lineRule="auto"/>
        <w:ind w:right="14" w:firstLine="567"/>
        <w:rPr>
          <w:rStyle w:val="FontStyle69"/>
          <w:sz w:val="24"/>
        </w:rPr>
      </w:pPr>
      <w:r w:rsidRPr="00215C76">
        <w:rPr>
          <w:rStyle w:val="FontStyle69"/>
          <w:sz w:val="24"/>
        </w:rPr>
        <w:t xml:space="preserve">   Нормативно-правовую базу разработки АООП НОО обучающихся с задержкой психического развития составляют:</w:t>
      </w:r>
    </w:p>
    <w:p w:rsidR="008D12FF" w:rsidRPr="00215C76" w:rsidRDefault="004D3058" w:rsidP="008B4268">
      <w:pPr>
        <w:pStyle w:val="Style15"/>
        <w:widowControl/>
        <w:spacing w:line="240" w:lineRule="auto"/>
        <w:ind w:right="19" w:firstLine="567"/>
        <w:rPr>
          <w:rStyle w:val="FontStyle69"/>
          <w:sz w:val="24"/>
        </w:rPr>
      </w:pPr>
      <w:r w:rsidRPr="00215C76">
        <w:rPr>
          <w:rStyle w:val="FontStyle69"/>
          <w:sz w:val="24"/>
        </w:rPr>
        <w:t>-</w:t>
      </w:r>
      <w:r w:rsidR="008D12FF" w:rsidRPr="00215C76">
        <w:rPr>
          <w:rStyle w:val="FontStyle69"/>
          <w:sz w:val="24"/>
        </w:rPr>
        <w:t>Федеральный закон Российской Федерации «Об образовании в Российской Федерации» N 273-ФЗ (в ред. Федеральных законов от 07.05.2013 N 99-ФЗ, от 23.07.2013 №203-ФЗ);</w:t>
      </w:r>
    </w:p>
    <w:p w:rsidR="008D12FF" w:rsidRPr="00215C76" w:rsidRDefault="004D3058" w:rsidP="008B4268">
      <w:pPr>
        <w:pStyle w:val="Style15"/>
        <w:widowControl/>
        <w:spacing w:line="240" w:lineRule="auto"/>
        <w:ind w:firstLine="567"/>
        <w:rPr>
          <w:rStyle w:val="FontStyle69"/>
          <w:sz w:val="24"/>
        </w:rPr>
      </w:pPr>
      <w:r w:rsidRPr="00215C76">
        <w:rPr>
          <w:rStyle w:val="FontStyle69"/>
          <w:sz w:val="24"/>
        </w:rPr>
        <w:t>-</w:t>
      </w:r>
      <w:r w:rsidR="008D12FF" w:rsidRPr="00215C76">
        <w:rPr>
          <w:rStyle w:val="FontStyle69"/>
          <w:sz w:val="24"/>
        </w:rPr>
        <w:t>Федеральный государственный образовательный стандарт начального общего образования обучающихся с задержкой психического развития;</w:t>
      </w:r>
    </w:p>
    <w:p w:rsidR="008D12FF" w:rsidRPr="00215C76" w:rsidRDefault="008D12FF" w:rsidP="008B4268">
      <w:pPr>
        <w:pStyle w:val="Style15"/>
        <w:widowControl/>
        <w:spacing w:line="240" w:lineRule="auto"/>
        <w:ind w:firstLine="567"/>
        <w:rPr>
          <w:rStyle w:val="FontStyle69"/>
          <w:sz w:val="24"/>
        </w:rPr>
      </w:pPr>
      <w:r w:rsidRPr="00215C76">
        <w:rPr>
          <w:rStyle w:val="FontStyle69"/>
          <w:sz w:val="24"/>
        </w:rPr>
        <w:t>- Приказ Министерства образования и науки Российской федерации от 19.12.2014г. №1598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4D3058" w:rsidRPr="00215C76" w:rsidRDefault="008D12FF" w:rsidP="008B4268">
      <w:pPr>
        <w:pStyle w:val="Style15"/>
        <w:widowControl/>
        <w:spacing w:line="240" w:lineRule="auto"/>
        <w:ind w:firstLine="567"/>
        <w:rPr>
          <w:rStyle w:val="FontStyle67"/>
          <w:b w:val="0"/>
          <w:sz w:val="24"/>
        </w:rPr>
      </w:pPr>
      <w:r w:rsidRPr="00215C76">
        <w:rPr>
          <w:rStyle w:val="FontStyle69"/>
          <w:sz w:val="24"/>
        </w:rPr>
        <w:t xml:space="preserve"> Примерная адаптированная основная образовательная программа (ПрАООП) начального общего образования на основе ФГОС для обучающихся с задержкой психического развития</w:t>
      </w:r>
      <w:r w:rsidR="009B1BA8" w:rsidRPr="00215C76">
        <w:rPr>
          <w:rStyle w:val="FontStyle69"/>
          <w:sz w:val="24"/>
        </w:rPr>
        <w:t>.</w:t>
      </w:r>
    </w:p>
    <w:p w:rsidR="0056360D" w:rsidRPr="0056360D" w:rsidRDefault="0056360D" w:rsidP="008B4268">
      <w:pPr>
        <w:pStyle w:val="Style30"/>
        <w:widowControl/>
        <w:spacing w:before="72" w:line="240" w:lineRule="auto"/>
        <w:ind w:firstLine="0"/>
        <w:jc w:val="both"/>
        <w:rPr>
          <w:color w:val="000000"/>
        </w:rPr>
      </w:pPr>
      <w:r w:rsidRPr="0056360D">
        <w:rPr>
          <w:b/>
        </w:rPr>
        <w:t>Цель реализации АООП НОО обучающихся с ЗПР</w:t>
      </w:r>
      <w:r w:rsidR="00FA507A">
        <w:rPr>
          <w:rStyle w:val="affd"/>
          <w:sz w:val="24"/>
          <w:szCs w:val="24"/>
        </w:rPr>
        <w:t xml:space="preserve"> -</w:t>
      </w:r>
    </w:p>
    <w:p w:rsidR="0056360D" w:rsidRDefault="0056360D" w:rsidP="008B4268">
      <w:pPr>
        <w:shd w:val="clear" w:color="auto" w:fill="FFFFFF"/>
        <w:spacing w:before="30"/>
        <w:jc w:val="both"/>
        <w:rPr>
          <w:color w:val="000000"/>
        </w:rPr>
      </w:pPr>
      <w:r w:rsidRPr="00142D86">
        <w:rPr>
          <w:i/>
          <w:color w:val="000000"/>
        </w:rPr>
        <w:t xml:space="preserve">обеспечение выполнения требований ФГОС НОО обучающихся с ОВЗ посредством создания условий для максимального удовлетворения </w:t>
      </w:r>
      <w:r w:rsidR="00142D86" w:rsidRPr="00142D86">
        <w:rPr>
          <w:i/>
          <w:color w:val="000000"/>
        </w:rPr>
        <w:t>особых образовательных потребностей,</w:t>
      </w:r>
      <w:r w:rsidRPr="00142D86">
        <w:rPr>
          <w:i/>
          <w:color w:val="000000"/>
        </w:rPr>
        <w:t xml:space="preserve"> обучающихся с ЗПР, обеспечивающих усвоение ими социального и культурного опыта</w:t>
      </w:r>
      <w:r>
        <w:rPr>
          <w:color w:val="000000"/>
        </w:rPr>
        <w:t>.</w:t>
      </w:r>
    </w:p>
    <w:p w:rsidR="00DE5907" w:rsidRPr="00DE5907" w:rsidRDefault="00DE5907" w:rsidP="008B4268">
      <w:pPr>
        <w:pStyle w:val="afe"/>
        <w:spacing w:after="0"/>
        <w:ind w:firstLine="709"/>
        <w:jc w:val="both"/>
      </w:pPr>
      <w:r w:rsidRPr="00DE5907">
        <w:t xml:space="preserve">Достижение поставленной цели </w:t>
      </w:r>
      <w:r w:rsidR="00FA507A">
        <w:t xml:space="preserve">при разработке </w:t>
      </w:r>
      <w:r w:rsidRPr="00DE5907">
        <w:rPr>
          <w:rStyle w:val="affd"/>
          <w:sz w:val="24"/>
          <w:szCs w:val="24"/>
        </w:rPr>
        <w:t xml:space="preserve">  АООП НОО</w:t>
      </w:r>
      <w:r w:rsidR="00FA507A">
        <w:t xml:space="preserve"> и </w:t>
      </w:r>
      <w:r w:rsidRPr="00DE5907">
        <w:t xml:space="preserve">обучающихся с ЗПР предусматривает решение следующих основных </w:t>
      </w:r>
      <w:r w:rsidRPr="00142D86">
        <w:rPr>
          <w:b/>
        </w:rPr>
        <w:t>задач</w:t>
      </w:r>
      <w:r w:rsidRPr="00DE5907">
        <w:t>:</w:t>
      </w:r>
    </w:p>
    <w:p w:rsidR="00DE5907" w:rsidRPr="00DE5907" w:rsidRDefault="00DE5907" w:rsidP="008B4268">
      <w:pPr>
        <w:pStyle w:val="affc"/>
        <w:spacing w:line="240" w:lineRule="auto"/>
        <w:ind w:firstLine="709"/>
        <w:rPr>
          <w:caps w:val="0"/>
          <w:color w:val="auto"/>
          <w:sz w:val="24"/>
          <w:szCs w:val="24"/>
        </w:rPr>
      </w:pPr>
      <w:r w:rsidRPr="00DE5907">
        <w:rPr>
          <w:color w:val="auto"/>
          <w:sz w:val="24"/>
          <w:szCs w:val="24"/>
        </w:rPr>
        <w:t>• </w:t>
      </w:r>
      <w:r w:rsidRPr="00DE5907">
        <w:rPr>
          <w:caps w:val="0"/>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Pr="00DE5907">
        <w:rPr>
          <w:caps w:val="0"/>
          <w:color w:val="auto"/>
          <w:sz w:val="24"/>
          <w:szCs w:val="24"/>
        </w:rPr>
        <w:t xml:space="preserve"> обучающихся с ЗПР;</w:t>
      </w:r>
    </w:p>
    <w:p w:rsidR="00DE5907" w:rsidRPr="00DE5907" w:rsidRDefault="00DE5907" w:rsidP="008B4268">
      <w:pPr>
        <w:pStyle w:val="affc"/>
        <w:spacing w:line="240" w:lineRule="auto"/>
        <w:ind w:firstLine="709"/>
        <w:rPr>
          <w:sz w:val="24"/>
          <w:szCs w:val="24"/>
        </w:rPr>
      </w:pPr>
      <w:r w:rsidRPr="00DE5907">
        <w:rPr>
          <w:sz w:val="24"/>
          <w:szCs w:val="24"/>
        </w:rPr>
        <w:t>• </w:t>
      </w:r>
      <w:r w:rsidRPr="00DE5907">
        <w:rPr>
          <w:caps w:val="0"/>
          <w:sz w:val="24"/>
          <w:szCs w:val="24"/>
        </w:rPr>
        <w:t xml:space="preserve">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w:t>
      </w:r>
      <w:r w:rsidRPr="00DE5907">
        <w:rPr>
          <w:caps w:val="0"/>
          <w:sz w:val="24"/>
          <w:szCs w:val="24"/>
        </w:rPr>
        <w:lastRenderedPageBreak/>
        <w:t>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DE5907">
        <w:rPr>
          <w:sz w:val="24"/>
          <w:szCs w:val="24"/>
        </w:rPr>
        <w:t>;</w:t>
      </w:r>
    </w:p>
    <w:p w:rsidR="00DE5907" w:rsidRPr="00DE5907" w:rsidRDefault="00DE5907" w:rsidP="008B4268">
      <w:pPr>
        <w:pStyle w:val="affc"/>
        <w:spacing w:line="240" w:lineRule="auto"/>
        <w:ind w:firstLine="709"/>
        <w:rPr>
          <w:sz w:val="24"/>
          <w:szCs w:val="24"/>
        </w:rPr>
      </w:pPr>
      <w:r w:rsidRPr="00DE5907">
        <w:rPr>
          <w:sz w:val="24"/>
          <w:szCs w:val="24"/>
        </w:rPr>
        <w:t>• </w:t>
      </w:r>
      <w:r w:rsidRPr="00DE5907">
        <w:rPr>
          <w:caps w:val="0"/>
          <w:sz w:val="24"/>
          <w:szCs w:val="24"/>
        </w:rPr>
        <w:t xml:space="preserve">становление и развитие личности обучающегося с ЗПР в её индивидуальности, самобытности, уникальности и неповторимости </w:t>
      </w:r>
      <w:r w:rsidRPr="00DE5907">
        <w:rPr>
          <w:caps w:val="0"/>
          <w:kern w:val="2"/>
          <w:sz w:val="24"/>
          <w:szCs w:val="24"/>
        </w:rPr>
        <w:t>с обеспечением преодоления возможных трудностей познавательного, коммуникативного, двигательного, личностного развития</w:t>
      </w:r>
      <w:r w:rsidRPr="00DE5907">
        <w:rPr>
          <w:sz w:val="24"/>
          <w:szCs w:val="24"/>
        </w:rPr>
        <w:t>;</w:t>
      </w:r>
    </w:p>
    <w:p w:rsidR="00DE5907" w:rsidRPr="00DE5907" w:rsidRDefault="00DE5907" w:rsidP="008B4268">
      <w:pPr>
        <w:pStyle w:val="affc"/>
        <w:spacing w:line="240" w:lineRule="auto"/>
        <w:ind w:firstLine="709"/>
        <w:rPr>
          <w:caps w:val="0"/>
          <w:color w:val="auto"/>
          <w:sz w:val="24"/>
          <w:szCs w:val="24"/>
        </w:rPr>
      </w:pPr>
      <w:r w:rsidRPr="00DE5907">
        <w:rPr>
          <w:color w:val="auto"/>
          <w:sz w:val="24"/>
          <w:szCs w:val="24"/>
        </w:rPr>
        <w:t>• </w:t>
      </w:r>
      <w:r w:rsidRPr="00DE5907">
        <w:rPr>
          <w:caps w:val="0"/>
          <w:color w:val="auto"/>
          <w:sz w:val="24"/>
          <w:szCs w:val="24"/>
        </w:rPr>
        <w:t>со</w:t>
      </w:r>
      <w:r w:rsidRPr="00DE5907">
        <w:rPr>
          <w:caps w:val="0"/>
          <w:color w:val="auto"/>
          <w:sz w:val="24"/>
          <w:szCs w:val="24"/>
          <w:u w:color="000000"/>
        </w:rPr>
        <w:t>здание благоприятных условий для удовлетворения особых образовательных потребностей обучающихся с ЗПР</w:t>
      </w:r>
      <w:r w:rsidRPr="00DE5907">
        <w:rPr>
          <w:color w:val="auto"/>
          <w:sz w:val="24"/>
          <w:szCs w:val="24"/>
          <w:u w:color="000000"/>
        </w:rPr>
        <w:t>;</w:t>
      </w:r>
    </w:p>
    <w:p w:rsidR="00DE5907" w:rsidRPr="00DE5907" w:rsidRDefault="00DE5907" w:rsidP="008B4268">
      <w:pPr>
        <w:pStyle w:val="affc"/>
        <w:spacing w:line="240" w:lineRule="auto"/>
        <w:ind w:firstLine="709"/>
        <w:rPr>
          <w:sz w:val="24"/>
          <w:szCs w:val="24"/>
        </w:rPr>
      </w:pPr>
      <w:r w:rsidRPr="00DE5907">
        <w:rPr>
          <w:sz w:val="24"/>
          <w:szCs w:val="24"/>
        </w:rPr>
        <w:t>• </w:t>
      </w:r>
      <w:r w:rsidRPr="00DE5907">
        <w:rPr>
          <w:caps w:val="0"/>
          <w:sz w:val="24"/>
          <w:szCs w:val="24"/>
        </w:rPr>
        <w:t>обеспечение доступности получения качественного начального общего образования</w:t>
      </w:r>
      <w:r w:rsidRPr="00DE5907">
        <w:rPr>
          <w:sz w:val="24"/>
          <w:szCs w:val="24"/>
        </w:rPr>
        <w:t>;</w:t>
      </w:r>
    </w:p>
    <w:p w:rsidR="00DE5907" w:rsidRPr="00DE5907" w:rsidRDefault="00DE5907" w:rsidP="008B4268">
      <w:pPr>
        <w:pStyle w:val="affc"/>
        <w:spacing w:line="240" w:lineRule="auto"/>
        <w:ind w:firstLine="709"/>
        <w:rPr>
          <w:sz w:val="24"/>
          <w:szCs w:val="24"/>
        </w:rPr>
      </w:pPr>
      <w:r w:rsidRPr="00DE5907">
        <w:rPr>
          <w:sz w:val="24"/>
          <w:szCs w:val="24"/>
        </w:rPr>
        <w:t>• </w:t>
      </w:r>
      <w:r w:rsidRPr="00DE5907">
        <w:rPr>
          <w:caps w:val="0"/>
          <w:sz w:val="24"/>
          <w:szCs w:val="24"/>
        </w:rPr>
        <w:t>обеспечение преемственности начального общего и основного общего образования</w:t>
      </w:r>
      <w:r w:rsidRPr="00DE5907">
        <w:rPr>
          <w:sz w:val="24"/>
          <w:szCs w:val="24"/>
        </w:rPr>
        <w:t>;</w:t>
      </w:r>
    </w:p>
    <w:p w:rsidR="00DE5907" w:rsidRPr="00DE5907" w:rsidRDefault="00DE5907" w:rsidP="008B4268">
      <w:pPr>
        <w:pStyle w:val="affc"/>
        <w:spacing w:line="240" w:lineRule="auto"/>
        <w:ind w:firstLine="709"/>
        <w:rPr>
          <w:sz w:val="24"/>
          <w:szCs w:val="24"/>
        </w:rPr>
      </w:pPr>
      <w:r w:rsidRPr="00DE5907">
        <w:rPr>
          <w:sz w:val="24"/>
          <w:szCs w:val="24"/>
        </w:rPr>
        <w:t>• </w:t>
      </w:r>
      <w:r w:rsidRPr="00DE5907">
        <w:rPr>
          <w:caps w:val="0"/>
          <w:color w:val="auto"/>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DE5907" w:rsidRPr="00DE5907" w:rsidRDefault="00DE5907" w:rsidP="008B4268">
      <w:pPr>
        <w:pStyle w:val="affc"/>
        <w:spacing w:line="240" w:lineRule="auto"/>
        <w:ind w:firstLine="709"/>
        <w:rPr>
          <w:sz w:val="24"/>
          <w:szCs w:val="24"/>
        </w:rPr>
      </w:pPr>
      <w:r w:rsidRPr="00DE5907">
        <w:rPr>
          <w:sz w:val="24"/>
          <w:szCs w:val="24"/>
        </w:rPr>
        <w:t>• </w:t>
      </w:r>
      <w:r w:rsidRPr="00DE5907">
        <w:rPr>
          <w:caps w:val="0"/>
          <w:sz w:val="24"/>
          <w:szCs w:val="24"/>
        </w:rPr>
        <w:t>использование в образовательном процессе современных образовательных технологий деятельностного типа</w:t>
      </w:r>
      <w:r w:rsidRPr="00DE5907">
        <w:rPr>
          <w:sz w:val="24"/>
          <w:szCs w:val="24"/>
        </w:rPr>
        <w:t>;</w:t>
      </w:r>
    </w:p>
    <w:p w:rsidR="00DE5907" w:rsidRPr="00DE5907" w:rsidRDefault="00DE5907" w:rsidP="008B4268">
      <w:pPr>
        <w:pStyle w:val="affc"/>
        <w:spacing w:line="240" w:lineRule="auto"/>
        <w:ind w:firstLine="709"/>
        <w:rPr>
          <w:sz w:val="24"/>
          <w:szCs w:val="24"/>
        </w:rPr>
      </w:pPr>
      <w:r w:rsidRPr="00DE5907">
        <w:rPr>
          <w:sz w:val="24"/>
          <w:szCs w:val="24"/>
        </w:rPr>
        <w:t>• </w:t>
      </w:r>
      <w:r w:rsidRPr="00DE5907">
        <w:rPr>
          <w:caps w:val="0"/>
          <w:sz w:val="24"/>
          <w:szCs w:val="24"/>
        </w:rPr>
        <w:t>предоставление обучающимся возможности для эффективной самостоятельной работы</w:t>
      </w:r>
      <w:r w:rsidRPr="00DE5907">
        <w:rPr>
          <w:sz w:val="24"/>
          <w:szCs w:val="24"/>
        </w:rPr>
        <w:t>;</w:t>
      </w:r>
    </w:p>
    <w:p w:rsidR="00DE5907" w:rsidRDefault="00DE5907" w:rsidP="008B4268">
      <w:pPr>
        <w:pStyle w:val="affc"/>
        <w:spacing w:line="240" w:lineRule="auto"/>
        <w:ind w:firstLine="709"/>
        <w:rPr>
          <w:caps w:val="0"/>
          <w:sz w:val="24"/>
          <w:szCs w:val="24"/>
        </w:rPr>
      </w:pPr>
      <w:r w:rsidRPr="00DE5907">
        <w:rPr>
          <w:sz w:val="24"/>
          <w:szCs w:val="24"/>
        </w:rPr>
        <w:t>• </w:t>
      </w:r>
      <w:r w:rsidRPr="00DE5907">
        <w:rPr>
          <w:caps w:val="0"/>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caps w:val="0"/>
          <w:sz w:val="24"/>
          <w:szCs w:val="24"/>
        </w:rPr>
        <w:t>.</w:t>
      </w:r>
    </w:p>
    <w:p w:rsidR="00DE5907" w:rsidRPr="00DE5907" w:rsidRDefault="00DE5907" w:rsidP="008B4268">
      <w:pPr>
        <w:pStyle w:val="14TexstOSNOVA1012"/>
        <w:spacing w:line="240" w:lineRule="auto"/>
        <w:ind w:firstLine="709"/>
        <w:rPr>
          <w:rFonts w:ascii="Times New Roman" w:hAnsi="Times New Roman" w:cs="Times New Roman"/>
          <w:b/>
          <w:color w:val="auto"/>
          <w:sz w:val="24"/>
          <w:szCs w:val="24"/>
        </w:rPr>
      </w:pPr>
      <w:r w:rsidRPr="00DE5907">
        <w:rPr>
          <w:rFonts w:ascii="Times New Roman" w:hAnsi="Times New Roman" w:cs="Times New Roman"/>
          <w:b/>
          <w:sz w:val="24"/>
          <w:szCs w:val="24"/>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DE5907" w:rsidRPr="00DE5907" w:rsidRDefault="00DE5907" w:rsidP="008B4268">
      <w:pPr>
        <w:ind w:firstLine="709"/>
        <w:jc w:val="both"/>
      </w:pPr>
      <w:r w:rsidRPr="00DE5907">
        <w:rPr>
          <w:u w:color="000000"/>
        </w:rPr>
        <w:t xml:space="preserve">Адаптированная основная общеобразовательная программа начального общего образования обучающихся с ОВЗ (вариант 7.1.)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DE5907">
        <w:t>условиям ее реализации и результатам освоения.</w:t>
      </w:r>
    </w:p>
    <w:p w:rsidR="00DE5907" w:rsidRPr="00DE5907" w:rsidRDefault="00DE5907" w:rsidP="008B4268">
      <w:pPr>
        <w:ind w:firstLine="709"/>
        <w:jc w:val="both"/>
      </w:pPr>
      <w:r w:rsidRPr="00DE5907">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w:t>
      </w:r>
    </w:p>
    <w:p w:rsidR="00DE5907" w:rsidRPr="00DE5907" w:rsidRDefault="00DE5907" w:rsidP="008B4268">
      <w:pPr>
        <w:ind w:firstLine="709"/>
        <w:jc w:val="both"/>
      </w:pPr>
      <w:r w:rsidRPr="00DE5907">
        <w:t>АООП НОО представляет собой адаптированный вариант основной образовательной программы начального общего образования (далее — 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w:t>
      </w:r>
      <w:r w:rsidRPr="00DE5907">
        <w:rPr>
          <w:rStyle w:val="af"/>
        </w:rPr>
        <w:footnoteReference w:id="1"/>
      </w:r>
      <w:r w:rsidRPr="00DE5907">
        <w:t xml:space="preserve"> (далее — ФГОС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 требований к результатам освоения программы коррекционной работы и условиям реализации АООП НОО. 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w:t>
      </w:r>
      <w:r w:rsidRPr="00DE5907">
        <w:rPr>
          <w:u w:color="000000"/>
        </w:rPr>
        <w:t>для каждого обучающегося определяется с учетом его особых образовательных потребностей на основе рекомендаций ПМПК, ИПР.</w:t>
      </w:r>
    </w:p>
    <w:p w:rsidR="00DE5907" w:rsidRPr="00DE5907" w:rsidRDefault="00DE5907" w:rsidP="008B4268">
      <w:pPr>
        <w:ind w:firstLine="709"/>
        <w:jc w:val="both"/>
      </w:pPr>
      <w:r w:rsidRPr="00DE5907">
        <w:lastRenderedPageBreak/>
        <w:t>Определение варианта АООП НОО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 педагогического обследования, с учетом ИПР и в порядке, установленном законодательством Российской Федерации.</w:t>
      </w:r>
    </w:p>
    <w:p w:rsidR="000E0407" w:rsidRPr="00215C76" w:rsidRDefault="004A08EE" w:rsidP="008B4268">
      <w:pPr>
        <w:pStyle w:val="Style30"/>
        <w:widowControl/>
        <w:spacing w:line="240" w:lineRule="auto"/>
        <w:ind w:firstLine="0"/>
        <w:jc w:val="both"/>
        <w:rPr>
          <w:rStyle w:val="FontStyle226"/>
          <w:bCs/>
          <w:sz w:val="24"/>
        </w:rPr>
      </w:pPr>
      <w:r>
        <w:rPr>
          <w:rStyle w:val="FontStyle225"/>
          <w:sz w:val="24"/>
        </w:rPr>
        <w:t xml:space="preserve">       </w:t>
      </w:r>
      <w:r w:rsidR="000E0407" w:rsidRPr="00215C76">
        <w:rPr>
          <w:rStyle w:val="FontStyle225"/>
          <w:sz w:val="24"/>
        </w:rPr>
        <w:t>Сознавая уникальность каждого ребенка, педагог</w:t>
      </w:r>
      <w:r>
        <w:rPr>
          <w:rStyle w:val="FontStyle225"/>
          <w:sz w:val="24"/>
        </w:rPr>
        <w:t xml:space="preserve">ический коллектив </w:t>
      </w:r>
      <w:r w:rsidR="008D76EA">
        <w:rPr>
          <w:rStyle w:val="FontStyle225"/>
          <w:sz w:val="24"/>
        </w:rPr>
        <w:t xml:space="preserve">МКОУ «Дреневская ОШ» </w:t>
      </w:r>
      <w:r w:rsidR="000E0407" w:rsidRPr="00215C76">
        <w:rPr>
          <w:rStyle w:val="FontStyle225"/>
          <w:sz w:val="24"/>
        </w:rPr>
        <w:t xml:space="preserve">в своей деятельности исходит из следующих </w:t>
      </w:r>
      <w:r w:rsidR="000E0407" w:rsidRPr="00215C76">
        <w:rPr>
          <w:rStyle w:val="FontStyle226"/>
          <w:bCs/>
          <w:sz w:val="24"/>
        </w:rPr>
        <w:t>принципов:</w:t>
      </w:r>
    </w:p>
    <w:p w:rsidR="000E0407" w:rsidRPr="00215C76" w:rsidRDefault="000E0407" w:rsidP="008B4268">
      <w:pPr>
        <w:pStyle w:val="Style31"/>
        <w:widowControl/>
        <w:numPr>
          <w:ilvl w:val="0"/>
          <w:numId w:val="1"/>
        </w:numPr>
        <w:tabs>
          <w:tab w:val="left" w:pos="571"/>
        </w:tabs>
        <w:spacing w:line="240" w:lineRule="auto"/>
        <w:ind w:right="10" w:firstLine="298"/>
        <w:jc w:val="both"/>
        <w:rPr>
          <w:rStyle w:val="FontStyle225"/>
          <w:sz w:val="24"/>
        </w:rPr>
      </w:pPr>
      <w:r w:rsidRPr="00215C76">
        <w:rPr>
          <w:rStyle w:val="FontStyle225"/>
          <w:sz w:val="24"/>
        </w:rPr>
        <w:t>каждый ребенок с его интересами, потребностями и устремлениями - уникален и самоценен; каждый ребенок имеет право на помощь и поддержку, направленные на развитие его личностного потенциала;</w:t>
      </w:r>
    </w:p>
    <w:p w:rsidR="009B1BA8" w:rsidRPr="00215C76" w:rsidRDefault="009B1BA8" w:rsidP="008B4268">
      <w:pPr>
        <w:pStyle w:val="Style30"/>
        <w:widowControl/>
        <w:spacing w:before="72" w:line="240" w:lineRule="auto"/>
        <w:ind w:firstLine="0"/>
        <w:jc w:val="both"/>
        <w:rPr>
          <w:rStyle w:val="FontStyle225"/>
          <w:sz w:val="24"/>
        </w:rPr>
      </w:pPr>
      <w:r w:rsidRPr="00215C76">
        <w:t>Организация образовательного процесса</w:t>
      </w:r>
      <w:r w:rsidR="00215C76">
        <w:t xml:space="preserve"> при получении НОО опирается </w:t>
      </w:r>
      <w:r w:rsidR="00F653F1">
        <w:t xml:space="preserve">на </w:t>
      </w:r>
      <w:r w:rsidR="00F653F1" w:rsidRPr="00215C76">
        <w:t>систему</w:t>
      </w:r>
      <w:r w:rsidRPr="00215C76">
        <w:t xml:space="preserve"> </w:t>
      </w:r>
      <w:r w:rsidRPr="00F653F1">
        <w:t>учебников «Школа России»,</w:t>
      </w:r>
      <w:r w:rsidRPr="00215C76">
        <w:t xml:space="preserve"> куда входят завершенные предметные линии учебников по всем основным предметам начального общего образования</w:t>
      </w:r>
      <w:r w:rsidR="00FC0327" w:rsidRPr="00215C76">
        <w:t>.</w:t>
      </w:r>
    </w:p>
    <w:p w:rsidR="009B1BA8" w:rsidRPr="00C02A66" w:rsidRDefault="009B1BA8" w:rsidP="008B4268">
      <w:pPr>
        <w:pStyle w:val="Style31"/>
        <w:widowControl/>
        <w:tabs>
          <w:tab w:val="left" w:pos="571"/>
        </w:tabs>
        <w:spacing w:line="240" w:lineRule="auto"/>
        <w:ind w:right="19"/>
        <w:jc w:val="both"/>
        <w:rPr>
          <w:color w:val="000000"/>
          <w:sz w:val="28"/>
          <w:szCs w:val="28"/>
        </w:rPr>
      </w:pPr>
    </w:p>
    <w:p w:rsidR="00851374" w:rsidRPr="0056360D" w:rsidRDefault="00851374" w:rsidP="008B4268">
      <w:pPr>
        <w:jc w:val="center"/>
        <w:rPr>
          <w:b/>
          <w:sz w:val="26"/>
          <w:szCs w:val="26"/>
        </w:rPr>
      </w:pPr>
      <w:r w:rsidRPr="0056360D">
        <w:rPr>
          <w:b/>
          <w:sz w:val="26"/>
          <w:szCs w:val="26"/>
        </w:rPr>
        <w:t>Психолого-</w:t>
      </w:r>
      <w:r w:rsidR="00F653F1" w:rsidRPr="0056360D">
        <w:rPr>
          <w:b/>
          <w:sz w:val="26"/>
          <w:szCs w:val="26"/>
        </w:rPr>
        <w:t>педагогическая характеристика обучающихся с</w:t>
      </w:r>
      <w:r w:rsidRPr="0056360D">
        <w:rPr>
          <w:b/>
          <w:sz w:val="26"/>
          <w:szCs w:val="26"/>
        </w:rPr>
        <w:t xml:space="preserve"> задержкой</w:t>
      </w:r>
    </w:p>
    <w:p w:rsidR="00851374" w:rsidRDefault="00851374" w:rsidP="008B4268">
      <w:pPr>
        <w:pStyle w:val="a9"/>
        <w:spacing w:line="240" w:lineRule="auto"/>
        <w:jc w:val="center"/>
        <w:rPr>
          <w:rFonts w:ascii="Times New Roman" w:hAnsi="Times New Roman"/>
          <w:b/>
          <w:sz w:val="26"/>
          <w:szCs w:val="26"/>
        </w:rPr>
      </w:pPr>
      <w:r w:rsidRPr="0056360D">
        <w:rPr>
          <w:rFonts w:ascii="Times New Roman" w:hAnsi="Times New Roman"/>
          <w:b/>
          <w:sz w:val="26"/>
          <w:szCs w:val="26"/>
        </w:rPr>
        <w:t>психического развития.</w:t>
      </w:r>
    </w:p>
    <w:p w:rsidR="00FA507A" w:rsidRPr="00FA507A" w:rsidRDefault="002B52B9" w:rsidP="008B4268">
      <w:pPr>
        <w:jc w:val="both"/>
        <w:rPr>
          <w:b/>
        </w:rPr>
      </w:pPr>
      <w:r>
        <w:t xml:space="preserve">            </w:t>
      </w:r>
      <w:r w:rsidR="00FA507A" w:rsidRPr="00FA507A">
        <w:t>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w:t>
      </w:r>
      <w:r w:rsidR="00FA507A">
        <w:t>.</w:t>
      </w:r>
    </w:p>
    <w:p w:rsidR="000E0407" w:rsidRPr="00DE5907" w:rsidRDefault="000E0407" w:rsidP="008B4268">
      <w:pPr>
        <w:ind w:firstLine="709"/>
        <w:jc w:val="both"/>
      </w:pPr>
      <w:r w:rsidRPr="00DE5907">
        <w:t>Задержка психического развития детей осложняется различными негрубыми, но нередко стойкими нервно-психическими расстройствами (астеническими, церебрастеническими, невротическими, неврозоподобными), нарушающими интеллектуальную работоспособность ребёнка.</w:t>
      </w:r>
    </w:p>
    <w:p w:rsidR="000E0407" w:rsidRPr="00DE5907" w:rsidRDefault="000E0407" w:rsidP="008B4268">
      <w:pPr>
        <w:ind w:firstLine="709"/>
        <w:jc w:val="both"/>
      </w:pPr>
      <w:r w:rsidRPr="00DE5907">
        <w:t>Низкий уровень развития познавательных процессов  соответствует особому типу развития интеллектуальной и эмоционально-волевой сферы обучающихся, характеризующийся незрелостью отдельных психических функций и психики в целом. Как следствие у этих детей страдает не только познавательная сфера и формирование учебных навыков, но и процесс личностного развития, влияющий на адаптацию в учебной среде.</w:t>
      </w:r>
    </w:p>
    <w:p w:rsidR="000E0407" w:rsidRPr="00DE5907" w:rsidRDefault="000E0407" w:rsidP="008B4268">
      <w:pPr>
        <w:ind w:firstLine="709"/>
        <w:jc w:val="both"/>
        <w:rPr>
          <w:i/>
        </w:rPr>
      </w:pPr>
      <w:r w:rsidRPr="00DE5907">
        <w:rPr>
          <w:i/>
        </w:rPr>
        <w:t>Основные психофизические особенности обучающихся с ОВЗ:</w:t>
      </w:r>
    </w:p>
    <w:p w:rsidR="000E0407" w:rsidRPr="00DE5907" w:rsidRDefault="000E0407" w:rsidP="008B4268">
      <w:pPr>
        <w:pStyle w:val="a7"/>
        <w:spacing w:before="0" w:beforeAutospacing="0" w:after="0" w:afterAutospacing="0"/>
        <w:ind w:firstLine="709"/>
        <w:jc w:val="both"/>
      </w:pPr>
      <w:r w:rsidRPr="00DE5907">
        <w:t xml:space="preserve">- ограниченные представления об окружающем мире. </w:t>
      </w:r>
    </w:p>
    <w:p w:rsidR="000E0407" w:rsidRPr="00DE5907" w:rsidRDefault="000E0407" w:rsidP="008B4268">
      <w:pPr>
        <w:pStyle w:val="a7"/>
        <w:spacing w:before="0" w:beforeAutospacing="0" w:after="0" w:afterAutospacing="0"/>
        <w:ind w:firstLine="709"/>
        <w:jc w:val="both"/>
      </w:pPr>
      <w:r w:rsidRPr="00DE5907">
        <w:t xml:space="preserve">- нарушения ориентировки в пространстве и времени; </w:t>
      </w:r>
    </w:p>
    <w:p w:rsidR="000E0407" w:rsidRPr="00DE5907" w:rsidRDefault="000E0407" w:rsidP="008B4268">
      <w:pPr>
        <w:ind w:firstLine="709"/>
        <w:jc w:val="both"/>
      </w:pPr>
      <w:r w:rsidRPr="00DE5907">
        <w:t xml:space="preserve">-  нарушение активного восприятия и внимания, </w:t>
      </w:r>
    </w:p>
    <w:p w:rsidR="000E0407" w:rsidRPr="00DE5907" w:rsidRDefault="000E0407" w:rsidP="008B4268">
      <w:pPr>
        <w:pStyle w:val="a7"/>
        <w:spacing w:before="0" w:beforeAutospacing="0" w:after="0" w:afterAutospacing="0"/>
        <w:ind w:firstLine="709"/>
        <w:jc w:val="both"/>
      </w:pPr>
      <w:r w:rsidRPr="00DE5907">
        <w:t xml:space="preserve">- неустойчивость внимания, нарушения скорости переключения внимания, объем его снижен; </w:t>
      </w:r>
    </w:p>
    <w:p w:rsidR="000E0407" w:rsidRPr="00DE5907" w:rsidRDefault="000E0407" w:rsidP="008B4268">
      <w:pPr>
        <w:pStyle w:val="a7"/>
        <w:spacing w:before="0" w:beforeAutospacing="0" w:after="0" w:afterAutospacing="0"/>
        <w:ind w:firstLine="709"/>
        <w:jc w:val="both"/>
      </w:pPr>
      <w:r w:rsidRPr="00DE5907">
        <w:t xml:space="preserve">- память ограничена в объеме, преобладает кратковременная над долговременной, механическая над логической; </w:t>
      </w:r>
    </w:p>
    <w:p w:rsidR="000E0407" w:rsidRPr="00DE5907" w:rsidRDefault="000E0407" w:rsidP="008B4268">
      <w:pPr>
        <w:pStyle w:val="a7"/>
        <w:spacing w:before="0" w:beforeAutospacing="0" w:after="0" w:afterAutospacing="0"/>
        <w:ind w:firstLine="709"/>
        <w:jc w:val="both"/>
      </w:pPr>
      <w:r w:rsidRPr="00DE5907">
        <w:t xml:space="preserve">- сниженные точность и прочность запоминаемого; </w:t>
      </w:r>
    </w:p>
    <w:p w:rsidR="000E0407" w:rsidRPr="00DE5907" w:rsidRDefault="000E0407" w:rsidP="008B4268">
      <w:pPr>
        <w:pStyle w:val="a7"/>
        <w:spacing w:before="0" w:beforeAutospacing="0" w:after="0" w:afterAutospacing="0"/>
        <w:ind w:firstLine="709"/>
        <w:jc w:val="both"/>
      </w:pPr>
      <w:r w:rsidRPr="00DE5907">
        <w:t xml:space="preserve">- низкий уровень познавательной активности и замедленный темп переработки информации; </w:t>
      </w:r>
    </w:p>
    <w:p w:rsidR="000E0407" w:rsidRPr="00DE5907" w:rsidRDefault="000E0407" w:rsidP="008B4268">
      <w:pPr>
        <w:pStyle w:val="a7"/>
        <w:spacing w:before="0" w:beforeAutospacing="0" w:after="0" w:afterAutospacing="0"/>
        <w:ind w:firstLine="709"/>
        <w:jc w:val="both"/>
      </w:pPr>
      <w:r w:rsidRPr="00DE5907">
        <w:t xml:space="preserve">- имеются легкие нарушения речевых функций; </w:t>
      </w:r>
    </w:p>
    <w:p w:rsidR="000E0407" w:rsidRPr="00DE5907" w:rsidRDefault="000E0407" w:rsidP="008B4268">
      <w:pPr>
        <w:pStyle w:val="a7"/>
        <w:spacing w:before="0" w:beforeAutospacing="0" w:after="0" w:afterAutospacing="0"/>
        <w:ind w:firstLine="709"/>
        <w:jc w:val="both"/>
      </w:pPr>
      <w:r w:rsidRPr="00DE5907">
        <w:t xml:space="preserve">- наглядно-действенное мышление развито в большей степени, чем наглядно-образное и особенно словесно-логическое; </w:t>
      </w:r>
    </w:p>
    <w:p w:rsidR="000E0407" w:rsidRPr="00DE5907" w:rsidRDefault="000E0407" w:rsidP="008B4268">
      <w:pPr>
        <w:ind w:firstLine="709"/>
        <w:jc w:val="both"/>
      </w:pPr>
      <w:r w:rsidRPr="00DE5907">
        <w:t xml:space="preserve">- несформированность абстрактно-логического мышления, </w:t>
      </w:r>
    </w:p>
    <w:p w:rsidR="000E0407" w:rsidRPr="00DE5907" w:rsidRDefault="000E0407" w:rsidP="008B4268">
      <w:pPr>
        <w:pStyle w:val="a7"/>
        <w:spacing w:before="0" w:beforeAutospacing="0" w:after="0" w:afterAutospacing="0"/>
        <w:ind w:firstLine="709"/>
        <w:jc w:val="both"/>
      </w:pPr>
      <w:r w:rsidRPr="00DE5907">
        <w:t xml:space="preserve">- трудности переключения, координации и автоматизации движений; </w:t>
      </w:r>
    </w:p>
    <w:p w:rsidR="000E0407" w:rsidRPr="00DE5907" w:rsidRDefault="000E0407" w:rsidP="008B4268">
      <w:pPr>
        <w:pStyle w:val="a7"/>
        <w:spacing w:before="0" w:beforeAutospacing="0" w:after="0" w:afterAutospacing="0"/>
        <w:ind w:firstLine="709"/>
        <w:jc w:val="both"/>
      </w:pPr>
      <w:r w:rsidRPr="00DE5907">
        <w:t xml:space="preserve">- замедленная скорость; </w:t>
      </w:r>
    </w:p>
    <w:p w:rsidR="000E0407" w:rsidRPr="00DE5907" w:rsidRDefault="000E0407" w:rsidP="008B4268">
      <w:pPr>
        <w:pStyle w:val="a7"/>
        <w:spacing w:before="0" w:beforeAutospacing="0" w:after="0" w:afterAutospacing="0"/>
        <w:ind w:firstLine="709"/>
        <w:jc w:val="both"/>
      </w:pPr>
      <w:r w:rsidRPr="00DE5907">
        <w:t xml:space="preserve">- однообразный, односторонний характер деятельности; </w:t>
      </w:r>
    </w:p>
    <w:p w:rsidR="000E0407" w:rsidRPr="00DE5907" w:rsidRDefault="000E0407" w:rsidP="008B4268">
      <w:pPr>
        <w:pStyle w:val="a7"/>
        <w:spacing w:before="0" w:beforeAutospacing="0" w:after="0" w:afterAutospacing="0"/>
        <w:ind w:firstLine="709"/>
        <w:jc w:val="both"/>
      </w:pPr>
      <w:r w:rsidRPr="00DE5907">
        <w:t xml:space="preserve">- ограниченный объем принятой информации; низкая способность к обобщениям; </w:t>
      </w:r>
    </w:p>
    <w:p w:rsidR="000E0407" w:rsidRPr="00DE5907" w:rsidRDefault="000E0407" w:rsidP="008B4268">
      <w:pPr>
        <w:pStyle w:val="a7"/>
        <w:spacing w:before="0" w:beforeAutospacing="0" w:after="0" w:afterAutospacing="0"/>
        <w:ind w:firstLine="709"/>
        <w:jc w:val="both"/>
      </w:pPr>
      <w:r w:rsidRPr="00DE5907">
        <w:t>- быстрая потеря интереса к занятиям.</w:t>
      </w:r>
    </w:p>
    <w:p w:rsidR="000E0407" w:rsidRPr="00DE5907" w:rsidRDefault="00851374" w:rsidP="008B4268">
      <w:pPr>
        <w:pStyle w:val="a7"/>
        <w:spacing w:before="0" w:beforeAutospacing="0" w:after="0" w:afterAutospacing="0"/>
        <w:ind w:firstLine="709"/>
        <w:jc w:val="both"/>
      </w:pPr>
      <w:r w:rsidRPr="00DE5907">
        <w:t xml:space="preserve">У </w:t>
      </w:r>
      <w:r w:rsidR="00F653F1" w:rsidRPr="00DE5907">
        <w:t>обучающихся нарушено</w:t>
      </w:r>
      <w:r w:rsidR="000E0407" w:rsidRPr="00DE5907">
        <w:t xml:space="preserve"> формирование </w:t>
      </w:r>
      <w:r w:rsidR="00F653F1">
        <w:rPr>
          <w:bCs/>
        </w:rPr>
        <w:t>само</w:t>
      </w:r>
      <w:r w:rsidR="00F653F1" w:rsidRPr="00DE5907">
        <w:rPr>
          <w:bCs/>
        </w:rPr>
        <w:t>регуляции</w:t>
      </w:r>
      <w:r w:rsidR="000E0407" w:rsidRPr="00DE5907">
        <w:rPr>
          <w:bCs/>
        </w:rPr>
        <w:t xml:space="preserve"> в деятельности</w:t>
      </w:r>
      <w:r w:rsidR="000E0407" w:rsidRPr="00DE5907">
        <w:t xml:space="preserve">. Этому способствуют их личностные особенности: </w:t>
      </w:r>
    </w:p>
    <w:p w:rsidR="000E0407" w:rsidRPr="00DE5907" w:rsidRDefault="000E0407" w:rsidP="008B4268">
      <w:pPr>
        <w:pStyle w:val="a7"/>
        <w:spacing w:before="0" w:beforeAutospacing="0" w:after="0" w:afterAutospacing="0"/>
        <w:ind w:firstLine="709"/>
        <w:jc w:val="both"/>
      </w:pPr>
      <w:r w:rsidRPr="00DE5907">
        <w:t xml:space="preserve">- недостаточность организованности и целенаправленности; </w:t>
      </w:r>
    </w:p>
    <w:p w:rsidR="000E0407" w:rsidRPr="00DE5907" w:rsidRDefault="000E0407" w:rsidP="008B4268">
      <w:pPr>
        <w:pStyle w:val="a7"/>
        <w:spacing w:before="0" w:beforeAutospacing="0" w:after="0" w:afterAutospacing="0"/>
        <w:ind w:firstLine="709"/>
        <w:jc w:val="both"/>
      </w:pPr>
      <w:r w:rsidRPr="00DE5907">
        <w:t>- низкий уровень притязаний и мотивации познавательной деятельности,</w:t>
      </w:r>
    </w:p>
    <w:p w:rsidR="000E0407" w:rsidRPr="00DE5907" w:rsidRDefault="000E0407" w:rsidP="008B4268">
      <w:pPr>
        <w:pStyle w:val="a7"/>
        <w:spacing w:before="0" w:beforeAutospacing="0" w:after="0" w:afterAutospacing="0"/>
        <w:ind w:firstLine="709"/>
        <w:jc w:val="both"/>
      </w:pPr>
      <w:r w:rsidRPr="00DE5907">
        <w:lastRenderedPageBreak/>
        <w:t xml:space="preserve">- слабость познавательных интересов; </w:t>
      </w:r>
    </w:p>
    <w:p w:rsidR="000E0407" w:rsidRPr="00DE5907" w:rsidRDefault="000E0407" w:rsidP="008B4268">
      <w:pPr>
        <w:pStyle w:val="a7"/>
        <w:spacing w:before="0" w:beforeAutospacing="0" w:after="0" w:afterAutospacing="0"/>
        <w:ind w:left="-142" w:firstLine="851"/>
        <w:jc w:val="both"/>
      </w:pPr>
      <w:r w:rsidRPr="00DE5907">
        <w:rPr>
          <w:bCs/>
        </w:rPr>
        <w:t>- самоконтроль</w:t>
      </w:r>
      <w:r w:rsidRPr="00DE5907">
        <w:t xml:space="preserve"> у детей с особенностями в развитии не сформирован;</w:t>
      </w:r>
    </w:p>
    <w:p w:rsidR="000E0407" w:rsidRPr="00DE5907" w:rsidRDefault="000E0407" w:rsidP="008B4268">
      <w:pPr>
        <w:ind w:firstLine="709"/>
        <w:jc w:val="both"/>
      </w:pPr>
      <w:r w:rsidRPr="00DE5907">
        <w:t xml:space="preserve">- недоразвитие эмоционально-волевой сферы: низкая критичность, негативизм, невротическое поведение. </w:t>
      </w:r>
    </w:p>
    <w:p w:rsidR="000E0407" w:rsidRPr="00DE5907" w:rsidRDefault="000E0407" w:rsidP="008B4268">
      <w:pPr>
        <w:pStyle w:val="a7"/>
        <w:spacing w:before="0" w:beforeAutospacing="0" w:after="0" w:afterAutospacing="0"/>
        <w:ind w:firstLine="709"/>
        <w:jc w:val="both"/>
      </w:pPr>
      <w:r w:rsidRPr="00DE5907">
        <w:t xml:space="preserve">- неадекватная самооценка; </w:t>
      </w:r>
    </w:p>
    <w:p w:rsidR="000E0407" w:rsidRPr="00DE5907" w:rsidRDefault="000E0407" w:rsidP="008B4268">
      <w:pPr>
        <w:pStyle w:val="a7"/>
        <w:spacing w:before="0" w:beforeAutospacing="0" w:after="0" w:afterAutospacing="0"/>
        <w:ind w:firstLine="709"/>
        <w:jc w:val="both"/>
      </w:pPr>
      <w:r w:rsidRPr="00DE5907">
        <w:t xml:space="preserve">- выраженная быстрая истощаемость, импульсивность. </w:t>
      </w:r>
    </w:p>
    <w:p w:rsidR="000E0407" w:rsidRPr="00DE5907" w:rsidRDefault="00F653F1" w:rsidP="008B4268">
      <w:pPr>
        <w:pStyle w:val="a7"/>
        <w:spacing w:before="0" w:beforeAutospacing="0" w:after="0" w:afterAutospacing="0"/>
        <w:ind w:firstLine="709"/>
        <w:jc w:val="both"/>
      </w:pPr>
      <w:r>
        <w:t>-</w:t>
      </w:r>
      <w:r w:rsidR="000E0407" w:rsidRPr="00DE5907">
        <w:t xml:space="preserve">сниженная работоспособность вследствие возникающих у детей явлений психомоторной расторможенности, возбудимости; </w:t>
      </w:r>
    </w:p>
    <w:p w:rsidR="000E0407" w:rsidRPr="00DE5907" w:rsidRDefault="000E0407" w:rsidP="008B4268">
      <w:pPr>
        <w:pStyle w:val="a7"/>
        <w:spacing w:before="0" w:beforeAutospacing="0" w:after="0" w:afterAutospacing="0"/>
        <w:ind w:firstLine="709"/>
        <w:jc w:val="both"/>
      </w:pPr>
      <w:r w:rsidRPr="00DE5907">
        <w:t xml:space="preserve">Для детей с ОВЗ характерна повышенная утомляемость.  Они быстро становятся вялыми или раздражительными, плаксивыми, с трудом сосредоточиваются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 У других детей отмечается повышенная возбудимость, беспокойство, склонность к вспышкам раздражительности, упрямству. </w:t>
      </w:r>
    </w:p>
    <w:p w:rsidR="000E0407" w:rsidRDefault="000E0407" w:rsidP="008B4268">
      <w:pPr>
        <w:ind w:firstLine="709"/>
        <w:jc w:val="both"/>
      </w:pPr>
      <w:r w:rsidRPr="00DE5907">
        <w:t>В работе с обучающимися данной категории необходимо как можно раньше выявить их основные психофизические особенности</w:t>
      </w:r>
      <w:r w:rsidRPr="00DE5907">
        <w:rPr>
          <w:b/>
        </w:rPr>
        <w:t xml:space="preserve">, </w:t>
      </w:r>
      <w:r w:rsidRPr="00DE5907">
        <w:t>провоцирующие трудности в освоении программы, т.к. как именно это и будет лежать в основе последующей коррекционной работы по устранению и компенсации обозначенных дефектов.</w:t>
      </w:r>
    </w:p>
    <w:p w:rsidR="00FA507A" w:rsidRPr="00DE5907" w:rsidRDefault="00FA507A" w:rsidP="008B4268">
      <w:pPr>
        <w:ind w:firstLine="709"/>
        <w:jc w:val="both"/>
        <w:rPr>
          <w:rStyle w:val="FontStyle69"/>
          <w:color w:val="auto"/>
          <w:sz w:val="24"/>
        </w:rPr>
      </w:pPr>
    </w:p>
    <w:p w:rsidR="000E0407" w:rsidRDefault="000E0407" w:rsidP="008B4268">
      <w:pPr>
        <w:pStyle w:val="Style15"/>
        <w:widowControl/>
        <w:spacing w:line="240" w:lineRule="auto"/>
        <w:ind w:firstLine="701"/>
        <w:rPr>
          <w:rStyle w:val="FontStyle69"/>
          <w:b/>
          <w:sz w:val="24"/>
        </w:rPr>
      </w:pPr>
      <w:r w:rsidRPr="00DE5907">
        <w:rPr>
          <w:rStyle w:val="FontStyle69"/>
          <w:sz w:val="24"/>
        </w:rPr>
        <w:t xml:space="preserve">Для обучающихся с задержкой психического развития, осваивающих адаптированную основную образовательную программу начального общего образования </w:t>
      </w:r>
      <w:r w:rsidR="003E4878">
        <w:rPr>
          <w:rStyle w:val="FontStyle69"/>
          <w:sz w:val="24"/>
        </w:rPr>
        <w:t>в</w:t>
      </w:r>
      <w:r w:rsidR="008D76EA">
        <w:rPr>
          <w:rStyle w:val="FontStyle69"/>
          <w:sz w:val="24"/>
        </w:rPr>
        <w:t xml:space="preserve"> МКОУ «Дреневская ОШ</w:t>
      </w:r>
      <w:r w:rsidR="003E4878">
        <w:rPr>
          <w:rStyle w:val="FontStyle69"/>
          <w:sz w:val="24"/>
        </w:rPr>
        <w:t>»</w:t>
      </w:r>
      <w:r w:rsidRPr="00DE5907">
        <w:rPr>
          <w:rStyle w:val="FontStyle69"/>
          <w:sz w:val="24"/>
        </w:rPr>
        <w:t xml:space="preserve">, характерны следующие </w:t>
      </w:r>
      <w:r w:rsidR="00F653F1">
        <w:rPr>
          <w:rStyle w:val="FontStyle69"/>
          <w:b/>
          <w:sz w:val="24"/>
        </w:rPr>
        <w:t xml:space="preserve">особые </w:t>
      </w:r>
      <w:r w:rsidR="00F653F1" w:rsidRPr="00DE5907">
        <w:rPr>
          <w:rStyle w:val="FontStyle69"/>
          <w:b/>
          <w:sz w:val="24"/>
        </w:rPr>
        <w:t>образовательные</w:t>
      </w:r>
      <w:r w:rsidRPr="00DE5907">
        <w:rPr>
          <w:rStyle w:val="FontStyle69"/>
          <w:b/>
          <w:sz w:val="24"/>
        </w:rPr>
        <w:t xml:space="preserve"> потребности:</w:t>
      </w:r>
    </w:p>
    <w:p w:rsidR="00FA507A" w:rsidRPr="00FA507A" w:rsidRDefault="00FA507A" w:rsidP="008B4268">
      <w:pPr>
        <w:pStyle w:val="p4"/>
        <w:numPr>
          <w:ilvl w:val="0"/>
          <w:numId w:val="9"/>
        </w:numPr>
        <w:spacing w:before="0" w:beforeAutospacing="0" w:after="0" w:afterAutospacing="0"/>
        <w:ind w:left="0" w:firstLine="709"/>
        <w:jc w:val="both"/>
      </w:pPr>
      <w:r w:rsidRPr="00FA507A">
        <w:t>получение специальной помощи средствами образования сразу же после выявления первичного нарушения развития;</w:t>
      </w:r>
    </w:p>
    <w:p w:rsidR="00FA507A" w:rsidRPr="00FA507A" w:rsidRDefault="00FA507A" w:rsidP="008B4268">
      <w:pPr>
        <w:pStyle w:val="p4"/>
        <w:numPr>
          <w:ilvl w:val="0"/>
          <w:numId w:val="9"/>
        </w:numPr>
        <w:tabs>
          <w:tab w:val="left" w:pos="1021"/>
        </w:tabs>
        <w:spacing w:before="0" w:beforeAutospacing="0" w:after="0" w:afterAutospacing="0"/>
        <w:ind w:left="0" w:firstLine="709"/>
        <w:jc w:val="both"/>
      </w:pPr>
      <w:r w:rsidRPr="00FA507A">
        <w:t>выделение пропедевтического периода в образовании, обеспечивающего преемственность между дошкольным и школьным этапами;</w:t>
      </w:r>
    </w:p>
    <w:p w:rsidR="00FA507A" w:rsidRPr="00FA507A" w:rsidRDefault="00FA507A" w:rsidP="008B4268">
      <w:pPr>
        <w:pStyle w:val="p4"/>
        <w:numPr>
          <w:ilvl w:val="0"/>
          <w:numId w:val="9"/>
        </w:numPr>
        <w:tabs>
          <w:tab w:val="left" w:pos="1021"/>
        </w:tabs>
        <w:spacing w:before="0" w:beforeAutospacing="0" w:after="0" w:afterAutospacing="0"/>
        <w:ind w:left="0" w:firstLine="709"/>
        <w:jc w:val="both"/>
      </w:pPr>
      <w:r w:rsidRPr="00FA507A">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A507A" w:rsidRPr="00FA507A" w:rsidRDefault="00FA507A" w:rsidP="008B4268">
      <w:pPr>
        <w:pStyle w:val="p4"/>
        <w:numPr>
          <w:ilvl w:val="0"/>
          <w:numId w:val="9"/>
        </w:numPr>
        <w:tabs>
          <w:tab w:val="left" w:pos="1021"/>
        </w:tabs>
        <w:spacing w:before="0" w:beforeAutospacing="0" w:after="0" w:afterAutospacing="0"/>
        <w:ind w:left="0" w:firstLine="709"/>
        <w:jc w:val="both"/>
      </w:pPr>
      <w:r w:rsidRPr="00FA507A">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A507A" w:rsidRPr="00FA507A" w:rsidRDefault="00FA507A" w:rsidP="008B4268">
      <w:pPr>
        <w:pStyle w:val="p4"/>
        <w:spacing w:before="0" w:beforeAutospacing="0" w:after="0" w:afterAutospacing="0"/>
        <w:ind w:firstLine="709"/>
        <w:jc w:val="both"/>
      </w:pPr>
      <w:r w:rsidRPr="00FA507A">
        <w:rPr>
          <w:rStyle w:val="s1"/>
        </w:rPr>
        <w:sym w:font="Symbol" w:char="F0B7"/>
      </w:r>
      <w:r w:rsidRPr="00FA507A">
        <w:rPr>
          <w:rStyle w:val="s1"/>
        </w:rPr>
        <w:t> </w:t>
      </w:r>
      <w:r w:rsidRPr="00FA507A">
        <w:t>психологическое сопровождение, оптимизирующее взаимодействие ребенка с педагогами и соучениками; </w:t>
      </w:r>
    </w:p>
    <w:p w:rsidR="00FA507A" w:rsidRPr="00FA507A" w:rsidRDefault="00FA507A" w:rsidP="008B4268">
      <w:pPr>
        <w:pStyle w:val="p4"/>
        <w:spacing w:before="0" w:beforeAutospacing="0" w:after="0" w:afterAutospacing="0"/>
        <w:ind w:firstLine="709"/>
        <w:jc w:val="both"/>
      </w:pPr>
      <w:r w:rsidRPr="00FA507A">
        <w:rPr>
          <w:rStyle w:val="s1"/>
        </w:rPr>
        <w:sym w:font="Symbol" w:char="F0B7"/>
      </w:r>
      <w:r w:rsidRPr="00FA507A">
        <w:rPr>
          <w:rStyle w:val="s1"/>
        </w:rPr>
        <w:t> </w:t>
      </w:r>
      <w:r w:rsidRPr="00FA507A">
        <w:t>психологическое сопровождение, направленное на установление взаимодействия семьи и образовательной организации;</w:t>
      </w:r>
    </w:p>
    <w:p w:rsidR="00FA507A" w:rsidRPr="00FA507A" w:rsidRDefault="00FA507A" w:rsidP="008B4268">
      <w:pPr>
        <w:pStyle w:val="p4"/>
        <w:spacing w:before="0" w:beforeAutospacing="0" w:after="0" w:afterAutospacing="0"/>
        <w:ind w:firstLine="709"/>
        <w:jc w:val="both"/>
      </w:pPr>
      <w:r w:rsidRPr="00FA507A">
        <w:rPr>
          <w:rStyle w:val="s1"/>
        </w:rPr>
        <w:sym w:font="Symbol" w:char="F0B7"/>
      </w:r>
      <w:r w:rsidRPr="00FA507A">
        <w:rPr>
          <w:rStyle w:val="s1"/>
        </w:rPr>
        <w:t> </w:t>
      </w:r>
      <w:r w:rsidRPr="00FA507A">
        <w:t>постепенное расширение образовательного пространства, выходящего за пределы образовательной организации.</w:t>
      </w:r>
    </w:p>
    <w:p w:rsidR="00FA507A" w:rsidRPr="00FA507A" w:rsidRDefault="00FA507A" w:rsidP="008B4268">
      <w:pPr>
        <w:pStyle w:val="p4"/>
        <w:spacing w:before="0" w:beforeAutospacing="0" w:after="0" w:afterAutospacing="0"/>
        <w:ind w:firstLine="709"/>
        <w:jc w:val="both"/>
      </w:pPr>
      <w:r w:rsidRPr="00FA507A">
        <w:rPr>
          <w:shd w:val="clear" w:color="auto" w:fill="FFFFFF"/>
        </w:rPr>
        <w:t>Для обучающихся с ЗПР, осваивающих АООП НОО (вариант 7.1), характерны следующие специфические образовательные потребности:</w:t>
      </w:r>
    </w:p>
    <w:p w:rsidR="00FA507A" w:rsidRPr="00FA507A" w:rsidRDefault="00FA507A" w:rsidP="008B4268">
      <w:pPr>
        <w:ind w:right="99" w:firstLine="709"/>
        <w:jc w:val="both"/>
      </w:pPr>
      <w:r w:rsidRPr="00FA507A">
        <w:rPr>
          <w:rStyle w:val="s1"/>
        </w:rPr>
        <w:sym w:font="Symbol" w:char="F0B7"/>
      </w:r>
      <w:r w:rsidRPr="00FA507A">
        <w:rPr>
          <w:rStyle w:val="s1"/>
        </w:rPr>
        <w:t> </w:t>
      </w:r>
      <w:r w:rsidRPr="00FA507A">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FA507A" w:rsidRPr="00FA507A" w:rsidRDefault="00FA507A" w:rsidP="008B4268">
      <w:pPr>
        <w:pStyle w:val="p4"/>
        <w:spacing w:before="0" w:beforeAutospacing="0" w:after="0" w:afterAutospacing="0"/>
        <w:ind w:firstLine="709"/>
        <w:jc w:val="both"/>
      </w:pPr>
      <w:r w:rsidRPr="00FA507A">
        <w:rPr>
          <w:rStyle w:val="s1"/>
        </w:rPr>
        <w:sym w:font="Symbol" w:char="F0B7"/>
      </w:r>
      <w:r w:rsidRPr="00FA507A">
        <w:rPr>
          <w:rStyle w:val="s1"/>
        </w:rPr>
        <w:t> </w:t>
      </w:r>
      <w:r w:rsidRPr="00FA507A">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FA507A" w:rsidRPr="00FA507A" w:rsidRDefault="00FA507A" w:rsidP="008B4268">
      <w:pPr>
        <w:tabs>
          <w:tab w:val="left" w:pos="0"/>
          <w:tab w:val="right" w:leader="dot" w:pos="9639"/>
        </w:tabs>
        <w:ind w:firstLine="709"/>
        <w:jc w:val="both"/>
      </w:pPr>
      <w:r w:rsidRPr="00FA507A">
        <w:rPr>
          <w:rStyle w:val="s1"/>
        </w:rPr>
        <w:sym w:font="Symbol" w:char="F0B7"/>
      </w:r>
      <w:r w:rsidRPr="00FA507A">
        <w:rPr>
          <w:rStyle w:val="s1"/>
        </w:rPr>
        <w:t> </w:t>
      </w:r>
      <w:r w:rsidRPr="00FA507A">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w:t>
      </w:r>
    </w:p>
    <w:p w:rsidR="00FA507A" w:rsidRPr="00FA507A" w:rsidRDefault="00FA507A" w:rsidP="008B4268">
      <w:pPr>
        <w:pStyle w:val="p4"/>
        <w:spacing w:before="0" w:beforeAutospacing="0" w:after="0" w:afterAutospacing="0"/>
        <w:ind w:firstLine="709"/>
        <w:jc w:val="both"/>
      </w:pPr>
      <w:r w:rsidRPr="00FA507A">
        <w:rPr>
          <w:rStyle w:val="s1"/>
        </w:rPr>
        <w:sym w:font="Symbol" w:char="F0B7"/>
      </w:r>
      <w:r w:rsidRPr="00FA507A">
        <w:rPr>
          <w:rStyle w:val="s1"/>
        </w:rPr>
        <w:t> </w:t>
      </w:r>
      <w:r w:rsidRPr="00FA507A">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w:t>
      </w:r>
      <w:r w:rsidRPr="00FA507A">
        <w:lastRenderedPageBreak/>
        <w:t>приемов и средств, способствующих как общему развитию обучающегося, так и компенсации индивидуальных недостатков развития);</w:t>
      </w:r>
    </w:p>
    <w:p w:rsidR="00FA507A" w:rsidRPr="00FA507A" w:rsidRDefault="00FA507A" w:rsidP="008B4268">
      <w:pPr>
        <w:tabs>
          <w:tab w:val="left" w:pos="0"/>
          <w:tab w:val="right" w:leader="dot" w:pos="9639"/>
        </w:tabs>
        <w:ind w:firstLine="709"/>
        <w:jc w:val="both"/>
      </w:pPr>
      <w:r w:rsidRPr="00FA507A">
        <w:rPr>
          <w:rStyle w:val="s1"/>
        </w:rPr>
        <w:sym w:font="Symbol" w:char="F0B7"/>
      </w:r>
      <w:r w:rsidRPr="00FA507A">
        <w:rPr>
          <w:rStyle w:val="s1"/>
        </w:rPr>
        <w:t> </w:t>
      </w:r>
      <w:r w:rsidRPr="00FA507A">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w:t>
      </w:r>
      <w:r w:rsidR="00330FAC" w:rsidRPr="00FA507A">
        <w:t>для разных категорий,</w:t>
      </w:r>
      <w:r w:rsidRPr="00FA507A">
        <w:t xml:space="preserve"> обучающихся с ЗПР;</w:t>
      </w:r>
    </w:p>
    <w:p w:rsidR="00FA507A" w:rsidRPr="00FA507A" w:rsidRDefault="00FA507A" w:rsidP="008B4268">
      <w:pPr>
        <w:tabs>
          <w:tab w:val="left" w:pos="0"/>
          <w:tab w:val="right" w:leader="dot" w:pos="9639"/>
        </w:tabs>
        <w:ind w:firstLine="709"/>
        <w:jc w:val="both"/>
        <w:rPr>
          <w:rStyle w:val="s1"/>
        </w:rPr>
      </w:pPr>
      <w:r w:rsidRPr="00FA507A">
        <w:rPr>
          <w:rStyle w:val="s1"/>
        </w:rPr>
        <w:sym w:font="Symbol" w:char="F0B7"/>
      </w:r>
      <w:r w:rsidRPr="00FA507A">
        <w:rPr>
          <w:rStyle w:val="s1"/>
        </w:rPr>
        <w:t> </w:t>
      </w:r>
      <w:r w:rsidRPr="00FA507A">
        <w:t>профилактика и коррекция социокультурной и школьной дезадаптации;</w:t>
      </w:r>
    </w:p>
    <w:p w:rsidR="00FA507A" w:rsidRPr="00FA507A" w:rsidRDefault="00FA507A" w:rsidP="008B4268">
      <w:pPr>
        <w:tabs>
          <w:tab w:val="left" w:pos="0"/>
          <w:tab w:val="right" w:leader="dot" w:pos="9639"/>
        </w:tabs>
        <w:ind w:firstLine="709"/>
        <w:jc w:val="both"/>
        <w:rPr>
          <w:rStyle w:val="s1"/>
        </w:rPr>
      </w:pPr>
      <w:r w:rsidRPr="00FA507A">
        <w:rPr>
          <w:rStyle w:val="s1"/>
        </w:rPr>
        <w:sym w:font="Symbol" w:char="F0B7"/>
      </w:r>
      <w:r w:rsidRPr="00FA507A">
        <w:rPr>
          <w:rStyle w:val="s1"/>
        </w:rPr>
        <w:t> </w:t>
      </w:r>
      <w:r w:rsidRPr="00FA507A">
        <w:t xml:space="preserve">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FA507A" w:rsidRPr="00FA507A" w:rsidRDefault="00FA507A" w:rsidP="008B4268">
      <w:pPr>
        <w:tabs>
          <w:tab w:val="left" w:pos="0"/>
          <w:tab w:val="right" w:leader="dot" w:pos="9639"/>
        </w:tabs>
        <w:ind w:firstLine="709"/>
        <w:jc w:val="both"/>
      </w:pPr>
      <w:r w:rsidRPr="00FA507A">
        <w:rPr>
          <w:rStyle w:val="s1"/>
        </w:rPr>
        <w:sym w:font="Symbol" w:char="F0B7"/>
      </w:r>
      <w:r w:rsidRPr="00FA507A">
        <w:rPr>
          <w:rStyle w:val="s1"/>
        </w:rPr>
        <w:t> </w:t>
      </w:r>
      <w:r w:rsidRPr="00FA507A">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FA507A" w:rsidRPr="00FA507A" w:rsidRDefault="00FA507A" w:rsidP="008B4268">
      <w:pPr>
        <w:tabs>
          <w:tab w:val="left" w:pos="0"/>
          <w:tab w:val="right" w:leader="dot" w:pos="9639"/>
        </w:tabs>
        <w:ind w:firstLine="709"/>
        <w:jc w:val="both"/>
      </w:pPr>
      <w:r w:rsidRPr="00FA507A">
        <w:rPr>
          <w:rStyle w:val="s1"/>
        </w:rPr>
        <w:sym w:font="Symbol" w:char="F0B7"/>
      </w:r>
      <w:r w:rsidRPr="00FA507A">
        <w:rPr>
          <w:rStyle w:val="s1"/>
        </w:rPr>
        <w:t> </w:t>
      </w:r>
      <w:r w:rsidRPr="00FA507A">
        <w:t>постоянное стимулирование познавательной активности, побуждение интереса к себе, окружающему предметному и социальному миру;</w:t>
      </w:r>
    </w:p>
    <w:p w:rsidR="00FA507A" w:rsidRPr="00FA507A" w:rsidRDefault="00FA507A" w:rsidP="008B4268">
      <w:pPr>
        <w:tabs>
          <w:tab w:val="left" w:pos="0"/>
          <w:tab w:val="right" w:leader="dot" w:pos="9639"/>
        </w:tabs>
        <w:ind w:firstLine="709"/>
        <w:jc w:val="both"/>
      </w:pPr>
      <w:r w:rsidRPr="00FA507A">
        <w:rPr>
          <w:rStyle w:val="s1"/>
        </w:rPr>
        <w:sym w:font="Symbol" w:char="F0B7"/>
      </w:r>
      <w:r w:rsidRPr="00FA507A">
        <w:rPr>
          <w:rStyle w:val="s1"/>
        </w:rPr>
        <w:t> </w:t>
      </w:r>
      <w:r w:rsidRPr="00FA507A">
        <w:t>постоянная помощь в осмыслении и расширении контекста усваиваемых знаний, в закреплении и совершенствовании освоенных умений;</w:t>
      </w:r>
    </w:p>
    <w:p w:rsidR="00FA507A" w:rsidRPr="00FA507A" w:rsidRDefault="00FA507A" w:rsidP="008B4268">
      <w:pPr>
        <w:tabs>
          <w:tab w:val="left" w:pos="0"/>
          <w:tab w:val="right" w:leader="dot" w:pos="9639"/>
        </w:tabs>
        <w:ind w:firstLine="709"/>
        <w:jc w:val="both"/>
      </w:pPr>
      <w:r w:rsidRPr="00FA507A">
        <w:rPr>
          <w:rStyle w:val="s1"/>
        </w:rPr>
        <w:sym w:font="Symbol" w:char="F0B7"/>
      </w:r>
      <w:r w:rsidRPr="00FA507A">
        <w:rPr>
          <w:rStyle w:val="s1"/>
        </w:rPr>
        <w:t> </w:t>
      </w:r>
      <w:r w:rsidRPr="00FA507A">
        <w:t>специальное обучение «переносу» сформированных знаний и умений в новые ситуации взаимодействия с действительностью;</w:t>
      </w:r>
    </w:p>
    <w:p w:rsidR="00FA507A" w:rsidRPr="00FA507A" w:rsidRDefault="00FA507A" w:rsidP="008B4268">
      <w:pPr>
        <w:tabs>
          <w:tab w:val="left" w:pos="0"/>
          <w:tab w:val="right" w:leader="dot" w:pos="9639"/>
        </w:tabs>
        <w:ind w:firstLine="709"/>
        <w:jc w:val="both"/>
      </w:pPr>
      <w:r w:rsidRPr="00FA507A">
        <w:rPr>
          <w:rStyle w:val="s1"/>
        </w:rPr>
        <w:sym w:font="Symbol" w:char="F0B7"/>
      </w:r>
      <w:r w:rsidRPr="00FA507A">
        <w:rPr>
          <w:rStyle w:val="s1"/>
        </w:rPr>
        <w:t> </w:t>
      </w:r>
      <w:r w:rsidRPr="00FA507A">
        <w:t>постоянная актуализация знаний, умений и одобряемых обществом норм поведения;</w:t>
      </w:r>
    </w:p>
    <w:p w:rsidR="00FA507A" w:rsidRPr="00FA507A" w:rsidRDefault="00FA507A" w:rsidP="008B4268">
      <w:pPr>
        <w:tabs>
          <w:tab w:val="left" w:pos="0"/>
          <w:tab w:val="right" w:leader="dot" w:pos="9639"/>
        </w:tabs>
        <w:ind w:firstLine="709"/>
        <w:jc w:val="both"/>
      </w:pPr>
      <w:r w:rsidRPr="00FA507A">
        <w:rPr>
          <w:rStyle w:val="s1"/>
        </w:rPr>
        <w:sym w:font="Symbol" w:char="F0B7"/>
      </w:r>
      <w:r w:rsidRPr="00FA507A">
        <w:rPr>
          <w:rStyle w:val="s1"/>
        </w:rPr>
        <w:t> </w:t>
      </w:r>
      <w:r w:rsidRPr="00FA507A">
        <w:t>использование преимущественно позитивных средств стимуляции деятельности и поведения;</w:t>
      </w:r>
    </w:p>
    <w:p w:rsidR="00FA507A" w:rsidRPr="00FA507A" w:rsidRDefault="00FA507A" w:rsidP="008B4268">
      <w:pPr>
        <w:tabs>
          <w:tab w:val="left" w:pos="0"/>
          <w:tab w:val="right" w:leader="dot" w:pos="9639"/>
        </w:tabs>
        <w:ind w:firstLine="709"/>
        <w:jc w:val="both"/>
      </w:pPr>
      <w:r w:rsidRPr="00FA507A">
        <w:rPr>
          <w:rStyle w:val="s1"/>
        </w:rPr>
        <w:sym w:font="Symbol" w:char="F0B7"/>
      </w:r>
      <w:r w:rsidRPr="00FA507A">
        <w:rPr>
          <w:rStyle w:val="s1"/>
        </w:rPr>
        <w:t> </w:t>
      </w:r>
      <w:r w:rsidRPr="00FA507A">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FA507A" w:rsidRPr="00FA507A" w:rsidRDefault="00FA507A" w:rsidP="008B4268">
      <w:pPr>
        <w:tabs>
          <w:tab w:val="left" w:pos="0"/>
          <w:tab w:val="right" w:leader="dot" w:pos="9639"/>
        </w:tabs>
        <w:ind w:firstLine="709"/>
        <w:jc w:val="both"/>
      </w:pPr>
      <w:r w:rsidRPr="00FA507A">
        <w:rPr>
          <w:rStyle w:val="s1"/>
        </w:rPr>
        <w:sym w:font="Symbol" w:char="F0B7"/>
      </w:r>
      <w:r w:rsidRPr="00FA507A">
        <w:rPr>
          <w:rStyle w:val="s1"/>
        </w:rPr>
        <w:t> </w:t>
      </w:r>
      <w:r w:rsidRPr="00FA507A">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A507A" w:rsidRDefault="00FA507A" w:rsidP="008B4268">
      <w:pPr>
        <w:tabs>
          <w:tab w:val="left" w:pos="0"/>
          <w:tab w:val="right" w:leader="dot" w:pos="9639"/>
        </w:tabs>
        <w:ind w:firstLine="709"/>
        <w:jc w:val="both"/>
      </w:pPr>
      <w:r w:rsidRPr="00FA507A">
        <w:rPr>
          <w:rStyle w:val="s1"/>
        </w:rPr>
        <w:sym w:font="Symbol" w:char="F0B7"/>
      </w:r>
      <w:r w:rsidRPr="00FA507A">
        <w:rPr>
          <w:rStyle w:val="s1"/>
        </w:rPr>
        <w:t> </w:t>
      </w:r>
      <w:r w:rsidRPr="00FA507A">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8B4268" w:rsidRPr="00FA507A" w:rsidRDefault="008B4268" w:rsidP="008B4268">
      <w:pPr>
        <w:tabs>
          <w:tab w:val="left" w:pos="0"/>
          <w:tab w:val="right" w:leader="dot" w:pos="9639"/>
        </w:tabs>
        <w:ind w:firstLine="709"/>
        <w:jc w:val="both"/>
        <w:rPr>
          <w:rStyle w:val="FontStyle69"/>
          <w:color w:val="auto"/>
          <w:sz w:val="24"/>
        </w:rPr>
      </w:pPr>
    </w:p>
    <w:p w:rsidR="008B4268" w:rsidRDefault="00ED68BF" w:rsidP="008B4268">
      <w:pPr>
        <w:pStyle w:val="Style22"/>
        <w:widowControl/>
        <w:spacing w:before="10" w:line="240" w:lineRule="auto"/>
        <w:rPr>
          <w:rStyle w:val="FontStyle67"/>
          <w:bCs/>
          <w:sz w:val="28"/>
          <w:szCs w:val="28"/>
        </w:rPr>
      </w:pPr>
      <w:r>
        <w:rPr>
          <w:rStyle w:val="FontStyle67"/>
          <w:bCs/>
          <w:sz w:val="28"/>
          <w:szCs w:val="28"/>
        </w:rPr>
        <w:t>2.1.2.</w:t>
      </w:r>
      <w:r w:rsidR="000E0407" w:rsidRPr="00FC0327">
        <w:rPr>
          <w:rStyle w:val="FontStyle67"/>
          <w:bCs/>
          <w:sz w:val="28"/>
          <w:szCs w:val="28"/>
        </w:rPr>
        <w:t xml:space="preserve"> Планируемые результаты освоения </w:t>
      </w:r>
      <w:proofErr w:type="gramStart"/>
      <w:r w:rsidR="000E0407" w:rsidRPr="00FC0327">
        <w:rPr>
          <w:rStyle w:val="FontStyle67"/>
          <w:bCs/>
          <w:sz w:val="28"/>
          <w:szCs w:val="28"/>
        </w:rPr>
        <w:t>обучающимися</w:t>
      </w:r>
      <w:proofErr w:type="gramEnd"/>
      <w:r w:rsidR="000E0407" w:rsidRPr="00FC0327">
        <w:rPr>
          <w:rStyle w:val="FontStyle67"/>
          <w:bCs/>
          <w:sz w:val="28"/>
          <w:szCs w:val="28"/>
        </w:rPr>
        <w:t xml:space="preserve"> с ЗПР </w:t>
      </w:r>
    </w:p>
    <w:p w:rsidR="008B4268" w:rsidRDefault="000E0407" w:rsidP="008B4268">
      <w:pPr>
        <w:pStyle w:val="Style22"/>
        <w:widowControl/>
        <w:spacing w:before="10" w:line="240" w:lineRule="auto"/>
        <w:rPr>
          <w:rStyle w:val="FontStyle67"/>
          <w:bCs/>
          <w:sz w:val="28"/>
          <w:szCs w:val="28"/>
        </w:rPr>
      </w:pPr>
      <w:r w:rsidRPr="00FC0327">
        <w:rPr>
          <w:rStyle w:val="FontStyle67"/>
          <w:bCs/>
          <w:sz w:val="28"/>
          <w:szCs w:val="28"/>
        </w:rPr>
        <w:t xml:space="preserve">адаптированной основной образовательной программы </w:t>
      </w:r>
    </w:p>
    <w:p w:rsidR="000E0407" w:rsidRPr="00FC0327" w:rsidRDefault="000E0407" w:rsidP="008B4268">
      <w:pPr>
        <w:pStyle w:val="Style22"/>
        <w:widowControl/>
        <w:spacing w:before="10" w:line="240" w:lineRule="auto"/>
        <w:rPr>
          <w:rStyle w:val="FontStyle67"/>
          <w:bCs/>
          <w:sz w:val="28"/>
          <w:szCs w:val="28"/>
        </w:rPr>
      </w:pPr>
      <w:r w:rsidRPr="00FC0327">
        <w:rPr>
          <w:rStyle w:val="FontStyle67"/>
          <w:bCs/>
          <w:sz w:val="28"/>
          <w:szCs w:val="28"/>
        </w:rPr>
        <w:t>начального общего образования</w:t>
      </w:r>
    </w:p>
    <w:p w:rsidR="00D2687F" w:rsidRPr="00ED68BF" w:rsidRDefault="00330FAC" w:rsidP="008B4268">
      <w:pPr>
        <w:ind w:left="-426"/>
        <w:jc w:val="both"/>
        <w:rPr>
          <w:b/>
        </w:rPr>
      </w:pPr>
      <w:r>
        <w:t xml:space="preserve">       </w:t>
      </w:r>
      <w:r w:rsidR="00D2687F" w:rsidRPr="00ED68BF">
        <w:t>Результаты освоения обучающимися с задержкой психического развития адаптированной основной образовательной программы начального общего образования оцениваются как итоговые на момент завершения начального общего образования.</w:t>
      </w:r>
    </w:p>
    <w:p w:rsidR="00D2687F" w:rsidRPr="00ED68BF" w:rsidRDefault="00330FAC" w:rsidP="008B4268">
      <w:pPr>
        <w:ind w:left="-426"/>
        <w:jc w:val="both"/>
      </w:pPr>
      <w:r>
        <w:t xml:space="preserve">      </w:t>
      </w:r>
      <w:r w:rsidR="00D2687F" w:rsidRPr="00ED68BF">
        <w:t>Освоение адаптированной образовательной программы начального общего образования (вариант 7.1), созданной на основе Стандарта, обеспечивает достижение обучающимися с задержкой психического развития трех видов результатов: личностных, метапредметных и предметных.</w:t>
      </w:r>
    </w:p>
    <w:p w:rsidR="00D2687F" w:rsidRPr="00ED68BF" w:rsidRDefault="00330FAC" w:rsidP="008B4268">
      <w:pPr>
        <w:ind w:left="-426"/>
        <w:jc w:val="both"/>
      </w:pPr>
      <w:r>
        <w:t xml:space="preserve">      </w:t>
      </w:r>
      <w:r w:rsidR="00D2687F" w:rsidRPr="00ED68BF">
        <w:t xml:space="preserve">Личностные результаты освоения адаптированной основной образовательной программы начального общего образования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 </w:t>
      </w:r>
      <w:r w:rsidR="008A0390" w:rsidRPr="00ED68BF">
        <w:t>введения,</w:t>
      </w:r>
      <w:r w:rsidR="00D2687F" w:rsidRPr="00ED68BF">
        <w:t xml:space="preserve"> обучающихся с ЗПР в культуру, овладение ими социокультурным опытом.</w:t>
      </w:r>
    </w:p>
    <w:p w:rsidR="00D2687F" w:rsidRPr="00ED68BF" w:rsidRDefault="00330FAC" w:rsidP="008B4268">
      <w:pPr>
        <w:ind w:left="-426"/>
        <w:jc w:val="both"/>
      </w:pPr>
      <w:r>
        <w:rPr>
          <w:b/>
        </w:rPr>
        <w:t xml:space="preserve">     </w:t>
      </w:r>
      <w:r w:rsidR="00D2687F" w:rsidRPr="00ED68BF">
        <w:rPr>
          <w:b/>
        </w:rPr>
        <w:t>Личностные результаты</w:t>
      </w:r>
      <w:r w:rsidR="00D2687F" w:rsidRPr="00ED68BF">
        <w:t xml:space="preserve"> освоения адаптированной основной образовательной программы начального общего образования должны отражать:</w:t>
      </w:r>
    </w:p>
    <w:p w:rsidR="00D2687F" w:rsidRPr="00ED68BF" w:rsidRDefault="00330FAC" w:rsidP="008B4268">
      <w:pPr>
        <w:ind w:left="-426"/>
        <w:jc w:val="both"/>
      </w:pPr>
      <w:r>
        <w:t xml:space="preserve">   </w:t>
      </w:r>
      <w:r w:rsidR="00D2687F" w:rsidRPr="00ED68BF">
        <w:t>1)</w:t>
      </w:r>
      <w:r w:rsidR="00D2687F" w:rsidRPr="00ED68BF">
        <w:tab/>
        <w:t>осознание себя как гражданина России; формирование чувства гордости за свою Родину, российский народ и историю России;</w:t>
      </w:r>
    </w:p>
    <w:p w:rsidR="00D2687F" w:rsidRPr="00ED68BF" w:rsidRDefault="00330FAC" w:rsidP="008B4268">
      <w:pPr>
        <w:ind w:left="-426"/>
        <w:jc w:val="both"/>
      </w:pPr>
      <w:r>
        <w:t xml:space="preserve">   </w:t>
      </w:r>
      <w:r w:rsidR="00D2687F" w:rsidRPr="00ED68BF">
        <w:t>2)</w:t>
      </w:r>
      <w:r w:rsidR="00D2687F" w:rsidRPr="00ED68BF">
        <w:tab/>
        <w:t xml:space="preserve">формирование целостного, социально ориентированного взгляда на мир в его органичном </w:t>
      </w:r>
      <w:r w:rsidR="00D2687F" w:rsidRPr="00ED68BF">
        <w:lastRenderedPageBreak/>
        <w:t>единстве природной и социальной частей;</w:t>
      </w:r>
    </w:p>
    <w:p w:rsidR="00D2687F" w:rsidRPr="00ED68BF" w:rsidRDefault="00330FAC" w:rsidP="008B4268">
      <w:pPr>
        <w:ind w:left="-426"/>
        <w:jc w:val="both"/>
      </w:pPr>
      <w:r>
        <w:t xml:space="preserve">   </w:t>
      </w:r>
      <w:r w:rsidR="00D2687F" w:rsidRPr="00ED68BF">
        <w:t>3)</w:t>
      </w:r>
      <w:r w:rsidR="00D2687F" w:rsidRPr="00ED68BF">
        <w:tab/>
        <w:t>формирование уважительного отношения к иному мнению, истории и культуре других народов;</w:t>
      </w:r>
    </w:p>
    <w:p w:rsidR="00D2687F" w:rsidRPr="00ED68BF" w:rsidRDefault="00330FAC" w:rsidP="008B4268">
      <w:pPr>
        <w:ind w:left="-426"/>
        <w:jc w:val="both"/>
      </w:pPr>
      <w:r>
        <w:t xml:space="preserve">   </w:t>
      </w:r>
      <w:r w:rsidR="00D2687F" w:rsidRPr="00ED68BF">
        <w:t>4)</w:t>
      </w:r>
      <w:r w:rsidR="00D2687F" w:rsidRPr="00ED68BF">
        <w:tab/>
        <w:t>развитие адекватных представлений о собственных возможностях, о насущно необходимом жизнеобеспечении;</w:t>
      </w:r>
    </w:p>
    <w:p w:rsidR="00D2687F" w:rsidRPr="00ED68BF" w:rsidRDefault="008A0390" w:rsidP="008B4268">
      <w:pPr>
        <w:ind w:left="-426"/>
        <w:jc w:val="both"/>
      </w:pPr>
      <w:r>
        <w:t xml:space="preserve">   </w:t>
      </w:r>
      <w:r w:rsidR="00D2687F" w:rsidRPr="00ED68BF">
        <w:t>5)</w:t>
      </w:r>
      <w:r w:rsidR="00D2687F" w:rsidRPr="00ED68BF">
        <w:tab/>
        <w:t>овладение начальными навыками адаптации в динамично изменяющемся и развивающемся мире;</w:t>
      </w:r>
    </w:p>
    <w:p w:rsidR="00D2687F" w:rsidRPr="00ED68BF" w:rsidRDefault="008A0390" w:rsidP="008B4268">
      <w:pPr>
        <w:ind w:left="-426"/>
        <w:jc w:val="both"/>
      </w:pPr>
      <w:r>
        <w:t xml:space="preserve">   </w:t>
      </w:r>
      <w:r w:rsidR="00D2687F" w:rsidRPr="00ED68BF">
        <w:t>6)</w:t>
      </w:r>
      <w:r w:rsidR="00D2687F" w:rsidRPr="00ED68BF">
        <w:tab/>
        <w:t>овладение социально-бытовыми умениями, используемыми в повседневной жизни;</w:t>
      </w:r>
    </w:p>
    <w:p w:rsidR="00D2687F" w:rsidRPr="00ED68BF" w:rsidRDefault="008A0390" w:rsidP="008B4268">
      <w:pPr>
        <w:ind w:left="-426"/>
        <w:jc w:val="both"/>
      </w:pPr>
      <w:r>
        <w:t xml:space="preserve">   </w:t>
      </w:r>
      <w:r w:rsidR="00D2687F" w:rsidRPr="00ED68BF">
        <w:t>7)</w:t>
      </w:r>
      <w:r w:rsidR="00D2687F" w:rsidRPr="00ED68BF">
        <w:tab/>
        <w:t>владение навыками коммуникации и принятыми ритуалами социального взаимодействия;</w:t>
      </w:r>
    </w:p>
    <w:p w:rsidR="00D2687F" w:rsidRPr="00ED68BF" w:rsidRDefault="008A0390" w:rsidP="008B4268">
      <w:pPr>
        <w:ind w:left="-426"/>
        <w:jc w:val="both"/>
      </w:pPr>
      <w:r>
        <w:t xml:space="preserve">   </w:t>
      </w:r>
      <w:r w:rsidR="00D2687F" w:rsidRPr="00ED68BF">
        <w:t>8)</w:t>
      </w:r>
      <w:r w:rsidR="00D2687F" w:rsidRPr="00ED68BF">
        <w:tab/>
        <w:t>способность к осмыслению и дифференциации картины мира, ее временно- пространственной организации;</w:t>
      </w:r>
    </w:p>
    <w:p w:rsidR="00D2687F" w:rsidRPr="00ED68BF" w:rsidRDefault="008A0390" w:rsidP="008B4268">
      <w:pPr>
        <w:ind w:left="-426"/>
        <w:jc w:val="both"/>
      </w:pPr>
      <w:r>
        <w:t xml:space="preserve">   </w:t>
      </w:r>
      <w:r w:rsidR="00D2687F" w:rsidRPr="00ED68BF">
        <w:t>9)</w:t>
      </w:r>
      <w:r w:rsidR="00D2687F" w:rsidRPr="00ED68BF">
        <w:tab/>
        <w:t>способность к осмысление социального окружения, своего места в нем, принятие соответствующих возрасту ценностей и социальных ролей;</w:t>
      </w:r>
    </w:p>
    <w:p w:rsidR="00D2687F" w:rsidRPr="00ED68BF" w:rsidRDefault="008A0390" w:rsidP="008B4268">
      <w:pPr>
        <w:ind w:left="-426"/>
        <w:jc w:val="both"/>
      </w:pPr>
      <w:r>
        <w:t xml:space="preserve"> </w:t>
      </w:r>
      <w:r w:rsidR="00D2687F" w:rsidRPr="00ED68BF">
        <w:t>10)</w:t>
      </w:r>
      <w:r w:rsidR="00D2687F" w:rsidRPr="00ED68BF">
        <w:tab/>
        <w:t>принятие и освоение социальной роли обучающегося, формирование и развитие социально значимых мотивов учебной деятельности;</w:t>
      </w:r>
    </w:p>
    <w:p w:rsidR="00D2687F" w:rsidRPr="00ED68BF" w:rsidRDefault="00D2687F" w:rsidP="008B4268">
      <w:pPr>
        <w:ind w:left="-426"/>
        <w:jc w:val="both"/>
      </w:pPr>
      <w:r w:rsidRPr="00ED68BF">
        <w:t>11)</w:t>
      </w:r>
      <w:r w:rsidRPr="00ED68BF">
        <w:tab/>
        <w:t>развитие навыков сотрудничества со взрослыми и сверстниками в разных социальных ситуациях;</w:t>
      </w:r>
    </w:p>
    <w:p w:rsidR="00D2687F" w:rsidRPr="00ED68BF" w:rsidRDefault="00D2687F" w:rsidP="008B4268">
      <w:pPr>
        <w:ind w:left="-426"/>
        <w:jc w:val="both"/>
      </w:pPr>
      <w:r w:rsidRPr="00ED68BF">
        <w:t>12)</w:t>
      </w:r>
      <w:r w:rsidRPr="00ED68BF">
        <w:tab/>
        <w:t>формирование эстетических потребностей, ценностей и чувств;</w:t>
      </w:r>
    </w:p>
    <w:p w:rsidR="00D2687F" w:rsidRPr="00ED68BF" w:rsidRDefault="00D2687F" w:rsidP="008B4268">
      <w:pPr>
        <w:ind w:left="-426"/>
        <w:jc w:val="both"/>
      </w:pPr>
      <w:r w:rsidRPr="00ED68BF">
        <w:t>13)</w:t>
      </w:r>
      <w:r w:rsidRPr="00ED68BF">
        <w:tab/>
        <w:t>развитие этических чувств, доброжелательности и эмоционально-нравственной отзывчивости, понимания и сопереживания чувствам других людей;</w:t>
      </w:r>
    </w:p>
    <w:p w:rsidR="00D2687F" w:rsidRPr="00ED68BF" w:rsidRDefault="00D2687F" w:rsidP="008B4268">
      <w:pPr>
        <w:ind w:left="-426"/>
        <w:jc w:val="both"/>
      </w:pPr>
      <w:r w:rsidRPr="00ED68BF">
        <w:t>14)</w:t>
      </w:r>
      <w:r w:rsidRPr="00ED68BF">
        <w:tab/>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2687F" w:rsidRPr="00ED68BF" w:rsidRDefault="008A0390" w:rsidP="008B4268">
      <w:pPr>
        <w:ind w:left="-426"/>
        <w:jc w:val="both"/>
      </w:pPr>
      <w:r>
        <w:rPr>
          <w:b/>
        </w:rPr>
        <w:t xml:space="preserve">     </w:t>
      </w:r>
      <w:r w:rsidR="00D2687F" w:rsidRPr="00ED68BF">
        <w:rPr>
          <w:b/>
        </w:rPr>
        <w:t>Метапредметные результаты</w:t>
      </w:r>
      <w:r w:rsidR="00D2687F" w:rsidRPr="00ED68BF">
        <w:t xml:space="preserve"> освоения адаптированной основной образовательной программы начального общего образования,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должны отражать:</w:t>
      </w:r>
    </w:p>
    <w:p w:rsidR="00D2687F" w:rsidRPr="00ED68BF" w:rsidRDefault="008A0390" w:rsidP="008B4268">
      <w:pPr>
        <w:ind w:left="-426"/>
        <w:jc w:val="both"/>
      </w:pPr>
      <w:r>
        <w:t xml:space="preserve">   </w:t>
      </w:r>
      <w:r w:rsidR="00D2687F" w:rsidRPr="00ED68BF">
        <w:t>1)</w:t>
      </w:r>
      <w:r w:rsidR="00D2687F" w:rsidRPr="00ED68BF">
        <w:tab/>
        <w:t>овладение способностью принимать и сохранять цели и задачи решения типовых учебных и практических задач;</w:t>
      </w:r>
    </w:p>
    <w:p w:rsidR="00D2687F" w:rsidRPr="00ED68BF" w:rsidRDefault="008A0390" w:rsidP="008B4268">
      <w:pPr>
        <w:ind w:left="-426"/>
        <w:jc w:val="both"/>
      </w:pPr>
      <w:r>
        <w:t xml:space="preserve">   </w:t>
      </w:r>
      <w:r w:rsidR="00D2687F" w:rsidRPr="00ED68BF">
        <w:t>2)</w:t>
      </w:r>
      <w:r w:rsidR="00D2687F" w:rsidRPr="00ED68BF">
        <w:tab/>
        <w:t>формирование умения планировать, контролировать и оценивать учебные действия в соответствии с поставленной задачей и условиями её реализации;</w:t>
      </w:r>
    </w:p>
    <w:p w:rsidR="00D2687F" w:rsidRPr="00ED68BF" w:rsidRDefault="008A0390" w:rsidP="008B4268">
      <w:pPr>
        <w:ind w:left="-426"/>
        <w:jc w:val="both"/>
      </w:pPr>
      <w:r>
        <w:t xml:space="preserve">   </w:t>
      </w:r>
      <w:r w:rsidR="00D2687F" w:rsidRPr="00ED68BF">
        <w:t>3)</w:t>
      </w:r>
      <w:r w:rsidR="00D2687F" w:rsidRPr="00ED68BF">
        <w:tab/>
        <w:t>формирование умения понимать причины успеха/неуспеха учебной деятельности;</w:t>
      </w:r>
    </w:p>
    <w:p w:rsidR="00D2687F" w:rsidRPr="00ED68BF" w:rsidRDefault="008A0390" w:rsidP="008B4268">
      <w:pPr>
        <w:ind w:left="-426"/>
        <w:jc w:val="both"/>
      </w:pPr>
      <w:r>
        <w:t xml:space="preserve">   </w:t>
      </w:r>
      <w:r w:rsidR="00D2687F" w:rsidRPr="00ED68BF">
        <w:t>4)</w:t>
      </w:r>
      <w:r w:rsidR="00D2687F" w:rsidRPr="00ED68BF">
        <w:tab/>
        <w:t>освоение начальных форм познавательной и личностной рефлексии;</w:t>
      </w:r>
    </w:p>
    <w:p w:rsidR="00D2687F" w:rsidRPr="00ED68BF" w:rsidRDefault="008A0390" w:rsidP="008B4268">
      <w:pPr>
        <w:ind w:left="-426"/>
        <w:jc w:val="both"/>
      </w:pPr>
      <w:r>
        <w:t xml:space="preserve">   </w:t>
      </w:r>
      <w:r w:rsidR="00D2687F" w:rsidRPr="00ED68BF">
        <w:t>5)</w:t>
      </w:r>
      <w:r w:rsidR="00D2687F" w:rsidRPr="00ED68BF">
        <w:tab/>
        <w:t>использование элементарных знаково-символических средств представления информации для создания схем решения учебных и практических задач;</w:t>
      </w:r>
    </w:p>
    <w:p w:rsidR="00D2687F" w:rsidRPr="00ED68BF" w:rsidRDefault="008A0390" w:rsidP="008B4268">
      <w:pPr>
        <w:ind w:left="-426"/>
        <w:jc w:val="both"/>
      </w:pPr>
      <w:r>
        <w:t xml:space="preserve">   </w:t>
      </w:r>
      <w:r w:rsidR="00D2687F" w:rsidRPr="00ED68BF">
        <w:t>6)</w:t>
      </w:r>
      <w:r w:rsidR="00D2687F" w:rsidRPr="00ED68BF">
        <w:tab/>
        <w:t>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D2687F" w:rsidRPr="00ED68BF" w:rsidRDefault="008A0390" w:rsidP="008B4268">
      <w:pPr>
        <w:ind w:left="-426"/>
        <w:jc w:val="both"/>
      </w:pPr>
      <w:r>
        <w:t xml:space="preserve">   </w:t>
      </w:r>
      <w:r w:rsidR="00D2687F" w:rsidRPr="00ED68BF">
        <w:t>7)</w:t>
      </w:r>
      <w:r w:rsidR="00D2687F" w:rsidRPr="00ED68BF">
        <w:tab/>
        <w:t>формирование умений работы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D2687F" w:rsidRPr="00ED68BF" w:rsidRDefault="008A0390" w:rsidP="008B4268">
      <w:pPr>
        <w:ind w:left="-426"/>
        <w:jc w:val="both"/>
      </w:pPr>
      <w:r>
        <w:t xml:space="preserve">   </w:t>
      </w:r>
      <w:r w:rsidR="00D2687F" w:rsidRPr="00ED68BF">
        <w:t>8)</w:t>
      </w:r>
      <w:r w:rsidR="00D2687F" w:rsidRPr="00ED68BF">
        <w:tab/>
        <w:t>использование различных способов поиска, сбора, обработки информации в соответствии с коммуникативными и познавательными задачами и технологиями учебного предмета;</w:t>
      </w:r>
    </w:p>
    <w:p w:rsidR="00D2687F" w:rsidRPr="00ED68BF" w:rsidRDefault="008A0390" w:rsidP="008B4268">
      <w:pPr>
        <w:ind w:left="-426"/>
        <w:jc w:val="both"/>
      </w:pPr>
      <w:r>
        <w:t xml:space="preserve">   </w:t>
      </w:r>
      <w:r w:rsidR="00D2687F" w:rsidRPr="00ED68BF">
        <w:t>9)</w:t>
      </w:r>
      <w:r w:rsidR="00D2687F" w:rsidRPr="00ED68BF">
        <w:tab/>
        <w:t>овладение навыками смыслового чтения текстов доступных по содержанию и объему художественных текстов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D2687F" w:rsidRPr="00ED68BF" w:rsidRDefault="008A0390" w:rsidP="008B4268">
      <w:pPr>
        <w:ind w:left="-426"/>
        <w:jc w:val="both"/>
      </w:pPr>
      <w:r>
        <w:t xml:space="preserve"> </w:t>
      </w:r>
      <w:r w:rsidR="00D2687F" w:rsidRPr="00ED68BF">
        <w:t>10)</w:t>
      </w:r>
      <w:r w:rsidR="00D2687F" w:rsidRPr="00ED68BF">
        <w:tab/>
        <w:t>овладение логическими действиями сравнения, анализа, синтеза, обобщения, классификации по родовидовым признакам на наглядном материале, основе практической деятельности и доступном вербальном материале на уровне, соответствующем индивидуальным возможностям;</w:t>
      </w:r>
    </w:p>
    <w:p w:rsidR="00D2687F" w:rsidRPr="00ED68BF" w:rsidRDefault="00D2687F" w:rsidP="008B4268">
      <w:pPr>
        <w:ind w:left="-426"/>
        <w:jc w:val="both"/>
      </w:pPr>
      <w:r w:rsidRPr="00ED68BF">
        <w:t>11)</w:t>
      </w:r>
      <w:r w:rsidRPr="00ED68BF">
        <w:tab/>
        <w:t xml:space="preserve">готовность слушать собеседника и вступать в диалог и поддерживать его; готовность </w:t>
      </w:r>
      <w:r w:rsidRPr="00ED68BF">
        <w:lastRenderedPageBreak/>
        <w:t>признавать возможность существования различных точек зрения и права каждого иметь свою; излагать свое мнение;</w:t>
      </w:r>
    </w:p>
    <w:p w:rsidR="00D2687F" w:rsidRPr="00ED68BF" w:rsidRDefault="00D2687F" w:rsidP="008B4268">
      <w:pPr>
        <w:ind w:left="-426"/>
        <w:jc w:val="both"/>
      </w:pPr>
      <w:r w:rsidRPr="00ED68BF">
        <w:t>12)</w:t>
      </w:r>
      <w:r w:rsidRPr="00ED68BF">
        <w:tab/>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2687F" w:rsidRPr="00ED68BF" w:rsidRDefault="00D2687F" w:rsidP="008B4268">
      <w:pPr>
        <w:ind w:left="-426"/>
        <w:jc w:val="both"/>
      </w:pPr>
      <w:r w:rsidRPr="00ED68BF">
        <w:t>13)</w:t>
      </w:r>
      <w:r w:rsidRPr="00ED68BF">
        <w:tab/>
        <w:t>готовность конструктивно разрешать конфликты посредством учета интересов сторон и сотрудничества;</w:t>
      </w:r>
    </w:p>
    <w:p w:rsidR="00D2687F" w:rsidRPr="00ED68BF" w:rsidRDefault="00D2687F" w:rsidP="008B4268">
      <w:pPr>
        <w:ind w:left="-426"/>
        <w:jc w:val="both"/>
      </w:pPr>
      <w:r w:rsidRPr="00ED68BF">
        <w:t>14)</w:t>
      </w:r>
      <w:r w:rsidRPr="00ED68BF">
        <w:tab/>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2687F" w:rsidRPr="00ED68BF" w:rsidRDefault="00D2687F" w:rsidP="008B4268">
      <w:pPr>
        <w:ind w:left="-426"/>
        <w:jc w:val="both"/>
      </w:pPr>
      <w:r w:rsidRPr="00ED68BF">
        <w:t>15)</w:t>
      </w:r>
      <w:r w:rsidRPr="00ED68BF">
        <w:tab/>
        <w:t>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D2687F" w:rsidRPr="00ED68BF" w:rsidRDefault="008A0390" w:rsidP="008B4268">
      <w:pPr>
        <w:ind w:left="-426"/>
        <w:jc w:val="both"/>
      </w:pPr>
      <w:r>
        <w:rPr>
          <w:b/>
        </w:rPr>
        <w:t xml:space="preserve">      </w:t>
      </w:r>
      <w:r w:rsidR="00D2687F" w:rsidRPr="00ED68BF">
        <w:rPr>
          <w:b/>
        </w:rPr>
        <w:t>Предметные результаты</w:t>
      </w:r>
      <w:r w:rsidR="00D2687F" w:rsidRPr="00ED68BF">
        <w:t xml:space="preserve"> освоения адаптированной основной образовательной программы начального общего образования с учетом специфики содержания образовательных областей, включающих в себя конкретные учебные предметы, должны отражать:</w:t>
      </w:r>
    </w:p>
    <w:p w:rsidR="0007641D" w:rsidRDefault="0007641D" w:rsidP="008B4268">
      <w:pPr>
        <w:ind w:left="-426"/>
        <w:jc w:val="center"/>
        <w:rPr>
          <w:b/>
        </w:rPr>
      </w:pPr>
    </w:p>
    <w:p w:rsidR="00D2687F" w:rsidRPr="002B52B9" w:rsidRDefault="00D2687F" w:rsidP="008B4268">
      <w:pPr>
        <w:ind w:left="-426"/>
        <w:jc w:val="center"/>
        <w:rPr>
          <w:b/>
        </w:rPr>
      </w:pPr>
      <w:r w:rsidRPr="002B52B9">
        <w:rPr>
          <w:b/>
        </w:rPr>
        <w:t>Филология</w:t>
      </w:r>
    </w:p>
    <w:p w:rsidR="00D2687F" w:rsidRPr="00ED68BF" w:rsidRDefault="002B52B9" w:rsidP="008B4268">
      <w:pPr>
        <w:ind w:left="-426"/>
        <w:jc w:val="both"/>
        <w:rPr>
          <w:b/>
        </w:rPr>
      </w:pPr>
      <w:r>
        <w:rPr>
          <w:b/>
        </w:rPr>
        <w:t xml:space="preserve">       </w:t>
      </w:r>
      <w:r w:rsidR="00D2687F" w:rsidRPr="00ED68BF">
        <w:rPr>
          <w:b/>
        </w:rPr>
        <w:t>Русский язык:</w:t>
      </w:r>
    </w:p>
    <w:p w:rsidR="00D2687F" w:rsidRPr="00ED68BF" w:rsidRDefault="00D2687F" w:rsidP="008B4268">
      <w:pPr>
        <w:ind w:left="-426"/>
        <w:jc w:val="both"/>
      </w:pPr>
      <w:r w:rsidRPr="00ED68BF">
        <w:t>1)</w:t>
      </w:r>
      <w:r w:rsidRPr="00ED68BF">
        <w:tab/>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2687F" w:rsidRPr="00ED68BF" w:rsidRDefault="00D2687F" w:rsidP="008B4268">
      <w:pPr>
        <w:ind w:left="-426"/>
        <w:jc w:val="both"/>
      </w:pPr>
      <w:r w:rsidRPr="00ED68BF">
        <w:t>2)</w:t>
      </w:r>
      <w:r w:rsidRPr="00ED68BF">
        <w:tab/>
        <w:t>формирование интереса к изучению родного (русского) языка;</w:t>
      </w:r>
    </w:p>
    <w:p w:rsidR="00D2687F" w:rsidRPr="00ED68BF" w:rsidRDefault="00D2687F" w:rsidP="008B4268">
      <w:pPr>
        <w:ind w:left="-426"/>
        <w:jc w:val="both"/>
      </w:pPr>
      <w:r w:rsidRPr="00ED68BF">
        <w:t>3)</w:t>
      </w:r>
      <w:r w:rsidRPr="00ED68BF">
        <w:tab/>
        <w:t>овладение первоначальными представлениями о правилах речевого этикета;</w:t>
      </w:r>
    </w:p>
    <w:p w:rsidR="00D2687F" w:rsidRPr="00ED68BF" w:rsidRDefault="00D2687F" w:rsidP="008B4268">
      <w:pPr>
        <w:ind w:left="-426"/>
        <w:jc w:val="both"/>
      </w:pPr>
      <w:r w:rsidRPr="00ED68BF">
        <w:t>4)</w:t>
      </w:r>
      <w:r w:rsidRPr="00ED68BF">
        <w:tab/>
        <w:t>овладение основами грамотного письма;</w:t>
      </w:r>
    </w:p>
    <w:p w:rsidR="00D2687F" w:rsidRPr="00ED68BF" w:rsidRDefault="00D2687F" w:rsidP="008B4268">
      <w:pPr>
        <w:ind w:left="-426"/>
        <w:jc w:val="both"/>
      </w:pPr>
      <w:r w:rsidRPr="00ED68BF">
        <w:t>5)</w:t>
      </w:r>
      <w:r w:rsidRPr="00ED68BF">
        <w:tab/>
        <w:t>овладение обучающимися коммуникативно-речевыми умениями, необходимыми для совершенствования их речевой практики;</w:t>
      </w:r>
    </w:p>
    <w:p w:rsidR="00D2687F" w:rsidRPr="00ED68BF" w:rsidRDefault="00D2687F" w:rsidP="008B4268">
      <w:pPr>
        <w:ind w:left="-426"/>
        <w:jc w:val="both"/>
      </w:pPr>
      <w:r w:rsidRPr="00ED68BF">
        <w:t>6)</w:t>
      </w:r>
      <w:r w:rsidRPr="00ED68BF">
        <w:tab/>
        <w:t>формирование позитивного отношения к правильной устной и письменной речи как показателям общей культуры и гражданской позиции человека;</w:t>
      </w:r>
    </w:p>
    <w:p w:rsidR="00D2687F" w:rsidRPr="00ED68BF" w:rsidRDefault="00D2687F" w:rsidP="008B4268">
      <w:pPr>
        <w:ind w:left="-426"/>
        <w:jc w:val="both"/>
      </w:pPr>
      <w:r w:rsidRPr="00ED68BF">
        <w:t>7)</w:t>
      </w:r>
      <w:r w:rsidRPr="00ED68BF">
        <w:tab/>
        <w:t>использование знаний в области русского языка и сформированных грамматико- орфографических умений для решения практических задач.</w:t>
      </w:r>
    </w:p>
    <w:p w:rsidR="00D2687F" w:rsidRPr="00ED68BF" w:rsidRDefault="002B52B9" w:rsidP="008B4268">
      <w:pPr>
        <w:ind w:left="-426"/>
        <w:jc w:val="both"/>
        <w:rPr>
          <w:b/>
        </w:rPr>
      </w:pPr>
      <w:r>
        <w:rPr>
          <w:b/>
        </w:rPr>
        <w:t xml:space="preserve">       </w:t>
      </w:r>
      <w:r w:rsidR="00D2687F" w:rsidRPr="00ED68BF">
        <w:rPr>
          <w:b/>
        </w:rPr>
        <w:t>Литературное чтение:</w:t>
      </w:r>
    </w:p>
    <w:p w:rsidR="00D2687F" w:rsidRPr="00ED68BF" w:rsidRDefault="00D2687F" w:rsidP="008B4268">
      <w:pPr>
        <w:ind w:left="-426"/>
        <w:jc w:val="both"/>
      </w:pPr>
      <w:r w:rsidRPr="00ED68BF">
        <w:t>1)</w:t>
      </w:r>
      <w:r w:rsidRPr="00ED68BF">
        <w:tab/>
        <w:t>понимание литературы как явления национальной и мировой культуры, средства сохранения и передачи нравственных ценностей и традиций;</w:t>
      </w:r>
    </w:p>
    <w:p w:rsidR="00D2687F" w:rsidRPr="00ED68BF" w:rsidRDefault="00D2687F" w:rsidP="008B4268">
      <w:pPr>
        <w:ind w:left="-426"/>
        <w:jc w:val="both"/>
      </w:pPr>
      <w:r w:rsidRPr="00ED68BF">
        <w:t>2)</w:t>
      </w:r>
      <w:r w:rsidRPr="00ED68BF">
        <w:tab/>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D2687F" w:rsidRPr="00ED68BF" w:rsidRDefault="00D2687F" w:rsidP="008B4268">
      <w:pPr>
        <w:ind w:left="-426"/>
        <w:jc w:val="both"/>
      </w:pPr>
      <w:r w:rsidRPr="00ED68BF">
        <w:t>3)</w:t>
      </w:r>
      <w:r w:rsidRPr="00ED68BF">
        <w:tab/>
        <w:t>осознанное, правильное, плавное чтение вслух целыми словами с использованием некоторых средств устной выразительности речи;</w:t>
      </w:r>
    </w:p>
    <w:p w:rsidR="00D2687F" w:rsidRPr="00ED68BF" w:rsidRDefault="00D2687F" w:rsidP="008B4268">
      <w:pPr>
        <w:ind w:left="-426"/>
        <w:jc w:val="both"/>
      </w:pPr>
      <w:r w:rsidRPr="00ED68BF">
        <w:t>4)</w:t>
      </w:r>
      <w:r w:rsidRPr="00ED68BF">
        <w:tab/>
        <w:t>понимание роли чтения, использование разных видов чтения;</w:t>
      </w:r>
    </w:p>
    <w:p w:rsidR="00D2687F" w:rsidRPr="00ED68BF" w:rsidRDefault="00D2687F" w:rsidP="008B4268">
      <w:pPr>
        <w:ind w:left="-426"/>
        <w:jc w:val="both"/>
      </w:pPr>
      <w:r w:rsidRPr="00ED68BF">
        <w:t>5)</w:t>
      </w:r>
      <w:r w:rsidRPr="00ED68BF">
        <w:tab/>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D2687F" w:rsidRPr="00ED68BF" w:rsidRDefault="00D2687F" w:rsidP="008B4268">
      <w:pPr>
        <w:ind w:left="-426"/>
        <w:jc w:val="both"/>
      </w:pPr>
      <w:r w:rsidRPr="00ED68BF">
        <w:t>6)</w:t>
      </w:r>
      <w:r w:rsidRPr="00ED68BF">
        <w:tab/>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D2687F" w:rsidRPr="00ED68BF" w:rsidRDefault="00D2687F" w:rsidP="008B4268">
      <w:pPr>
        <w:ind w:left="-426"/>
        <w:jc w:val="both"/>
      </w:pPr>
      <w:r w:rsidRPr="00ED68BF">
        <w:t>7)</w:t>
      </w:r>
      <w:r w:rsidRPr="00ED68BF">
        <w:tab/>
        <w:t>формирование потребности в систематическом чтении;</w:t>
      </w:r>
    </w:p>
    <w:p w:rsidR="00D2687F" w:rsidRPr="00ED68BF" w:rsidRDefault="00D2687F" w:rsidP="008B4268">
      <w:pPr>
        <w:ind w:left="-426"/>
        <w:jc w:val="both"/>
      </w:pPr>
      <w:r w:rsidRPr="00ED68BF">
        <w:t>8)</w:t>
      </w:r>
      <w:r w:rsidRPr="00ED68BF">
        <w:tab/>
        <w:t>выбор с помощью взр</w:t>
      </w:r>
      <w:r w:rsidR="00ED68BF">
        <w:t>ослого интересующей литературы.</w:t>
      </w:r>
    </w:p>
    <w:p w:rsidR="00D2687F" w:rsidRPr="00ED68BF" w:rsidRDefault="00D2687F" w:rsidP="008B4268">
      <w:pPr>
        <w:jc w:val="both"/>
        <w:rPr>
          <w:b/>
        </w:rPr>
      </w:pPr>
      <w:r w:rsidRPr="00ED68BF">
        <w:rPr>
          <w:b/>
        </w:rPr>
        <w:t>Иностранный язык:</w:t>
      </w:r>
    </w:p>
    <w:p w:rsidR="00D2687F" w:rsidRPr="00ED68BF" w:rsidRDefault="00D2687F" w:rsidP="008B4268">
      <w:pPr>
        <w:ind w:left="-426"/>
        <w:jc w:val="both"/>
      </w:pPr>
      <w:r w:rsidRPr="00ED68BF">
        <w:t>1)</w:t>
      </w:r>
      <w:r w:rsidRPr="00ED68BF">
        <w:tab/>
        <w:t>приобретение начальных элементарных навыков общения в устной и письменной форме с носителями иностранного языка на основе своих речевых возможностей и потребностей;</w:t>
      </w:r>
    </w:p>
    <w:p w:rsidR="00D2687F" w:rsidRPr="00ED68BF" w:rsidRDefault="00D2687F" w:rsidP="008B4268">
      <w:pPr>
        <w:ind w:left="-426"/>
        <w:jc w:val="both"/>
      </w:pPr>
      <w:r w:rsidRPr="00ED68BF">
        <w:t>2)</w:t>
      </w:r>
      <w:r w:rsidRPr="00ED68BF">
        <w:tab/>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D2687F" w:rsidRDefault="00D2687F" w:rsidP="008B4268">
      <w:pPr>
        <w:ind w:left="-426"/>
        <w:jc w:val="both"/>
      </w:pPr>
      <w:r w:rsidRPr="00ED68BF">
        <w:t>3)</w:t>
      </w:r>
      <w:r w:rsidRPr="00ED68BF">
        <w:tab/>
        <w:t xml:space="preserve">сформированность дружелюбного отношения и толерантности к носителям другого языка </w:t>
      </w:r>
      <w:r w:rsidRPr="00ED68BF">
        <w:lastRenderedPageBreak/>
        <w:t>на основе знакомства с жизнью своих сверстников в других странах, с детским фольклором и доступными образцами дет</w:t>
      </w:r>
      <w:r w:rsidR="00ED68BF">
        <w:t>ской художественной литературы.</w:t>
      </w:r>
    </w:p>
    <w:p w:rsidR="00C56160" w:rsidRPr="00ED68BF" w:rsidRDefault="00C56160" w:rsidP="008B4268">
      <w:pPr>
        <w:ind w:left="-426"/>
        <w:jc w:val="both"/>
      </w:pPr>
    </w:p>
    <w:p w:rsidR="00D2687F" w:rsidRPr="00ED68BF" w:rsidRDefault="00D2687F" w:rsidP="008B4268">
      <w:pPr>
        <w:ind w:left="-426"/>
        <w:jc w:val="center"/>
        <w:rPr>
          <w:b/>
        </w:rPr>
      </w:pPr>
      <w:r w:rsidRPr="00ED68BF">
        <w:rPr>
          <w:b/>
        </w:rPr>
        <w:t>Математика и информатика</w:t>
      </w:r>
    </w:p>
    <w:p w:rsidR="00D2687F" w:rsidRPr="00ED68BF" w:rsidRDefault="002B52B9" w:rsidP="008B4268">
      <w:pPr>
        <w:ind w:left="-426"/>
        <w:jc w:val="both"/>
        <w:rPr>
          <w:b/>
        </w:rPr>
      </w:pPr>
      <w:r>
        <w:rPr>
          <w:b/>
        </w:rPr>
        <w:t xml:space="preserve">      </w:t>
      </w:r>
      <w:r w:rsidR="00D2687F" w:rsidRPr="00ED68BF">
        <w:rPr>
          <w:b/>
        </w:rPr>
        <w:t>Математика:</w:t>
      </w:r>
    </w:p>
    <w:p w:rsidR="00D2687F" w:rsidRPr="00ED68BF" w:rsidRDefault="00D2687F" w:rsidP="008B4268">
      <w:pPr>
        <w:ind w:left="-426"/>
        <w:jc w:val="both"/>
      </w:pPr>
      <w:r w:rsidRPr="00ED68BF">
        <w:t>1)</w:t>
      </w:r>
      <w:r w:rsidRPr="00ED68BF">
        <w:tab/>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D2687F" w:rsidRPr="00ED68BF" w:rsidRDefault="00D2687F" w:rsidP="008B4268">
      <w:pPr>
        <w:ind w:left="-426"/>
        <w:jc w:val="both"/>
      </w:pPr>
      <w:r w:rsidRPr="00ED68BF">
        <w:t>2)</w:t>
      </w:r>
      <w:r w:rsidRPr="00ED68BF">
        <w:tab/>
        <w:t>приобретение начального опыта применения математических знаний для решения учебно- познавательных и учебно-практических задач;</w:t>
      </w:r>
    </w:p>
    <w:p w:rsidR="00D2687F" w:rsidRPr="00ED68BF" w:rsidRDefault="00D2687F" w:rsidP="008B4268">
      <w:pPr>
        <w:ind w:left="-426"/>
        <w:jc w:val="both"/>
      </w:pPr>
      <w:r w:rsidRPr="00ED68BF">
        <w:t>3)</w:t>
      </w:r>
      <w:r w:rsidRPr="00ED68BF">
        <w:tab/>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w:t>
      </w:r>
      <w:r w:rsidR="00ED68BF">
        <w:t>ражать геометрические фигуры;</w:t>
      </w:r>
    </w:p>
    <w:p w:rsidR="00D2687F" w:rsidRPr="00ED68BF" w:rsidRDefault="002B52B9" w:rsidP="008B4268">
      <w:pPr>
        <w:ind w:left="-426"/>
        <w:jc w:val="both"/>
        <w:rPr>
          <w:b/>
        </w:rPr>
      </w:pPr>
      <w:r>
        <w:rPr>
          <w:b/>
        </w:rPr>
        <w:t xml:space="preserve">      </w:t>
      </w:r>
      <w:r w:rsidR="00D2687F" w:rsidRPr="00ED68BF">
        <w:rPr>
          <w:b/>
        </w:rPr>
        <w:t>Окружающий мир:</w:t>
      </w:r>
    </w:p>
    <w:p w:rsidR="00D2687F" w:rsidRPr="00ED68BF" w:rsidRDefault="00D2687F" w:rsidP="008B4268">
      <w:pPr>
        <w:ind w:left="-426"/>
        <w:jc w:val="both"/>
      </w:pPr>
      <w:r w:rsidRPr="00ED68BF">
        <w:t>1)</w:t>
      </w:r>
      <w:r w:rsidRPr="00ED68BF">
        <w:tab/>
        <w:t>сформированность уважительного отношения к России, родному краю, своей семье, истории, культуре, природе нашей страны, её современной жизни;</w:t>
      </w:r>
    </w:p>
    <w:p w:rsidR="00D2687F" w:rsidRPr="00ED68BF" w:rsidRDefault="00D2687F" w:rsidP="008B4268">
      <w:pPr>
        <w:ind w:left="-426"/>
        <w:jc w:val="both"/>
      </w:pPr>
      <w:r w:rsidRPr="00ED68BF">
        <w:t>2)</w:t>
      </w:r>
      <w:r w:rsidRPr="00ED68BF">
        <w:tab/>
        <w:t>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D2687F" w:rsidRPr="00ED68BF" w:rsidRDefault="00D2687F" w:rsidP="008B4268">
      <w:pPr>
        <w:ind w:left="-426"/>
        <w:jc w:val="both"/>
      </w:pPr>
      <w:r w:rsidRPr="00ED68BF">
        <w:t>3)</w:t>
      </w:r>
      <w:r w:rsidRPr="00ED68BF">
        <w:tab/>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D2687F" w:rsidRPr="00ED68BF" w:rsidRDefault="00D2687F" w:rsidP="008B4268">
      <w:pPr>
        <w:ind w:left="-426"/>
        <w:jc w:val="both"/>
      </w:pPr>
      <w:r w:rsidRPr="00ED68BF">
        <w:t>4) развитие навыков устанавливать и выявлять причинно-следственные связи в окружающем мире,</w:t>
      </w:r>
      <w:r w:rsidR="007344F2">
        <w:t xml:space="preserve"> </w:t>
      </w:r>
      <w:r w:rsidRPr="00ED68BF">
        <w:t>умение прогнозировать простые последствия собственных действий и действий, совершаемых другими людьми;</w:t>
      </w:r>
    </w:p>
    <w:p w:rsidR="00D2687F" w:rsidRPr="00ED68BF" w:rsidRDefault="002B52B9" w:rsidP="008B4268">
      <w:pPr>
        <w:ind w:left="-426"/>
        <w:jc w:val="both"/>
        <w:rPr>
          <w:b/>
        </w:rPr>
      </w:pPr>
      <w:r>
        <w:rPr>
          <w:b/>
        </w:rPr>
        <w:t xml:space="preserve">      </w:t>
      </w:r>
      <w:r w:rsidR="00D2687F" w:rsidRPr="00ED68BF">
        <w:rPr>
          <w:b/>
        </w:rPr>
        <w:t>Основы религиозных культур и светской этики:</w:t>
      </w:r>
    </w:p>
    <w:p w:rsidR="00D2687F" w:rsidRPr="00ED68BF" w:rsidRDefault="00D2687F" w:rsidP="008B4268">
      <w:pPr>
        <w:ind w:left="-426"/>
        <w:jc w:val="both"/>
      </w:pPr>
      <w:r w:rsidRPr="00ED68BF">
        <w:t>1)</w:t>
      </w:r>
      <w:r w:rsidRPr="00ED68BF">
        <w:tab/>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D2687F" w:rsidRPr="00ED68BF" w:rsidRDefault="00D2687F" w:rsidP="008B4268">
      <w:pPr>
        <w:ind w:left="-426"/>
        <w:jc w:val="both"/>
      </w:pPr>
      <w:r w:rsidRPr="00ED68BF">
        <w:t>2)</w:t>
      </w:r>
      <w:r w:rsidRPr="00ED68BF">
        <w:tab/>
        <w:t>понимание значения нравственности, веры и религии в жизни человека и общества;</w:t>
      </w:r>
    </w:p>
    <w:p w:rsidR="00D2687F" w:rsidRPr="00ED68BF" w:rsidRDefault="00D2687F" w:rsidP="008B4268">
      <w:pPr>
        <w:ind w:left="-426"/>
        <w:jc w:val="both"/>
      </w:pPr>
      <w:r w:rsidRPr="00ED68BF">
        <w:t>3)</w:t>
      </w:r>
      <w:r w:rsidRPr="00ED68BF">
        <w:tab/>
        <w:t>формирование первоначальных представлений о светской этике, о традиционных религиях, их роли в культуре, истории и современности России;</w:t>
      </w:r>
    </w:p>
    <w:p w:rsidR="00D2687F" w:rsidRPr="00ED68BF" w:rsidRDefault="00D2687F" w:rsidP="008B4268">
      <w:pPr>
        <w:ind w:left="-426"/>
        <w:jc w:val="both"/>
      </w:pPr>
      <w:r w:rsidRPr="00ED68BF">
        <w:t>4)</w:t>
      </w:r>
      <w:r w:rsidRPr="00ED68BF">
        <w:tab/>
        <w:t>осознан</w:t>
      </w:r>
      <w:r w:rsidR="00ED68BF">
        <w:t>ие ценности человеческой жизни.</w:t>
      </w:r>
    </w:p>
    <w:p w:rsidR="008B4268" w:rsidRDefault="008B4268" w:rsidP="008B4268">
      <w:pPr>
        <w:ind w:left="-426"/>
        <w:jc w:val="center"/>
        <w:rPr>
          <w:b/>
        </w:rPr>
      </w:pPr>
    </w:p>
    <w:p w:rsidR="00D2687F" w:rsidRPr="00ED68BF" w:rsidRDefault="00D2687F" w:rsidP="008B4268">
      <w:pPr>
        <w:ind w:left="-426"/>
        <w:jc w:val="center"/>
        <w:rPr>
          <w:b/>
        </w:rPr>
      </w:pPr>
      <w:r w:rsidRPr="00ED68BF">
        <w:rPr>
          <w:b/>
        </w:rPr>
        <w:t>Искусство</w:t>
      </w:r>
    </w:p>
    <w:p w:rsidR="00D2687F" w:rsidRPr="00ED68BF" w:rsidRDefault="002B52B9" w:rsidP="008B4268">
      <w:pPr>
        <w:ind w:left="-426"/>
        <w:jc w:val="both"/>
        <w:rPr>
          <w:b/>
        </w:rPr>
      </w:pPr>
      <w:r>
        <w:rPr>
          <w:b/>
        </w:rPr>
        <w:t xml:space="preserve">       </w:t>
      </w:r>
      <w:r w:rsidR="00D2687F" w:rsidRPr="00ED68BF">
        <w:rPr>
          <w:b/>
        </w:rPr>
        <w:t>Изобразительное искусство:</w:t>
      </w:r>
    </w:p>
    <w:p w:rsidR="00D2687F" w:rsidRPr="00ED68BF" w:rsidRDefault="00D2687F" w:rsidP="008B4268">
      <w:pPr>
        <w:ind w:left="-426"/>
        <w:jc w:val="both"/>
      </w:pPr>
      <w:r w:rsidRPr="00ED68BF">
        <w:t>1)</w:t>
      </w:r>
      <w:r w:rsidRPr="00ED68BF">
        <w:tab/>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D2687F" w:rsidRPr="00ED68BF" w:rsidRDefault="00D2687F" w:rsidP="008B4268">
      <w:pPr>
        <w:ind w:left="-426"/>
        <w:jc w:val="both"/>
      </w:pPr>
      <w:r w:rsidRPr="00ED68BF">
        <w:t>2)</w:t>
      </w:r>
      <w:r w:rsidRPr="00ED68BF">
        <w:tab/>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D2687F" w:rsidRPr="00ED68BF" w:rsidRDefault="00D2687F" w:rsidP="008B4268">
      <w:pPr>
        <w:ind w:left="-426"/>
        <w:jc w:val="both"/>
      </w:pPr>
      <w:r w:rsidRPr="00ED68BF">
        <w:t>3)</w:t>
      </w:r>
      <w:r w:rsidRPr="00ED68BF">
        <w:tab/>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w:t>
      </w:r>
    </w:p>
    <w:p w:rsidR="00D2687F" w:rsidRPr="00ED68BF" w:rsidRDefault="00D2687F" w:rsidP="008B4268">
      <w:pPr>
        <w:ind w:left="-426"/>
        <w:jc w:val="both"/>
      </w:pPr>
      <w:r w:rsidRPr="00ED68BF">
        <w:t>4)</w:t>
      </w:r>
      <w:r w:rsidRPr="00ED68BF">
        <w:tab/>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D2687F" w:rsidRPr="00ED68BF" w:rsidRDefault="00D2687F" w:rsidP="008B4268">
      <w:pPr>
        <w:ind w:left="-426"/>
        <w:jc w:val="both"/>
      </w:pPr>
      <w:r w:rsidRPr="00ED68BF">
        <w:t>5)</w:t>
      </w:r>
      <w:r w:rsidRPr="00ED68BF">
        <w:tab/>
        <w:t>овладение практическими умениями самовыражения средств</w:t>
      </w:r>
      <w:r w:rsidR="00ED68BF">
        <w:t>ами изобразительного искусства.</w:t>
      </w:r>
    </w:p>
    <w:p w:rsidR="00D2687F" w:rsidRPr="00ED68BF" w:rsidRDefault="002B52B9" w:rsidP="008B4268">
      <w:pPr>
        <w:ind w:left="-426"/>
        <w:jc w:val="both"/>
        <w:rPr>
          <w:b/>
        </w:rPr>
      </w:pPr>
      <w:r>
        <w:rPr>
          <w:b/>
        </w:rPr>
        <w:t xml:space="preserve">     </w:t>
      </w:r>
      <w:r w:rsidR="00D2687F" w:rsidRPr="00ED68BF">
        <w:rPr>
          <w:b/>
        </w:rPr>
        <w:t>Музыка:</w:t>
      </w:r>
    </w:p>
    <w:p w:rsidR="00D2687F" w:rsidRPr="00ED68BF" w:rsidRDefault="00D2687F" w:rsidP="008B4268">
      <w:pPr>
        <w:ind w:left="-426"/>
        <w:jc w:val="both"/>
      </w:pPr>
      <w:r w:rsidRPr="00ED68BF">
        <w:t>-формирование первоначальных представлений о роли музыки в жизни человека, ее роли в духовно-нравственном развитии человека;</w:t>
      </w:r>
    </w:p>
    <w:p w:rsidR="00D2687F" w:rsidRPr="00ED68BF" w:rsidRDefault="00D2687F" w:rsidP="008B4268">
      <w:pPr>
        <w:ind w:left="-426"/>
        <w:jc w:val="both"/>
      </w:pPr>
      <w:r w:rsidRPr="00ED68BF">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D2687F" w:rsidRPr="00ED68BF" w:rsidRDefault="00D2687F" w:rsidP="008B4268">
      <w:pPr>
        <w:ind w:left="-426"/>
        <w:jc w:val="both"/>
      </w:pPr>
      <w:r w:rsidRPr="00ED68BF">
        <w:t xml:space="preserve">-развитие эмоционального осознанного восприятия музыки, как в процессе активной </w:t>
      </w:r>
      <w:r w:rsidRPr="00ED68BF">
        <w:lastRenderedPageBreak/>
        <w:t>музыкальной деятельности, так и во время слушания музыкальных произведений;</w:t>
      </w:r>
    </w:p>
    <w:p w:rsidR="00D2687F" w:rsidRPr="00ED68BF" w:rsidRDefault="00D2687F" w:rsidP="008B4268">
      <w:pPr>
        <w:ind w:left="-426"/>
        <w:jc w:val="both"/>
      </w:pPr>
      <w:r w:rsidRPr="00ED68BF">
        <w:t>-формирование эстетических чувств в процессе слушания музыкальных произведений различных жанров;</w:t>
      </w:r>
    </w:p>
    <w:p w:rsidR="00D2687F" w:rsidRPr="00ED68BF" w:rsidRDefault="00D2687F" w:rsidP="008B4268">
      <w:pPr>
        <w:ind w:left="-426"/>
        <w:jc w:val="both"/>
      </w:pPr>
      <w:r w:rsidRPr="00ED68BF">
        <w:t>-использование музыкальных образов при создании театрализованных и музыкально-пластических композиций, исполнении вокально-хоровы</w:t>
      </w:r>
      <w:r w:rsidR="00ED68BF">
        <w:t>х произведений, в импровизации.</w:t>
      </w:r>
    </w:p>
    <w:p w:rsidR="008B4268" w:rsidRDefault="008B4268" w:rsidP="008B4268">
      <w:pPr>
        <w:ind w:left="-426"/>
        <w:jc w:val="center"/>
        <w:rPr>
          <w:b/>
        </w:rPr>
      </w:pPr>
    </w:p>
    <w:p w:rsidR="00D2687F" w:rsidRPr="00ED68BF" w:rsidRDefault="00D2687F" w:rsidP="008B4268">
      <w:pPr>
        <w:ind w:left="-426"/>
        <w:jc w:val="center"/>
        <w:rPr>
          <w:b/>
        </w:rPr>
      </w:pPr>
      <w:r w:rsidRPr="00ED68BF">
        <w:rPr>
          <w:b/>
        </w:rPr>
        <w:t>Технология (труд):</w:t>
      </w:r>
    </w:p>
    <w:p w:rsidR="00D2687F" w:rsidRPr="00ED68BF" w:rsidRDefault="00D2687F" w:rsidP="008B4268">
      <w:pPr>
        <w:ind w:left="-426"/>
        <w:jc w:val="both"/>
      </w:pPr>
      <w:r w:rsidRPr="00ED68BF">
        <w:t>1)</w:t>
      </w:r>
      <w:r w:rsidRPr="00ED68BF">
        <w:tab/>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D2687F" w:rsidRPr="00ED68BF" w:rsidRDefault="00D2687F" w:rsidP="008B4268">
      <w:pPr>
        <w:ind w:left="-426"/>
        <w:jc w:val="both"/>
      </w:pPr>
      <w:r w:rsidRPr="00ED68BF">
        <w:t>2)</w:t>
      </w:r>
      <w:r w:rsidRPr="00ED68BF">
        <w:tab/>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D2687F" w:rsidRPr="00ED68BF" w:rsidRDefault="00D2687F" w:rsidP="008B4268">
      <w:pPr>
        <w:ind w:left="-426"/>
        <w:jc w:val="both"/>
      </w:pPr>
      <w:r w:rsidRPr="00ED68BF">
        <w:t>3)</w:t>
      </w:r>
      <w:r w:rsidRPr="00ED68BF">
        <w:tab/>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D2687F" w:rsidRPr="00ED68BF" w:rsidRDefault="00D2687F" w:rsidP="008B4268">
      <w:pPr>
        <w:ind w:left="-426"/>
        <w:jc w:val="both"/>
      </w:pPr>
      <w:r w:rsidRPr="00ED68BF">
        <w:t>4)</w:t>
      </w:r>
      <w:r w:rsidRPr="00ED68BF">
        <w:tab/>
        <w:t>приобретение первоначальных навыков совместной продуктивной деятельности, сотрудничества, взаимопомощи, планирования и организации;</w:t>
      </w:r>
    </w:p>
    <w:p w:rsidR="00D2687F" w:rsidRPr="00ED68BF" w:rsidRDefault="00D2687F" w:rsidP="008B4268">
      <w:pPr>
        <w:ind w:left="-426"/>
        <w:jc w:val="both"/>
      </w:pPr>
      <w:r w:rsidRPr="00ED68BF">
        <w:t>5)</w:t>
      </w:r>
      <w:r w:rsidRPr="00ED68BF">
        <w:tab/>
        <w:t xml:space="preserve">использование приобретенных знаний и умений </w:t>
      </w:r>
      <w:r w:rsidR="00ED68BF">
        <w:t>для решения практических задач.</w:t>
      </w:r>
    </w:p>
    <w:p w:rsidR="008B4268" w:rsidRDefault="008B4268" w:rsidP="008B4268">
      <w:pPr>
        <w:ind w:left="-426"/>
        <w:jc w:val="center"/>
        <w:rPr>
          <w:b/>
        </w:rPr>
      </w:pPr>
    </w:p>
    <w:p w:rsidR="00D2687F" w:rsidRPr="00ED68BF" w:rsidRDefault="00ED68BF" w:rsidP="008B4268">
      <w:pPr>
        <w:ind w:left="-426"/>
        <w:jc w:val="center"/>
        <w:rPr>
          <w:b/>
        </w:rPr>
      </w:pPr>
      <w:r>
        <w:rPr>
          <w:b/>
        </w:rPr>
        <w:t>Физическая культура</w:t>
      </w:r>
    </w:p>
    <w:p w:rsidR="00D2687F" w:rsidRPr="00ED68BF" w:rsidRDefault="00D2687F" w:rsidP="008B4268">
      <w:pPr>
        <w:ind w:left="-426"/>
        <w:jc w:val="both"/>
      </w:pPr>
      <w:r w:rsidRPr="00ED68BF">
        <w:t>1)</w:t>
      </w:r>
      <w:r w:rsidRPr="00ED68BF">
        <w:tab/>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D2687F" w:rsidRPr="00ED68BF" w:rsidRDefault="00D2687F" w:rsidP="008B4268">
      <w:pPr>
        <w:ind w:left="-426"/>
        <w:jc w:val="both"/>
      </w:pPr>
      <w:r w:rsidRPr="00ED68BF">
        <w:t>2)</w:t>
      </w:r>
      <w:r w:rsidRPr="00ED68BF">
        <w:tab/>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ED68BF" w:rsidRPr="00ED68BF" w:rsidRDefault="00D2687F" w:rsidP="008B4268">
      <w:pPr>
        <w:ind w:left="-426"/>
        <w:jc w:val="both"/>
      </w:pPr>
      <w:r w:rsidRPr="00ED68BF">
        <w:t>3)</w:t>
      </w:r>
      <w:r w:rsidRPr="00ED68BF">
        <w:tab/>
        <w:t>формирование умения следить за своим физическим состоянием,</w:t>
      </w:r>
      <w:r w:rsidR="00ED68BF">
        <w:t xml:space="preserve"> величиной физических нагрузок.</w:t>
      </w:r>
    </w:p>
    <w:p w:rsidR="008B4268" w:rsidRDefault="008B4268" w:rsidP="008B4268">
      <w:pPr>
        <w:pStyle w:val="43"/>
        <w:shd w:val="clear" w:color="auto" w:fill="auto"/>
        <w:spacing w:before="0" w:line="240" w:lineRule="auto"/>
        <w:ind w:right="20" w:firstLine="720"/>
        <w:rPr>
          <w:b/>
          <w:sz w:val="24"/>
          <w:szCs w:val="24"/>
        </w:rPr>
      </w:pPr>
    </w:p>
    <w:p w:rsidR="00F00B06" w:rsidRPr="00ED68BF" w:rsidRDefault="00F00B06" w:rsidP="008B4268">
      <w:pPr>
        <w:pStyle w:val="43"/>
        <w:shd w:val="clear" w:color="auto" w:fill="auto"/>
        <w:spacing w:before="0" w:line="240" w:lineRule="auto"/>
        <w:ind w:right="20" w:firstLine="720"/>
        <w:rPr>
          <w:b/>
          <w:sz w:val="24"/>
          <w:szCs w:val="24"/>
        </w:rPr>
      </w:pPr>
      <w:r w:rsidRPr="00ED68BF">
        <w:rPr>
          <w:b/>
          <w:sz w:val="24"/>
          <w:szCs w:val="24"/>
        </w:rPr>
        <w:t xml:space="preserve">Планируемые результаты освоения </w:t>
      </w:r>
      <w:proofErr w:type="gramStart"/>
      <w:r w:rsidRPr="00ED68BF">
        <w:rPr>
          <w:b/>
          <w:sz w:val="24"/>
          <w:szCs w:val="24"/>
        </w:rPr>
        <w:t>обучающимися</w:t>
      </w:r>
      <w:proofErr w:type="gramEnd"/>
      <w:r w:rsidRPr="00ED68BF">
        <w:rPr>
          <w:b/>
          <w:sz w:val="24"/>
          <w:szCs w:val="24"/>
        </w:rPr>
        <w:t xml:space="preserve"> с задержкой психического развития программы коррекционной работы</w:t>
      </w:r>
    </w:p>
    <w:p w:rsidR="00F00B06" w:rsidRPr="00ED68BF" w:rsidRDefault="00F00B06" w:rsidP="008B4268">
      <w:pPr>
        <w:ind w:left="20" w:right="20" w:firstLine="720"/>
        <w:jc w:val="both"/>
      </w:pPr>
      <w:r w:rsidRPr="00ED68BF">
        <w:rPr>
          <w:color w:val="000000"/>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D2687F" w:rsidRPr="00ED68BF" w:rsidRDefault="00F00B06" w:rsidP="008B4268">
      <w:pPr>
        <w:numPr>
          <w:ilvl w:val="0"/>
          <w:numId w:val="3"/>
        </w:numPr>
        <w:tabs>
          <w:tab w:val="left" w:pos="1436"/>
        </w:tabs>
        <w:autoSpaceDE/>
        <w:autoSpaceDN/>
        <w:adjustRightInd/>
        <w:ind w:left="20" w:right="20" w:firstLine="720"/>
        <w:jc w:val="both"/>
        <w:rPr>
          <w:rStyle w:val="FontStyle67"/>
          <w:b w:val="0"/>
          <w:color w:val="auto"/>
          <w:sz w:val="24"/>
        </w:rPr>
      </w:pPr>
      <w:r w:rsidRPr="00ED68BF">
        <w:rPr>
          <w:color w:val="000000"/>
        </w:rPr>
        <w:t>развитие адекватных представлений о собственных возможностях, о насущно необходимом жизнеобеспечении</w:t>
      </w:r>
      <w:r w:rsidRPr="00ED68BF">
        <w:rPr>
          <w:rStyle w:val="0pt0"/>
          <w:sz w:val="24"/>
          <w:szCs w:val="24"/>
        </w:rPr>
        <w:t xml:space="preserve">, </w:t>
      </w:r>
      <w:r w:rsidRPr="00ED68BF">
        <w:rPr>
          <w:color w:val="000000"/>
        </w:rPr>
        <w:t>проявляющееся:</w:t>
      </w:r>
    </w:p>
    <w:p w:rsidR="00F00B06" w:rsidRPr="00ED68BF" w:rsidRDefault="00F00B06" w:rsidP="008B4268">
      <w:pPr>
        <w:ind w:right="20" w:firstLine="700"/>
        <w:jc w:val="both"/>
      </w:pPr>
      <w:r w:rsidRPr="00ED68BF">
        <w:rPr>
          <w:color w:val="000000"/>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F00B06" w:rsidRPr="00ED68BF" w:rsidRDefault="00F00B06" w:rsidP="008B4268">
      <w:pPr>
        <w:ind w:right="20" w:firstLine="700"/>
        <w:jc w:val="both"/>
      </w:pPr>
      <w:r w:rsidRPr="00ED68BF">
        <w:rPr>
          <w:color w:val="000000"/>
        </w:rPr>
        <w:t>в умении обратиться к учителю при затруднениях в учебном процессе, сформулировать запрос о специальной помощи;</w:t>
      </w:r>
    </w:p>
    <w:p w:rsidR="00F00B06" w:rsidRPr="00ED68BF" w:rsidRDefault="00F00B06" w:rsidP="008B4268">
      <w:pPr>
        <w:ind w:right="20" w:firstLine="700"/>
        <w:jc w:val="both"/>
      </w:pPr>
      <w:r w:rsidRPr="00ED68BF">
        <w:rPr>
          <w:color w:val="000000"/>
        </w:rPr>
        <w:t>в умении использовать помощь взрослого для разрешения затруднения, давать адекватную обратную связь учителю: понимаю или не понимаю;</w:t>
      </w:r>
    </w:p>
    <w:p w:rsidR="00F00B06" w:rsidRPr="00ED68BF" w:rsidRDefault="00F00B06" w:rsidP="008B4268">
      <w:pPr>
        <w:ind w:right="20" w:firstLine="700"/>
        <w:jc w:val="both"/>
      </w:pPr>
      <w:r w:rsidRPr="00ED68BF">
        <w:rPr>
          <w:color w:val="000000"/>
        </w:rPr>
        <w:t xml:space="preserve">в умении написать при необходимости </w:t>
      </w:r>
      <w:r w:rsidRPr="00ED68BF">
        <w:rPr>
          <w:color w:val="000000"/>
          <w:lang w:val="en-US"/>
        </w:rPr>
        <w:t>SMS</w:t>
      </w:r>
      <w:r w:rsidRPr="00ED68BF">
        <w:rPr>
          <w:color w:val="000000"/>
        </w:rPr>
        <w:t>-сообщение, правильно выбрать адресата (близкого человека), корректно и точно сформулировать возникшую проблему.</w:t>
      </w:r>
    </w:p>
    <w:p w:rsidR="00F00B06" w:rsidRPr="00ED68BF" w:rsidRDefault="00F00B06" w:rsidP="008B4268">
      <w:pPr>
        <w:numPr>
          <w:ilvl w:val="0"/>
          <w:numId w:val="3"/>
        </w:numPr>
        <w:tabs>
          <w:tab w:val="left" w:pos="1430"/>
        </w:tabs>
        <w:autoSpaceDE/>
        <w:autoSpaceDN/>
        <w:adjustRightInd/>
        <w:ind w:right="20" w:firstLine="1060"/>
        <w:jc w:val="both"/>
      </w:pPr>
      <w:r w:rsidRPr="00ED68BF">
        <w:rPr>
          <w:color w:val="000000"/>
        </w:rPr>
        <w:t>овладение социально-бытовыми умениями, используемыми в повседневной жизни, проявляющееся: 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00B06" w:rsidRPr="00ED68BF" w:rsidRDefault="00F00B06" w:rsidP="008B4268">
      <w:pPr>
        <w:ind w:right="20" w:firstLine="700"/>
        <w:jc w:val="both"/>
      </w:pPr>
      <w:r w:rsidRPr="00ED68BF">
        <w:rPr>
          <w:color w:val="000000"/>
        </w:rPr>
        <w:t>в умении включаться в разнообразные повседневные дела, принимать посильное участие;</w:t>
      </w:r>
    </w:p>
    <w:p w:rsidR="00F00B06" w:rsidRPr="00ED68BF" w:rsidRDefault="00F00B06" w:rsidP="008B4268">
      <w:pPr>
        <w:ind w:right="20" w:firstLine="700"/>
        <w:jc w:val="both"/>
      </w:pPr>
      <w:r w:rsidRPr="00ED68BF">
        <w:rPr>
          <w:color w:val="000000"/>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F00B06" w:rsidRPr="00ED68BF" w:rsidRDefault="00F00B06" w:rsidP="008B4268">
      <w:pPr>
        <w:ind w:right="20" w:firstLine="700"/>
        <w:jc w:val="both"/>
      </w:pPr>
      <w:r w:rsidRPr="00ED68BF">
        <w:rPr>
          <w:color w:val="000000"/>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F00B06" w:rsidRPr="00ED68BF" w:rsidRDefault="00F00B06" w:rsidP="008B4268">
      <w:pPr>
        <w:ind w:right="20" w:firstLine="700"/>
        <w:jc w:val="both"/>
      </w:pPr>
      <w:r w:rsidRPr="00ED68BF">
        <w:rPr>
          <w:color w:val="000000"/>
        </w:rPr>
        <w:lastRenderedPageBreak/>
        <w:t>в умении ориентироваться в пространстве школы и просить помощи в случае затруднений, ориентироваться в расписании занятий;</w:t>
      </w:r>
    </w:p>
    <w:p w:rsidR="00F00B06" w:rsidRPr="00ED68BF" w:rsidRDefault="00F00B06" w:rsidP="008B4268">
      <w:pPr>
        <w:ind w:right="20" w:firstLine="700"/>
        <w:jc w:val="both"/>
      </w:pPr>
      <w:r w:rsidRPr="00ED68BF">
        <w:rPr>
          <w:color w:val="000000"/>
        </w:rPr>
        <w:t>в умении включаться в разнообразные повседневные школьные дела, принимать посильное участие, брать на себя ответственность;</w:t>
      </w:r>
    </w:p>
    <w:p w:rsidR="00F00B06" w:rsidRPr="00ED68BF" w:rsidRDefault="00F00B06" w:rsidP="008B4268">
      <w:pPr>
        <w:ind w:right="20" w:firstLine="700"/>
        <w:jc w:val="both"/>
      </w:pPr>
      <w:r w:rsidRPr="00ED68BF">
        <w:rPr>
          <w:color w:val="000000"/>
        </w:rPr>
        <w:t>в стремлении участвовать в подготовке и проведении праздников дома и в школе.</w:t>
      </w:r>
    </w:p>
    <w:p w:rsidR="00F00B06" w:rsidRPr="00ED68BF" w:rsidRDefault="00F00B06" w:rsidP="008B4268">
      <w:pPr>
        <w:numPr>
          <w:ilvl w:val="0"/>
          <w:numId w:val="3"/>
        </w:numPr>
        <w:tabs>
          <w:tab w:val="left" w:pos="1438"/>
        </w:tabs>
        <w:autoSpaceDE/>
        <w:autoSpaceDN/>
        <w:adjustRightInd/>
        <w:ind w:left="20" w:right="20" w:firstLine="700"/>
        <w:jc w:val="both"/>
      </w:pPr>
      <w:r w:rsidRPr="00ED68BF">
        <w:rPr>
          <w:color w:val="000000"/>
        </w:rPr>
        <w:t>овладение навыками коммуникации и принятыми ритуалами социального взаимодействия, проявляющееся:</w:t>
      </w:r>
    </w:p>
    <w:p w:rsidR="00F00B06" w:rsidRPr="00ED68BF" w:rsidRDefault="00F00B06" w:rsidP="008B4268">
      <w:pPr>
        <w:ind w:left="20" w:firstLine="700"/>
        <w:jc w:val="both"/>
      </w:pPr>
      <w:r w:rsidRPr="00ED68BF">
        <w:rPr>
          <w:color w:val="000000"/>
        </w:rPr>
        <w:t>в расширении знаний правил коммуникации;</w:t>
      </w:r>
    </w:p>
    <w:p w:rsidR="00F00B06" w:rsidRPr="00ED68BF" w:rsidRDefault="00F00B06" w:rsidP="008B4268">
      <w:pPr>
        <w:ind w:left="20" w:right="20" w:firstLine="700"/>
        <w:jc w:val="both"/>
      </w:pPr>
      <w:r w:rsidRPr="00ED68BF">
        <w:rPr>
          <w:color w:val="000000"/>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F00B06" w:rsidRPr="00ED68BF" w:rsidRDefault="00F00B06" w:rsidP="008B4268">
      <w:pPr>
        <w:ind w:left="20" w:right="20" w:firstLine="700"/>
        <w:jc w:val="both"/>
      </w:pPr>
      <w:r w:rsidRPr="00ED68BF">
        <w:rPr>
          <w:color w:val="000000"/>
        </w:rPr>
        <w:t>в умении решать актуальные школьные и житейские задачи, используя коммуникацию как средство достижения цели (вербальную, невербальную);</w:t>
      </w:r>
    </w:p>
    <w:p w:rsidR="00F00B06" w:rsidRPr="00ED68BF" w:rsidRDefault="00F00B06" w:rsidP="008B4268">
      <w:pPr>
        <w:ind w:left="20" w:right="20" w:firstLine="700"/>
        <w:jc w:val="both"/>
      </w:pPr>
      <w:r w:rsidRPr="00ED68BF">
        <w:rPr>
          <w:color w:val="000000"/>
        </w:rPr>
        <w:t>в умении начать и поддержать разговор, задать вопрос, выразить свои намерения, просьбу, пожелание, опасения, завершить разговор;</w:t>
      </w:r>
    </w:p>
    <w:p w:rsidR="00F00B06" w:rsidRPr="00ED68BF" w:rsidRDefault="00F00B06" w:rsidP="008B4268">
      <w:pPr>
        <w:ind w:left="20" w:right="20" w:firstLine="700"/>
        <w:jc w:val="both"/>
      </w:pPr>
      <w:r w:rsidRPr="00ED68BF">
        <w:rPr>
          <w:color w:val="000000"/>
        </w:rPr>
        <w:t>в умении корректно выразить отказ и недовольство, благодарность, сочувствие</w:t>
      </w:r>
      <w:r w:rsidR="00261828">
        <w:rPr>
          <w:color w:val="000000"/>
        </w:rPr>
        <w:t>;</w:t>
      </w:r>
    </w:p>
    <w:p w:rsidR="00F00B06" w:rsidRPr="00ED68BF" w:rsidRDefault="00F00B06" w:rsidP="008B4268">
      <w:pPr>
        <w:ind w:left="720" w:right="1680"/>
        <w:jc w:val="both"/>
      </w:pPr>
      <w:r w:rsidRPr="00ED68BF">
        <w:rPr>
          <w:color w:val="000000"/>
        </w:rPr>
        <w:t>в умении получать и уточнять информацию от собеседника; в освоении культурных форм выражения своих чувств.</w:t>
      </w:r>
    </w:p>
    <w:p w:rsidR="00F00B06" w:rsidRPr="00ED68BF" w:rsidRDefault="00F00B06" w:rsidP="008B4268">
      <w:pPr>
        <w:numPr>
          <w:ilvl w:val="0"/>
          <w:numId w:val="3"/>
        </w:numPr>
        <w:tabs>
          <w:tab w:val="left" w:pos="1438"/>
        </w:tabs>
        <w:autoSpaceDE/>
        <w:autoSpaceDN/>
        <w:adjustRightInd/>
        <w:ind w:left="20" w:right="20" w:firstLine="700"/>
        <w:jc w:val="both"/>
      </w:pPr>
      <w:r w:rsidRPr="00ED68BF">
        <w:rPr>
          <w:color w:val="000000"/>
        </w:rPr>
        <w:t>способность к осмыслению и дифференциации картины мира, ее пространственно-временной организации, проявляющаяся:</w:t>
      </w:r>
    </w:p>
    <w:p w:rsidR="00F00B06" w:rsidRPr="00ED68BF" w:rsidRDefault="00F00B06" w:rsidP="008B4268">
      <w:pPr>
        <w:ind w:left="20" w:right="20" w:firstLine="700"/>
        <w:jc w:val="both"/>
      </w:pPr>
      <w:r w:rsidRPr="00ED68BF">
        <w:rPr>
          <w:color w:val="000000"/>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00B06" w:rsidRPr="00ED68BF" w:rsidRDefault="00F00B06" w:rsidP="008B4268">
      <w:pPr>
        <w:ind w:left="20" w:right="20" w:firstLine="700"/>
        <w:jc w:val="both"/>
      </w:pPr>
      <w:r w:rsidRPr="00ED68BF">
        <w:rPr>
          <w:color w:val="000000"/>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00B06" w:rsidRPr="00ED68BF" w:rsidRDefault="00F00B06" w:rsidP="008B4268">
      <w:pPr>
        <w:ind w:left="20" w:right="20" w:firstLine="700"/>
        <w:jc w:val="both"/>
      </w:pPr>
      <w:r w:rsidRPr="00ED68BF">
        <w:rPr>
          <w:color w:val="000000"/>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F00B06" w:rsidRPr="00ED68BF" w:rsidRDefault="00F00B06" w:rsidP="008B4268">
      <w:pPr>
        <w:ind w:left="20" w:right="20" w:firstLine="700"/>
        <w:jc w:val="both"/>
      </w:pPr>
      <w:r w:rsidRPr="00ED68BF">
        <w:rPr>
          <w:color w:val="000000"/>
        </w:rPr>
        <w:t>в расширении представлений о целостной и подробной картине мира, упорядоченной в пространстве и времени, адекватных возрасту ребёнка;</w:t>
      </w:r>
    </w:p>
    <w:p w:rsidR="00F00B06" w:rsidRPr="00ED68BF" w:rsidRDefault="00F00B06" w:rsidP="008B4268">
      <w:pPr>
        <w:ind w:left="20" w:right="20" w:firstLine="700"/>
        <w:jc w:val="both"/>
      </w:pPr>
      <w:r w:rsidRPr="00ED68BF">
        <w:rPr>
          <w:color w:val="000000"/>
        </w:rPr>
        <w:t>в умении накапливать личные впечатления, связанные с явлениями окружающего мира;</w:t>
      </w:r>
    </w:p>
    <w:p w:rsidR="00F00B06" w:rsidRPr="00ED68BF" w:rsidRDefault="00F00B06" w:rsidP="008B4268">
      <w:pPr>
        <w:ind w:left="20" w:right="20" w:firstLine="700"/>
        <w:jc w:val="both"/>
      </w:pPr>
      <w:r w:rsidRPr="00ED68BF">
        <w:rPr>
          <w:color w:val="000000"/>
        </w:rPr>
        <w:t>в умении устанавливать взаимосвязь между природным порядком и ходом собственной жизни в семье и в школе;</w:t>
      </w:r>
    </w:p>
    <w:p w:rsidR="00F00B06" w:rsidRPr="00ED68BF" w:rsidRDefault="00F00B06" w:rsidP="008B4268">
      <w:pPr>
        <w:ind w:left="20" w:right="20" w:firstLine="700"/>
        <w:jc w:val="both"/>
      </w:pPr>
      <w:r w:rsidRPr="00ED68BF">
        <w:rPr>
          <w:color w:val="000000"/>
        </w:rPr>
        <w:t>в умении устанавливать взаимосвязь общественного порядка и уклада собственной жизни в семье и в школе, соответствовать этому порядку.</w:t>
      </w:r>
    </w:p>
    <w:p w:rsidR="00F00B06" w:rsidRPr="00ED68BF" w:rsidRDefault="00F00B06" w:rsidP="008B4268">
      <w:pPr>
        <w:ind w:left="20" w:right="20" w:firstLine="700"/>
        <w:jc w:val="both"/>
      </w:pPr>
      <w:r w:rsidRPr="00ED68BF">
        <w:rPr>
          <w:color w:val="000000"/>
        </w:rPr>
        <w:t>в развитии любознательности, наблюдательности, способности замечать новое, задавать вопросы;</w:t>
      </w:r>
    </w:p>
    <w:p w:rsidR="00F00B06" w:rsidRPr="00ED68BF" w:rsidRDefault="00F00B06" w:rsidP="008B4268">
      <w:pPr>
        <w:ind w:left="20" w:right="20" w:firstLine="700"/>
        <w:jc w:val="both"/>
      </w:pPr>
      <w:r w:rsidRPr="00ED68BF">
        <w:rPr>
          <w:color w:val="000000"/>
        </w:rPr>
        <w:t>в развитии активности во взаимодействии с миром, понимании собственной результативности;</w:t>
      </w:r>
    </w:p>
    <w:p w:rsidR="00F00B06" w:rsidRPr="00ED68BF" w:rsidRDefault="00F00B06" w:rsidP="008B4268">
      <w:pPr>
        <w:ind w:left="20" w:right="20" w:firstLine="700"/>
        <w:jc w:val="both"/>
      </w:pPr>
      <w:r w:rsidRPr="00ED68BF">
        <w:rPr>
          <w:color w:val="000000"/>
        </w:rPr>
        <w:t>в накоплении опыта освоения нового при помощи экскурсий и путешествий;</w:t>
      </w:r>
    </w:p>
    <w:p w:rsidR="00F00B06" w:rsidRPr="00ED68BF" w:rsidRDefault="00F00B06" w:rsidP="008B4268">
      <w:pPr>
        <w:ind w:left="20" w:right="20" w:firstLine="700"/>
        <w:jc w:val="both"/>
      </w:pPr>
      <w:r w:rsidRPr="00ED68BF">
        <w:rPr>
          <w:color w:val="000000"/>
        </w:rPr>
        <w:t>в умении передать свои впечатления, соображения, умозаключения так, чтобы быть понятым другим человеком;</w:t>
      </w:r>
    </w:p>
    <w:p w:rsidR="00F00B06" w:rsidRPr="00ED68BF" w:rsidRDefault="00F00B06" w:rsidP="008B4268">
      <w:pPr>
        <w:ind w:left="20" w:right="20" w:firstLine="700"/>
        <w:jc w:val="both"/>
      </w:pPr>
      <w:r w:rsidRPr="00ED68BF">
        <w:rPr>
          <w:color w:val="000000"/>
        </w:rPr>
        <w:t>в умении принимать и включать в свой личный опыт жизненный опыт других людей;</w:t>
      </w:r>
    </w:p>
    <w:p w:rsidR="00F00B06" w:rsidRPr="00ED68BF" w:rsidRDefault="00F00B06" w:rsidP="008B4268">
      <w:pPr>
        <w:ind w:left="20" w:right="20" w:firstLine="700"/>
        <w:jc w:val="both"/>
      </w:pPr>
      <w:r w:rsidRPr="00ED68BF">
        <w:rPr>
          <w:color w:val="000000"/>
        </w:rPr>
        <w:t>в способности взаимодействовать с другими людьми, умении</w:t>
      </w:r>
      <w:r w:rsidR="007344F2">
        <w:rPr>
          <w:color w:val="000000"/>
        </w:rPr>
        <w:t xml:space="preserve"> </w:t>
      </w:r>
      <w:r w:rsidRPr="00ED68BF">
        <w:rPr>
          <w:color w:val="000000"/>
        </w:rPr>
        <w:t>делиться своими воспоминаниями, впечатлениями и планами.</w:t>
      </w:r>
    </w:p>
    <w:p w:rsidR="00F00B06" w:rsidRPr="00ED68BF" w:rsidRDefault="00F00B06" w:rsidP="008B4268">
      <w:pPr>
        <w:numPr>
          <w:ilvl w:val="0"/>
          <w:numId w:val="3"/>
        </w:numPr>
        <w:tabs>
          <w:tab w:val="left" w:pos="1441"/>
        </w:tabs>
        <w:autoSpaceDE/>
        <w:autoSpaceDN/>
        <w:adjustRightInd/>
        <w:ind w:left="20" w:right="20" w:firstLine="700"/>
        <w:jc w:val="both"/>
      </w:pPr>
      <w:r w:rsidRPr="00ED68BF">
        <w:rPr>
          <w:color w:val="000000"/>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F00B06" w:rsidRPr="00ED68BF" w:rsidRDefault="00F00B06" w:rsidP="008B4268">
      <w:pPr>
        <w:ind w:left="20" w:right="20" w:firstLine="700"/>
        <w:jc w:val="both"/>
      </w:pPr>
      <w:r w:rsidRPr="00ED68BF">
        <w:rPr>
          <w:color w:val="000000"/>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F00B06" w:rsidRPr="00ED68BF" w:rsidRDefault="00F00B06" w:rsidP="008B4268">
      <w:pPr>
        <w:ind w:left="20" w:right="20" w:firstLine="700"/>
        <w:jc w:val="both"/>
      </w:pPr>
      <w:r w:rsidRPr="00ED68BF">
        <w:rPr>
          <w:color w:val="000000"/>
        </w:rPr>
        <w:t xml:space="preserve">в освоение необходимых социальных ритуалов, умении адекватно использовать </w:t>
      </w:r>
      <w:r w:rsidRPr="00ED68BF">
        <w:rPr>
          <w:color w:val="000000"/>
        </w:rPr>
        <w:lastRenderedPageBreak/>
        <w:t>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F00B06" w:rsidRPr="00ED68BF" w:rsidRDefault="00F00B06" w:rsidP="008B4268">
      <w:pPr>
        <w:ind w:left="20" w:right="20" w:firstLine="700"/>
        <w:jc w:val="both"/>
      </w:pPr>
      <w:r w:rsidRPr="00ED68BF">
        <w:rPr>
          <w:color w:val="000000"/>
        </w:rPr>
        <w:t>в освоении возможностей и допустимых границ социальных контактов, выработки адекватной дистанции в зависимости от ситуации общения;</w:t>
      </w:r>
    </w:p>
    <w:p w:rsidR="00F00B06" w:rsidRPr="00ED68BF" w:rsidRDefault="00F00B06" w:rsidP="008B4268">
      <w:pPr>
        <w:ind w:right="20" w:firstLine="700"/>
        <w:jc w:val="both"/>
      </w:pPr>
      <w:r w:rsidRPr="00ED68BF">
        <w:rPr>
          <w:color w:val="000000"/>
        </w:rPr>
        <w:t>в умении проявлять инициативу, корректно устанавливать и ограничивать контакт;</w:t>
      </w:r>
    </w:p>
    <w:p w:rsidR="00F00B06" w:rsidRPr="00ED68BF" w:rsidRDefault="00F00B06" w:rsidP="008B4268">
      <w:pPr>
        <w:ind w:right="20" w:firstLine="700"/>
        <w:jc w:val="both"/>
      </w:pPr>
      <w:r w:rsidRPr="00ED68BF">
        <w:rPr>
          <w:color w:val="000000"/>
        </w:rPr>
        <w:t>в умении не быть назойливым в своих просьбах и требованиях, быть благодарным за проявление внимания и оказание помощи;</w:t>
      </w:r>
    </w:p>
    <w:p w:rsidR="00F00B06" w:rsidRPr="00ED68BF" w:rsidRDefault="00F00B06" w:rsidP="008B4268">
      <w:pPr>
        <w:ind w:right="20" w:firstLine="700"/>
        <w:jc w:val="both"/>
      </w:pPr>
      <w:r w:rsidRPr="00ED68BF">
        <w:rPr>
          <w:color w:val="000000"/>
        </w:rPr>
        <w:t>в умении применять формы выражения своих чувств соответственно ситуации социального контакта.</w:t>
      </w:r>
    </w:p>
    <w:p w:rsidR="00F00B06" w:rsidRPr="00ED68BF" w:rsidRDefault="00F00B06" w:rsidP="008B4268">
      <w:pPr>
        <w:ind w:right="20" w:firstLine="700"/>
        <w:jc w:val="both"/>
      </w:pPr>
      <w:r w:rsidRPr="00ED68BF">
        <w:rPr>
          <w:color w:val="000000"/>
        </w:rPr>
        <w:t>Результаты специальной поддержки освоения АООП ООО должны отражать:</w:t>
      </w:r>
    </w:p>
    <w:p w:rsidR="00F00B06" w:rsidRPr="00ED68BF" w:rsidRDefault="00F00B06" w:rsidP="008B4268">
      <w:pPr>
        <w:ind w:right="20" w:firstLine="700"/>
        <w:jc w:val="both"/>
      </w:pPr>
      <w:r w:rsidRPr="00ED68BF">
        <w:rPr>
          <w:color w:val="000000"/>
        </w:rPr>
        <w:t>способность усваивать новый учебный материал, адекватно включаться в классные занятия и соответствовать общему темпу занятий;</w:t>
      </w:r>
    </w:p>
    <w:p w:rsidR="00F00B06" w:rsidRPr="00ED68BF" w:rsidRDefault="00F00B06" w:rsidP="008B4268">
      <w:pPr>
        <w:ind w:right="20" w:firstLine="700"/>
        <w:jc w:val="both"/>
      </w:pPr>
      <w:r w:rsidRPr="00ED68BF">
        <w:rPr>
          <w:color w:val="000000"/>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F00B06" w:rsidRPr="00ED68BF" w:rsidRDefault="00F00B06" w:rsidP="008B4268">
      <w:pPr>
        <w:ind w:right="20" w:firstLine="700"/>
        <w:jc w:val="both"/>
      </w:pPr>
      <w:r w:rsidRPr="00ED68BF">
        <w:rPr>
          <w:color w:val="000000"/>
        </w:rPr>
        <w:t>способность к наблюдательности, умение замечать новое; овладение эффективными способами учебно-познавательной и предметно-практической деятельности;</w:t>
      </w:r>
    </w:p>
    <w:p w:rsidR="00F00B06" w:rsidRPr="00ED68BF" w:rsidRDefault="00F00B06" w:rsidP="008B4268">
      <w:pPr>
        <w:ind w:right="20" w:firstLine="700"/>
        <w:jc w:val="both"/>
      </w:pPr>
      <w:r w:rsidRPr="00ED68BF">
        <w:rPr>
          <w:color w:val="000000"/>
        </w:rPr>
        <w:t>стремление к активности и самостоятельности в разных видах предметно - практической деятельности;</w:t>
      </w:r>
    </w:p>
    <w:p w:rsidR="00F00B06" w:rsidRPr="00ED68BF" w:rsidRDefault="00F00B06" w:rsidP="008B4268">
      <w:pPr>
        <w:ind w:right="20" w:firstLine="700"/>
        <w:jc w:val="both"/>
      </w:pPr>
      <w:r w:rsidRPr="00ED68BF">
        <w:rPr>
          <w:color w:val="000000"/>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F00B06" w:rsidRPr="00ED68BF" w:rsidRDefault="00F00B06" w:rsidP="008B4268">
      <w:pPr>
        <w:ind w:right="20" w:firstLine="700"/>
        <w:jc w:val="both"/>
      </w:pPr>
      <w:r w:rsidRPr="00ED68BF">
        <w:rPr>
          <w:color w:val="000000"/>
        </w:rPr>
        <w:t>сформированные в соответствии с требованиями к результатам освоения АООП НОО предметные, метапредметные и личностные результаты;</w:t>
      </w:r>
    </w:p>
    <w:p w:rsidR="00F00B06" w:rsidRPr="00ED68BF" w:rsidRDefault="00F00B06" w:rsidP="008B4268">
      <w:pPr>
        <w:ind w:right="20" w:firstLine="700"/>
        <w:jc w:val="both"/>
      </w:pPr>
      <w:r w:rsidRPr="00ED68BF">
        <w:rPr>
          <w:color w:val="000000"/>
        </w:rPr>
        <w:t>сформированные в соответствии АООП НОО универсальные учебные действия.</w:t>
      </w:r>
    </w:p>
    <w:p w:rsidR="00D2687F" w:rsidRDefault="00F00B06" w:rsidP="008B4268">
      <w:pPr>
        <w:ind w:right="20" w:firstLine="700"/>
        <w:jc w:val="both"/>
        <w:rPr>
          <w:color w:val="000000"/>
        </w:rPr>
      </w:pPr>
      <w:r w:rsidRPr="00ED68BF">
        <w:rPr>
          <w:color w:val="000000"/>
        </w:rPr>
        <w:t>Требования к результатам освоения программы коррекционной работы конкретизируются применительно к каждому обучающемуся с ЗПР в</w:t>
      </w:r>
      <w:r w:rsidR="00261828">
        <w:rPr>
          <w:color w:val="000000"/>
        </w:rPr>
        <w:t xml:space="preserve"> </w:t>
      </w:r>
      <w:bookmarkStart w:id="0" w:name="bookmark5"/>
      <w:r w:rsidRPr="00ED68BF">
        <w:rPr>
          <w:color w:val="000000"/>
        </w:rPr>
        <w:t>соответствии с его потенциальными возможностями и особыми образовательными потребностями.</w:t>
      </w:r>
      <w:bookmarkEnd w:id="0"/>
    </w:p>
    <w:p w:rsidR="008B4268" w:rsidRPr="00ED68BF" w:rsidRDefault="008B4268" w:rsidP="008B4268">
      <w:pPr>
        <w:ind w:right="20" w:firstLine="700"/>
        <w:jc w:val="both"/>
        <w:rPr>
          <w:rStyle w:val="FontStyle67"/>
          <w:b w:val="0"/>
          <w:color w:val="auto"/>
          <w:sz w:val="24"/>
        </w:rPr>
      </w:pPr>
    </w:p>
    <w:p w:rsidR="008B4268" w:rsidRDefault="00ED68BF" w:rsidP="008B4268">
      <w:pPr>
        <w:pStyle w:val="Style29"/>
        <w:widowControl/>
        <w:spacing w:line="240" w:lineRule="auto"/>
        <w:jc w:val="center"/>
        <w:rPr>
          <w:rStyle w:val="FontStyle67"/>
          <w:bCs/>
          <w:szCs w:val="26"/>
        </w:rPr>
      </w:pPr>
      <w:r>
        <w:rPr>
          <w:rStyle w:val="FontStyle67"/>
          <w:bCs/>
          <w:sz w:val="24"/>
        </w:rPr>
        <w:t>2.1.3</w:t>
      </w:r>
      <w:r w:rsidRPr="00ED68BF">
        <w:rPr>
          <w:rStyle w:val="FontStyle67"/>
          <w:bCs/>
          <w:szCs w:val="26"/>
        </w:rPr>
        <w:t xml:space="preserve">. </w:t>
      </w:r>
      <w:r w:rsidR="0070602B" w:rsidRPr="00ED68BF">
        <w:rPr>
          <w:rStyle w:val="FontStyle67"/>
          <w:bCs/>
          <w:szCs w:val="26"/>
        </w:rPr>
        <w:t xml:space="preserve">Система оценки достижения </w:t>
      </w:r>
      <w:proofErr w:type="gramStart"/>
      <w:r w:rsidR="0070602B" w:rsidRPr="00ED68BF">
        <w:rPr>
          <w:rStyle w:val="FontStyle67"/>
          <w:bCs/>
          <w:szCs w:val="26"/>
        </w:rPr>
        <w:t>обучающимися</w:t>
      </w:r>
      <w:proofErr w:type="gramEnd"/>
      <w:r w:rsidR="0070602B" w:rsidRPr="00ED68BF">
        <w:rPr>
          <w:rStyle w:val="FontStyle67"/>
          <w:bCs/>
          <w:szCs w:val="26"/>
        </w:rPr>
        <w:t xml:space="preserve"> с ЗПР планируемых результатов освоения адаптированной основной образовательной программы </w:t>
      </w:r>
    </w:p>
    <w:p w:rsidR="0070602B" w:rsidRDefault="0070602B" w:rsidP="008B4268">
      <w:pPr>
        <w:pStyle w:val="Style29"/>
        <w:widowControl/>
        <w:spacing w:line="240" w:lineRule="auto"/>
        <w:jc w:val="center"/>
        <w:rPr>
          <w:rStyle w:val="FontStyle67"/>
          <w:bCs/>
          <w:szCs w:val="26"/>
        </w:rPr>
      </w:pPr>
      <w:r w:rsidRPr="00ED68BF">
        <w:rPr>
          <w:rStyle w:val="FontStyle67"/>
          <w:bCs/>
          <w:szCs w:val="26"/>
        </w:rPr>
        <w:t>начального общего образования</w:t>
      </w:r>
    </w:p>
    <w:p w:rsidR="008B4268" w:rsidRPr="00ED68BF" w:rsidRDefault="008B4268" w:rsidP="008B4268">
      <w:pPr>
        <w:pStyle w:val="Style29"/>
        <w:widowControl/>
        <w:spacing w:line="240" w:lineRule="auto"/>
        <w:jc w:val="center"/>
        <w:rPr>
          <w:rStyle w:val="FontStyle67"/>
          <w:bCs/>
          <w:szCs w:val="26"/>
        </w:rPr>
      </w:pPr>
    </w:p>
    <w:p w:rsidR="00AB3D31" w:rsidRPr="00007C0A" w:rsidRDefault="00AB3D31" w:rsidP="008B4268">
      <w:pPr>
        <w:ind w:left="-426" w:firstLine="426"/>
        <w:jc w:val="both"/>
      </w:pPr>
      <w:r w:rsidRPr="00007C0A">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B3D31" w:rsidRPr="00007C0A" w:rsidRDefault="002B52B9" w:rsidP="008B4268">
      <w:pPr>
        <w:ind w:left="-426"/>
        <w:jc w:val="both"/>
      </w:pPr>
      <w:r>
        <w:t xml:space="preserve">       </w:t>
      </w:r>
      <w:r w:rsidR="00AB3D31" w:rsidRPr="00007C0A">
        <w:t>Система оценки достижения обучающимися с задержкой психического развития планируемых результатов освоения адаптированной основной образовательной программы начального общего образования призвана решить следующие задачи:</w:t>
      </w:r>
    </w:p>
    <w:p w:rsidR="00AB3D31" w:rsidRPr="00007C0A" w:rsidRDefault="00AB3D31" w:rsidP="008B4268">
      <w:pPr>
        <w:ind w:left="-426"/>
        <w:jc w:val="both"/>
      </w:pPr>
      <w:r w:rsidRPr="00007C0A">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B3D31" w:rsidRPr="00007C0A" w:rsidRDefault="00AB3D31" w:rsidP="008B4268">
      <w:pPr>
        <w:ind w:left="-426"/>
        <w:jc w:val="both"/>
      </w:pPr>
      <w:r w:rsidRPr="00007C0A">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AB3D31" w:rsidRPr="00007C0A" w:rsidRDefault="00AB3D31" w:rsidP="008B4268">
      <w:pPr>
        <w:ind w:left="-426"/>
        <w:jc w:val="both"/>
      </w:pPr>
      <w:r w:rsidRPr="00007C0A">
        <w:t>обеспечивать комплексный подход к оценке результатов освоения адаптированной основной образовательной программы начального общего образования, позволяющий вести оценку предметных, метапредметных и личностных результатов;</w:t>
      </w:r>
    </w:p>
    <w:p w:rsidR="00AB3D31" w:rsidRPr="00007C0A" w:rsidRDefault="00AB3D31" w:rsidP="008B4268">
      <w:pPr>
        <w:ind w:left="-426"/>
        <w:jc w:val="both"/>
      </w:pPr>
      <w:r w:rsidRPr="00007C0A">
        <w:t>предусматривать оценку достижений обучающихся и оценку эффективности деятельности образовательного учреждения;</w:t>
      </w:r>
    </w:p>
    <w:p w:rsidR="00AB3D31" w:rsidRDefault="00AB3D31" w:rsidP="008B4268">
      <w:pPr>
        <w:ind w:left="-426"/>
        <w:jc w:val="both"/>
      </w:pPr>
      <w:r w:rsidRPr="00007C0A">
        <w:lastRenderedPageBreak/>
        <w:t xml:space="preserve">позволять осуществлять оценку динамики учебных достижений обучающихся и </w:t>
      </w:r>
      <w:r>
        <w:t xml:space="preserve">развития жизненной компетенции. </w:t>
      </w:r>
      <w:r w:rsidRPr="00007C0A">
        <w:t>Результаты достижений обучающихся с ЗПР в овладении АООП являются значимыми для оценки качества образования обучающихся.</w:t>
      </w:r>
    </w:p>
    <w:p w:rsidR="00AB3D31" w:rsidRPr="001B5311" w:rsidRDefault="002B52B9" w:rsidP="008B4268">
      <w:pPr>
        <w:ind w:left="-426"/>
        <w:jc w:val="both"/>
        <w:rPr>
          <w:b/>
        </w:rPr>
      </w:pPr>
      <w:r>
        <w:t xml:space="preserve">        </w:t>
      </w:r>
      <w:r w:rsidR="00AB3D31" w:rsidRPr="00007C0A">
        <w:t xml:space="preserve">При определении подходов к осуществлению оценки результатов целесообразно опираться на следующие </w:t>
      </w:r>
      <w:r w:rsidR="00AB3D31" w:rsidRPr="001B5311">
        <w:rPr>
          <w:b/>
        </w:rPr>
        <w:t>принципы:</w:t>
      </w:r>
    </w:p>
    <w:p w:rsidR="00AB3D31" w:rsidRPr="00007C0A" w:rsidRDefault="00AB3D31" w:rsidP="008B4268">
      <w:pPr>
        <w:ind w:left="-426"/>
        <w:jc w:val="both"/>
      </w:pPr>
      <w:r w:rsidRPr="00007C0A">
        <w:t>1)</w:t>
      </w:r>
      <w:r w:rsidRPr="00007C0A">
        <w:tab/>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AB3D31" w:rsidRPr="00007C0A" w:rsidRDefault="00AB3D31" w:rsidP="008B4268">
      <w:pPr>
        <w:ind w:left="-426"/>
        <w:jc w:val="both"/>
      </w:pPr>
      <w:r w:rsidRPr="00007C0A">
        <w:t>2)</w:t>
      </w:r>
      <w:r w:rsidRPr="00007C0A">
        <w:tab/>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B3D31" w:rsidRPr="00007C0A" w:rsidRDefault="00AB3D31" w:rsidP="008B4268">
      <w:pPr>
        <w:ind w:left="-426"/>
        <w:jc w:val="both"/>
      </w:pPr>
      <w:r w:rsidRPr="00007C0A">
        <w:t>3)</w:t>
      </w:r>
      <w:r w:rsidRPr="00007C0A">
        <w:tab/>
        <w:t>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AB3D31" w:rsidRPr="00007C0A" w:rsidRDefault="00AB3D31" w:rsidP="008B4268">
      <w:pPr>
        <w:ind w:left="-426"/>
        <w:jc w:val="both"/>
      </w:pPr>
      <w:r w:rsidRPr="00007C0A">
        <w:t xml:space="preserve">Эти принципы, отражая основные закономерности целостного процесса </w:t>
      </w:r>
      <w:r w:rsidR="0007641D" w:rsidRPr="00007C0A">
        <w:t>образования,</w:t>
      </w:r>
      <w:r w:rsidRPr="00007C0A">
        <w:t xml:space="preserve">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AB3D31" w:rsidRPr="00007C0A" w:rsidRDefault="00AB3D31" w:rsidP="008B4268">
      <w:pPr>
        <w:ind w:left="-426"/>
        <w:jc w:val="both"/>
      </w:pPr>
      <w:r w:rsidRPr="00007C0A">
        <w:t>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В соответствии с требования ФГОС для обучающихся с ЗПР оценке подлежат личностные, метапредметные и предметные результаты.</w:t>
      </w:r>
    </w:p>
    <w:p w:rsidR="00AB3D31" w:rsidRPr="00007C0A" w:rsidRDefault="002B52B9" w:rsidP="008B4268">
      <w:pPr>
        <w:ind w:left="-426"/>
        <w:jc w:val="both"/>
      </w:pPr>
      <w:r>
        <w:rPr>
          <w:b/>
        </w:rPr>
        <w:t xml:space="preserve">        </w:t>
      </w:r>
      <w:r w:rsidR="00AB3D31" w:rsidRPr="001B5311">
        <w:rPr>
          <w:b/>
        </w:rPr>
        <w:t>Личностные результаты</w:t>
      </w:r>
      <w:r w:rsidR="00AB3D31" w:rsidRPr="00007C0A">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AB3D31" w:rsidRPr="00007C0A" w:rsidRDefault="00261828" w:rsidP="008B4268">
      <w:pPr>
        <w:ind w:left="-426"/>
        <w:jc w:val="both"/>
      </w:pPr>
      <w:r>
        <w:t xml:space="preserve">        </w:t>
      </w:r>
      <w:r w:rsidR="00AB3D31" w:rsidRPr="00007C0A">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AB3D31" w:rsidRPr="00007C0A" w:rsidRDefault="00261828" w:rsidP="008B4268">
      <w:pPr>
        <w:ind w:left="-426"/>
        <w:jc w:val="both"/>
      </w:pPr>
      <w:r>
        <w:t xml:space="preserve">        </w:t>
      </w:r>
      <w:r w:rsidR="00AB3D31" w:rsidRPr="00007C0A">
        <w:t xml:space="preserve">Для оценки продвижения ребенка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ученика.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w:t>
      </w:r>
      <w:r w:rsidR="002B52B9" w:rsidRPr="00007C0A">
        <w:t>поведения,</w:t>
      </w:r>
      <w:r w:rsidR="00AB3D31" w:rsidRPr="00007C0A">
        <w:t xml:space="preserve">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AB3D31" w:rsidRPr="00007C0A" w:rsidRDefault="002B52B9" w:rsidP="008B4268">
      <w:pPr>
        <w:ind w:left="-426"/>
        <w:jc w:val="both"/>
      </w:pPr>
      <w:r>
        <w:t xml:space="preserve">           </w:t>
      </w:r>
      <w:r w:rsidR="00AB3D31" w:rsidRPr="00007C0A">
        <w:t>Основной формой работы участников экспертной группы является психолого-медико- педагогический консилиум.</w:t>
      </w:r>
    </w:p>
    <w:p w:rsidR="00AB3D31" w:rsidRPr="00007C0A" w:rsidRDefault="002B52B9" w:rsidP="008B4268">
      <w:pPr>
        <w:ind w:left="-426"/>
        <w:jc w:val="both"/>
      </w:pPr>
      <w:r>
        <w:rPr>
          <w:b/>
        </w:rPr>
        <w:t xml:space="preserve">            </w:t>
      </w:r>
      <w:r w:rsidR="00AB3D31" w:rsidRPr="001B5311">
        <w:rPr>
          <w:b/>
        </w:rPr>
        <w:t>Метапредметные результат</w:t>
      </w:r>
      <w:r w:rsidR="00AB3D31" w:rsidRPr="00007C0A">
        <w:t xml:space="preserve">ы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w:t>
      </w:r>
      <w:r w:rsidR="00AB3D31" w:rsidRPr="00007C0A">
        <w:lastRenderedPageBreak/>
        <w:t>готовность к овладению в дальнейшем АООП основного общего образования.</w:t>
      </w:r>
    </w:p>
    <w:p w:rsidR="00AB3D31" w:rsidRPr="00007C0A" w:rsidRDefault="00261828" w:rsidP="008B4268">
      <w:pPr>
        <w:ind w:left="-426"/>
        <w:jc w:val="both"/>
      </w:pPr>
      <w:r>
        <w:t xml:space="preserve">           </w:t>
      </w:r>
      <w:r w:rsidR="00AB3D31" w:rsidRPr="00007C0A">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AB3D31" w:rsidRPr="00007C0A" w:rsidRDefault="00261828" w:rsidP="008B4268">
      <w:pPr>
        <w:ind w:left="-426"/>
        <w:jc w:val="both"/>
      </w:pPr>
      <w:r>
        <w:t xml:space="preserve">           </w:t>
      </w:r>
      <w:r w:rsidR="00AB3D31" w:rsidRPr="00007C0A">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ЗПР к самостоятельному усвоению новых знаний и умений, включая организацию этого процесса.</w:t>
      </w:r>
    </w:p>
    <w:p w:rsidR="00AB3D31" w:rsidRPr="00007C0A" w:rsidRDefault="00261828" w:rsidP="008B4268">
      <w:pPr>
        <w:ind w:left="-426"/>
        <w:jc w:val="both"/>
      </w:pPr>
      <w:r>
        <w:t xml:space="preserve">           </w:t>
      </w:r>
      <w:r w:rsidR="00AB3D31" w:rsidRPr="00007C0A">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AB3D31" w:rsidRPr="00007C0A" w:rsidRDefault="00AB3D31" w:rsidP="008B4268">
      <w:pPr>
        <w:ind w:left="-426"/>
        <w:jc w:val="both"/>
      </w:pPr>
      <w:r w:rsidRPr="00007C0A">
        <w:t>-</w:t>
      </w:r>
      <w:r w:rsidRPr="00007C0A">
        <w:tab/>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AB3D31" w:rsidRPr="00007C0A" w:rsidRDefault="00AB3D31" w:rsidP="008B4268">
      <w:pPr>
        <w:ind w:left="-426"/>
        <w:jc w:val="both"/>
      </w:pPr>
      <w:r w:rsidRPr="00007C0A">
        <w:t>-</w:t>
      </w:r>
      <w:r w:rsidRPr="00007C0A">
        <w:tab/>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AB3D31" w:rsidRPr="00007C0A" w:rsidRDefault="00AB3D31" w:rsidP="008B4268">
      <w:pPr>
        <w:ind w:left="-426"/>
        <w:jc w:val="both"/>
      </w:pPr>
      <w:r w:rsidRPr="00007C0A">
        <w:t>-</w:t>
      </w:r>
      <w:r w:rsidRPr="00007C0A">
        <w:tab/>
        <w:t>достижение метапредметных результатов может проявиться в успешности выполнения комплексных заданий на межпредметной основе.</w:t>
      </w:r>
    </w:p>
    <w:p w:rsidR="008A6313" w:rsidRPr="00145540" w:rsidRDefault="008A6313" w:rsidP="008B4268">
      <w:pPr>
        <w:ind w:firstLine="567"/>
        <w:rPr>
          <w:b/>
        </w:rPr>
      </w:pPr>
      <w:r w:rsidRPr="00145540">
        <w:rPr>
          <w:b/>
          <w:iCs/>
        </w:rPr>
        <w:t>Оценка предметных результатов</w:t>
      </w:r>
    </w:p>
    <w:p w:rsidR="008A6313" w:rsidRPr="00145540" w:rsidRDefault="00261828" w:rsidP="008B4268">
      <w:pPr>
        <w:jc w:val="both"/>
      </w:pPr>
      <w:r>
        <w:t xml:space="preserve">         </w:t>
      </w:r>
      <w:r w:rsidR="008A6313" w:rsidRPr="00145540">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8A6313" w:rsidRPr="00145540" w:rsidRDefault="008A6313" w:rsidP="008B4268">
      <w:pPr>
        <w:ind w:firstLine="567"/>
        <w:jc w:val="both"/>
      </w:pPr>
      <w:r w:rsidRPr="00145540">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8A6313" w:rsidRPr="00145540" w:rsidRDefault="008A6313" w:rsidP="008B4268">
      <w:pPr>
        <w:ind w:firstLine="567"/>
        <w:jc w:val="both"/>
      </w:pPr>
      <w:r w:rsidRPr="00145540">
        <w:t>Основным инструментом итоговой оценки являются итоговые комплексные работы – система заданий различного уровня сложности по литературному чтению, русскому языку, математике и окружающему миру.</w:t>
      </w:r>
    </w:p>
    <w:p w:rsidR="008A6313" w:rsidRPr="00145540" w:rsidRDefault="008A6313" w:rsidP="008B4268">
      <w:pPr>
        <w:ind w:firstLine="567"/>
        <w:jc w:val="both"/>
      </w:pPr>
      <w:r w:rsidRPr="00145540">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математике – и итоговой комплексной работы на межпредметной основе. </w:t>
      </w:r>
    </w:p>
    <w:p w:rsidR="008A6313" w:rsidRDefault="008A6313" w:rsidP="008B4268">
      <w:pPr>
        <w:ind w:firstLine="567"/>
        <w:jc w:val="both"/>
      </w:pPr>
      <w:r w:rsidRPr="00145540">
        <w:t>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w:t>
      </w:r>
      <w:r w:rsidR="007344F2">
        <w:t xml:space="preserve"> </w:t>
      </w:r>
      <w:r w:rsidRPr="00145540">
        <w:t>для каждой учебной программы.</w:t>
      </w:r>
    </w:p>
    <w:p w:rsidR="008A6313" w:rsidRPr="00145540" w:rsidRDefault="008A6313" w:rsidP="008B4268">
      <w:pPr>
        <w:jc w:val="both"/>
      </w:pPr>
    </w:p>
    <w:p w:rsidR="008A6313" w:rsidRPr="00145540" w:rsidRDefault="008A6313" w:rsidP="008B4268">
      <w:pPr>
        <w:ind w:firstLine="567"/>
        <w:jc w:val="both"/>
      </w:pPr>
      <w:r w:rsidRPr="00145540">
        <w:rPr>
          <w:b/>
          <w:bCs/>
          <w:i/>
          <w:iCs/>
        </w:rPr>
        <w:t>Системная оценка личностных, метапредметных и предметных результатов</w:t>
      </w:r>
      <w:r w:rsidRPr="00145540">
        <w:t xml:space="preserve"> реализуется в рамках накопительной системы – </w:t>
      </w:r>
      <w:r w:rsidRPr="00145540">
        <w:rPr>
          <w:b/>
          <w:bCs/>
          <w:i/>
          <w:iCs/>
        </w:rPr>
        <w:t>рабочего Портфолио</w:t>
      </w:r>
      <w:r w:rsidRPr="00145540">
        <w:t xml:space="preserve">. </w:t>
      </w:r>
    </w:p>
    <w:p w:rsidR="008A6313" w:rsidRPr="00145540" w:rsidRDefault="008A6313" w:rsidP="008B4268">
      <w:pPr>
        <w:ind w:firstLine="567"/>
        <w:jc w:val="both"/>
      </w:pPr>
      <w:r w:rsidRPr="00145540">
        <w:t>Рабочий Портфолио ученика:</w:t>
      </w:r>
    </w:p>
    <w:p w:rsidR="008A6313" w:rsidRPr="00145540" w:rsidRDefault="008A6313" w:rsidP="008B4268">
      <w:pPr>
        <w:ind w:firstLine="567"/>
        <w:jc w:val="both"/>
      </w:pPr>
      <w:r w:rsidRPr="00145540">
        <w:t>- 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8A6313" w:rsidRPr="00145540" w:rsidRDefault="008A6313" w:rsidP="008B4268">
      <w:pPr>
        <w:ind w:firstLine="567"/>
        <w:jc w:val="both"/>
      </w:pPr>
      <w:r w:rsidRPr="00145540">
        <w:t xml:space="preserve">- реализует одно из основных положений Федеральных государственных образовательных стандартов общего образования второго поколения – формирование </w:t>
      </w:r>
      <w:r w:rsidRPr="00145540">
        <w:lastRenderedPageBreak/>
        <w:t>универсальных учебных действий;</w:t>
      </w:r>
    </w:p>
    <w:p w:rsidR="008A6313" w:rsidRPr="00145540" w:rsidRDefault="008A6313" w:rsidP="008B4268">
      <w:pPr>
        <w:ind w:firstLine="567"/>
        <w:jc w:val="both"/>
      </w:pPr>
      <w:r w:rsidRPr="00145540">
        <w:t>- 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8A6313" w:rsidRDefault="008A6313" w:rsidP="008B4268">
      <w:pPr>
        <w:ind w:firstLine="567"/>
        <w:jc w:val="both"/>
      </w:pPr>
      <w:r w:rsidRPr="00145540">
        <w:t>-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8B4268" w:rsidRPr="00145540" w:rsidRDefault="008B4268" w:rsidP="008B4268">
      <w:pPr>
        <w:ind w:firstLine="567"/>
        <w:jc w:val="both"/>
      </w:pPr>
    </w:p>
    <w:p w:rsidR="008A6313" w:rsidRDefault="008A6313" w:rsidP="008B4268">
      <w:pPr>
        <w:jc w:val="center"/>
        <w:rPr>
          <w:b/>
          <w:i/>
          <w:iCs/>
        </w:rPr>
      </w:pPr>
      <w:r w:rsidRPr="00145540">
        <w:rPr>
          <w:b/>
          <w:i/>
          <w:iCs/>
        </w:rPr>
        <w:t>Формы контроля и учета достижений обучающихся</w:t>
      </w:r>
    </w:p>
    <w:p w:rsidR="008B4268" w:rsidRPr="00145540" w:rsidRDefault="008B4268" w:rsidP="008B4268">
      <w:pPr>
        <w:jc w:val="center"/>
        <w:rPr>
          <w:b/>
          <w:i/>
        </w:rPr>
      </w:pPr>
    </w:p>
    <w:tbl>
      <w:tblPr>
        <w:tblW w:w="0" w:type="auto"/>
        <w:tblCellMar>
          <w:left w:w="0" w:type="dxa"/>
          <w:right w:w="0" w:type="dxa"/>
        </w:tblCellMar>
        <w:tblLook w:val="04A0"/>
      </w:tblPr>
      <w:tblGrid>
        <w:gridCol w:w="2514"/>
        <w:gridCol w:w="2239"/>
        <w:gridCol w:w="2170"/>
        <w:gridCol w:w="2589"/>
      </w:tblGrid>
      <w:tr w:rsidR="008A6313" w:rsidRPr="00145540" w:rsidTr="008E3E49">
        <w:tc>
          <w:tcPr>
            <w:tcW w:w="2692" w:type="dxa"/>
            <w:tcBorders>
              <w:top w:val="single" w:sz="8" w:space="0" w:color="auto"/>
              <w:left w:val="single" w:sz="8" w:space="0" w:color="auto"/>
              <w:bottom w:val="single" w:sz="8" w:space="0" w:color="auto"/>
              <w:right w:val="nil"/>
            </w:tcBorders>
          </w:tcPr>
          <w:p w:rsidR="008A6313" w:rsidRPr="00145540" w:rsidRDefault="008A6313" w:rsidP="00C56160">
            <w:pPr>
              <w:ind w:left="152"/>
              <w:jc w:val="center"/>
              <w:rPr>
                <w:b/>
              </w:rPr>
            </w:pPr>
            <w:r w:rsidRPr="00145540">
              <w:rPr>
                <w:b/>
              </w:rPr>
              <w:t>Обязательные формы и методы контроля</w:t>
            </w:r>
          </w:p>
        </w:tc>
        <w:tc>
          <w:tcPr>
            <w:tcW w:w="7524" w:type="dxa"/>
            <w:gridSpan w:val="3"/>
            <w:tcBorders>
              <w:top w:val="single" w:sz="8" w:space="0" w:color="000000"/>
              <w:left w:val="single" w:sz="8" w:space="0" w:color="000000"/>
              <w:bottom w:val="single" w:sz="8" w:space="0" w:color="000000"/>
              <w:right w:val="single" w:sz="8" w:space="0" w:color="000000"/>
            </w:tcBorders>
          </w:tcPr>
          <w:p w:rsidR="008A6313" w:rsidRPr="00145540" w:rsidRDefault="008A6313" w:rsidP="00C56160">
            <w:pPr>
              <w:ind w:left="152"/>
              <w:jc w:val="center"/>
              <w:rPr>
                <w:b/>
              </w:rPr>
            </w:pPr>
            <w:proofErr w:type="spellStart"/>
            <w:r w:rsidRPr="00145540">
              <w:rPr>
                <w:b/>
                <w:lang w:val="en-US"/>
              </w:rPr>
              <w:t>Иные</w:t>
            </w:r>
            <w:proofErr w:type="spellEnd"/>
            <w:r w:rsidR="007344F2">
              <w:rPr>
                <w:b/>
              </w:rPr>
              <w:t xml:space="preserve"> </w:t>
            </w:r>
            <w:proofErr w:type="spellStart"/>
            <w:r w:rsidRPr="00145540">
              <w:rPr>
                <w:b/>
                <w:lang w:val="en-US"/>
              </w:rPr>
              <w:t>формы</w:t>
            </w:r>
            <w:proofErr w:type="spellEnd"/>
            <w:r w:rsidR="007344F2">
              <w:rPr>
                <w:b/>
              </w:rPr>
              <w:t xml:space="preserve"> </w:t>
            </w:r>
            <w:proofErr w:type="spellStart"/>
            <w:r w:rsidRPr="00145540">
              <w:rPr>
                <w:b/>
                <w:lang w:val="en-US"/>
              </w:rPr>
              <w:t>учета</w:t>
            </w:r>
            <w:proofErr w:type="spellEnd"/>
            <w:r w:rsidR="007344F2">
              <w:rPr>
                <w:b/>
              </w:rPr>
              <w:t xml:space="preserve"> </w:t>
            </w:r>
            <w:proofErr w:type="spellStart"/>
            <w:r w:rsidRPr="00145540">
              <w:rPr>
                <w:b/>
                <w:lang w:val="en-US"/>
              </w:rPr>
              <w:t>достижений</w:t>
            </w:r>
            <w:proofErr w:type="spellEnd"/>
          </w:p>
        </w:tc>
      </w:tr>
      <w:tr w:rsidR="008A6313" w:rsidRPr="00145540" w:rsidTr="008E3E49">
        <w:tc>
          <w:tcPr>
            <w:tcW w:w="2692" w:type="dxa"/>
            <w:tcBorders>
              <w:top w:val="nil"/>
              <w:left w:val="single" w:sz="8" w:space="0" w:color="auto"/>
              <w:bottom w:val="single" w:sz="8" w:space="0" w:color="auto"/>
              <w:right w:val="nil"/>
            </w:tcBorders>
          </w:tcPr>
          <w:p w:rsidR="008A6313" w:rsidRPr="00C56160" w:rsidRDefault="008A6313" w:rsidP="00C56160">
            <w:pPr>
              <w:ind w:left="152"/>
              <w:jc w:val="center"/>
            </w:pPr>
            <w:r w:rsidRPr="00C56160">
              <w:rPr>
                <w:iCs/>
              </w:rPr>
              <w:t>Текущая аттестация</w:t>
            </w:r>
          </w:p>
        </w:tc>
        <w:tc>
          <w:tcPr>
            <w:tcW w:w="2340" w:type="dxa"/>
            <w:tcBorders>
              <w:top w:val="nil"/>
              <w:left w:val="single" w:sz="8" w:space="0" w:color="auto"/>
              <w:bottom w:val="single" w:sz="8" w:space="0" w:color="auto"/>
              <w:right w:val="nil"/>
            </w:tcBorders>
          </w:tcPr>
          <w:p w:rsidR="008A6313" w:rsidRPr="00C56160" w:rsidRDefault="008A6313" w:rsidP="00C56160">
            <w:pPr>
              <w:ind w:left="152"/>
              <w:jc w:val="center"/>
            </w:pPr>
            <w:r w:rsidRPr="00C56160">
              <w:rPr>
                <w:iCs/>
              </w:rPr>
              <w:t>Итоговая (четверть, год) аттестация</w:t>
            </w:r>
          </w:p>
        </w:tc>
        <w:tc>
          <w:tcPr>
            <w:tcW w:w="2340" w:type="dxa"/>
            <w:tcBorders>
              <w:top w:val="nil"/>
              <w:left w:val="single" w:sz="8" w:space="0" w:color="auto"/>
              <w:bottom w:val="single" w:sz="8" w:space="0" w:color="auto"/>
              <w:right w:val="nil"/>
            </w:tcBorders>
          </w:tcPr>
          <w:p w:rsidR="008A6313" w:rsidRPr="00C56160" w:rsidRDefault="008A6313" w:rsidP="00C56160">
            <w:pPr>
              <w:ind w:left="152"/>
              <w:jc w:val="center"/>
            </w:pPr>
            <w:r w:rsidRPr="00C56160">
              <w:rPr>
                <w:iCs/>
              </w:rPr>
              <w:t>Урочная деятельность</w:t>
            </w:r>
          </w:p>
        </w:tc>
        <w:tc>
          <w:tcPr>
            <w:tcW w:w="2844" w:type="dxa"/>
            <w:tcBorders>
              <w:top w:val="nil"/>
              <w:left w:val="single" w:sz="8" w:space="0" w:color="auto"/>
              <w:bottom w:val="single" w:sz="8" w:space="0" w:color="auto"/>
              <w:right w:val="single" w:sz="8" w:space="0" w:color="auto"/>
            </w:tcBorders>
          </w:tcPr>
          <w:p w:rsidR="008A6313" w:rsidRPr="00C56160" w:rsidRDefault="008A6313" w:rsidP="00C56160">
            <w:pPr>
              <w:ind w:left="152"/>
              <w:jc w:val="center"/>
            </w:pPr>
            <w:r w:rsidRPr="00C56160">
              <w:rPr>
                <w:iCs/>
              </w:rPr>
              <w:t>Внеурочная деятельность</w:t>
            </w:r>
          </w:p>
        </w:tc>
      </w:tr>
      <w:tr w:rsidR="008A6313" w:rsidRPr="00145540" w:rsidTr="00C56160">
        <w:trPr>
          <w:trHeight w:val="2334"/>
        </w:trPr>
        <w:tc>
          <w:tcPr>
            <w:tcW w:w="2692" w:type="dxa"/>
            <w:vMerge w:val="restart"/>
            <w:tcBorders>
              <w:top w:val="nil"/>
              <w:left w:val="single" w:sz="8" w:space="0" w:color="auto"/>
              <w:bottom w:val="single" w:sz="8" w:space="0" w:color="auto"/>
              <w:right w:val="nil"/>
            </w:tcBorders>
          </w:tcPr>
          <w:p w:rsidR="008A6313" w:rsidRPr="00145540" w:rsidRDefault="008A6313" w:rsidP="00C56160">
            <w:pPr>
              <w:ind w:left="152"/>
            </w:pPr>
            <w:r w:rsidRPr="00145540">
              <w:t>- устный опрос</w:t>
            </w:r>
          </w:p>
          <w:p w:rsidR="008A6313" w:rsidRPr="00145540" w:rsidRDefault="008A6313" w:rsidP="00C56160">
            <w:pPr>
              <w:ind w:left="152"/>
            </w:pPr>
            <w:r w:rsidRPr="00145540">
              <w:t>- письменная самостоятельная работа</w:t>
            </w:r>
          </w:p>
          <w:p w:rsidR="008A6313" w:rsidRPr="00145540" w:rsidRDefault="008A6313" w:rsidP="00C56160">
            <w:pPr>
              <w:ind w:left="152"/>
            </w:pPr>
            <w:r w:rsidRPr="00145540">
              <w:t>- контрольная работа</w:t>
            </w:r>
          </w:p>
          <w:p w:rsidR="008A6313" w:rsidRPr="00145540" w:rsidRDefault="008A6313" w:rsidP="00C56160">
            <w:pPr>
              <w:ind w:left="152"/>
            </w:pPr>
            <w:r w:rsidRPr="00145540">
              <w:t>- диктанты</w:t>
            </w:r>
          </w:p>
          <w:p w:rsidR="008A6313" w:rsidRPr="00145540" w:rsidRDefault="008A6313" w:rsidP="00C56160">
            <w:pPr>
              <w:ind w:left="152"/>
            </w:pPr>
            <w:r w:rsidRPr="00145540">
              <w:t>- контрольное списывание</w:t>
            </w:r>
          </w:p>
          <w:p w:rsidR="008A6313" w:rsidRPr="00145540" w:rsidRDefault="008A6313" w:rsidP="00C56160">
            <w:pPr>
              <w:ind w:left="152"/>
            </w:pPr>
            <w:r w:rsidRPr="00145540">
              <w:t>- тестовые задания</w:t>
            </w:r>
          </w:p>
          <w:p w:rsidR="008A6313" w:rsidRPr="00145540" w:rsidRDefault="008A6313" w:rsidP="00C56160">
            <w:pPr>
              <w:ind w:left="152"/>
            </w:pPr>
            <w:r w:rsidRPr="00145540">
              <w:t>- графическая работа</w:t>
            </w:r>
          </w:p>
          <w:p w:rsidR="008A6313" w:rsidRPr="00145540" w:rsidRDefault="008A6313" w:rsidP="00C56160">
            <w:pPr>
              <w:ind w:left="152"/>
            </w:pPr>
            <w:r w:rsidRPr="00145540">
              <w:t>- изложение</w:t>
            </w:r>
          </w:p>
          <w:p w:rsidR="008A6313" w:rsidRPr="00145540" w:rsidRDefault="008A6313" w:rsidP="00C56160">
            <w:pPr>
              <w:ind w:left="152"/>
            </w:pPr>
            <w:r w:rsidRPr="00145540">
              <w:t>- доклад</w:t>
            </w:r>
          </w:p>
          <w:p w:rsidR="008A6313" w:rsidRPr="00145540" w:rsidRDefault="008A6313" w:rsidP="00C56160">
            <w:pPr>
              <w:ind w:left="152"/>
            </w:pPr>
            <w:r w:rsidRPr="00145540">
              <w:t>- творческая работа</w:t>
            </w:r>
          </w:p>
        </w:tc>
        <w:tc>
          <w:tcPr>
            <w:tcW w:w="2340" w:type="dxa"/>
            <w:vMerge w:val="restart"/>
            <w:tcBorders>
              <w:top w:val="nil"/>
              <w:left w:val="single" w:sz="8" w:space="0" w:color="auto"/>
              <w:bottom w:val="single" w:sz="8" w:space="0" w:color="auto"/>
              <w:right w:val="nil"/>
            </w:tcBorders>
          </w:tcPr>
          <w:p w:rsidR="008A6313" w:rsidRPr="00145540" w:rsidRDefault="008A6313" w:rsidP="00C56160">
            <w:pPr>
              <w:ind w:left="152"/>
            </w:pPr>
            <w:r>
              <w:t xml:space="preserve"> -</w:t>
            </w:r>
            <w:r w:rsidRPr="00145540">
              <w:t>диагностическая контрольная работа</w:t>
            </w:r>
          </w:p>
          <w:p w:rsidR="008A6313" w:rsidRPr="00145540" w:rsidRDefault="008A6313" w:rsidP="00C56160">
            <w:pPr>
              <w:ind w:left="152"/>
            </w:pPr>
            <w:r w:rsidRPr="00145540">
              <w:t>- диктанты</w:t>
            </w:r>
          </w:p>
          <w:p w:rsidR="008A6313" w:rsidRPr="00145540" w:rsidRDefault="008A6313" w:rsidP="00C56160">
            <w:pPr>
              <w:ind w:left="152"/>
            </w:pPr>
            <w:r w:rsidRPr="00145540">
              <w:t>- изложение</w:t>
            </w:r>
          </w:p>
          <w:p w:rsidR="008A6313" w:rsidRPr="00145540" w:rsidRDefault="008A6313" w:rsidP="00C56160">
            <w:pPr>
              <w:ind w:left="152"/>
            </w:pPr>
            <w:r w:rsidRPr="00145540">
              <w:t>- контроль техники чтения</w:t>
            </w:r>
          </w:p>
        </w:tc>
        <w:tc>
          <w:tcPr>
            <w:tcW w:w="2340" w:type="dxa"/>
            <w:tcBorders>
              <w:top w:val="nil"/>
              <w:left w:val="single" w:sz="8" w:space="0" w:color="auto"/>
              <w:bottom w:val="single" w:sz="8" w:space="0" w:color="auto"/>
              <w:right w:val="nil"/>
            </w:tcBorders>
          </w:tcPr>
          <w:p w:rsidR="008A6313" w:rsidRPr="00145540" w:rsidRDefault="008A6313" w:rsidP="00C56160">
            <w:pPr>
              <w:ind w:left="152"/>
            </w:pPr>
            <w:r w:rsidRPr="00145540">
              <w:t>- анализ динамики текущей успеваемости</w:t>
            </w:r>
          </w:p>
        </w:tc>
        <w:tc>
          <w:tcPr>
            <w:tcW w:w="2844" w:type="dxa"/>
            <w:tcBorders>
              <w:top w:val="nil"/>
              <w:left w:val="single" w:sz="8" w:space="0" w:color="auto"/>
              <w:bottom w:val="single" w:sz="8" w:space="0" w:color="auto"/>
              <w:right w:val="single" w:sz="8" w:space="0" w:color="auto"/>
            </w:tcBorders>
          </w:tcPr>
          <w:p w:rsidR="008A6313" w:rsidRPr="00145540" w:rsidRDefault="008A6313" w:rsidP="00C56160">
            <w:pPr>
              <w:ind w:left="152"/>
            </w:pPr>
            <w:r w:rsidRPr="00145540">
              <w:t>- участие в выставках, конкурсах, соревнованиях</w:t>
            </w:r>
          </w:p>
          <w:p w:rsidR="008A6313" w:rsidRPr="00145540" w:rsidRDefault="008A6313" w:rsidP="00C56160">
            <w:pPr>
              <w:ind w:left="152"/>
            </w:pPr>
            <w:r w:rsidRPr="00145540">
              <w:t>- активность в проектах и программах внеурочной деятельности</w:t>
            </w:r>
          </w:p>
          <w:p w:rsidR="008A6313" w:rsidRPr="00145540" w:rsidRDefault="008A6313" w:rsidP="00C56160">
            <w:pPr>
              <w:ind w:left="152"/>
            </w:pPr>
            <w:r w:rsidRPr="00145540">
              <w:t>- творческий отчет</w:t>
            </w:r>
          </w:p>
        </w:tc>
      </w:tr>
      <w:tr w:rsidR="008A6313" w:rsidRPr="00145540" w:rsidTr="008E3E49">
        <w:trPr>
          <w:trHeight w:val="847"/>
        </w:trPr>
        <w:tc>
          <w:tcPr>
            <w:tcW w:w="2692" w:type="dxa"/>
            <w:vMerge/>
            <w:tcBorders>
              <w:top w:val="nil"/>
              <w:left w:val="single" w:sz="8" w:space="0" w:color="auto"/>
              <w:bottom w:val="single" w:sz="8" w:space="0" w:color="auto"/>
              <w:right w:val="nil"/>
            </w:tcBorders>
            <w:vAlign w:val="center"/>
          </w:tcPr>
          <w:p w:rsidR="008A6313" w:rsidRPr="00145540" w:rsidRDefault="008A6313" w:rsidP="00C56160">
            <w:pPr>
              <w:ind w:left="152"/>
            </w:pPr>
          </w:p>
        </w:tc>
        <w:tc>
          <w:tcPr>
            <w:tcW w:w="0" w:type="auto"/>
            <w:vMerge/>
            <w:tcBorders>
              <w:top w:val="nil"/>
              <w:left w:val="single" w:sz="8" w:space="0" w:color="auto"/>
              <w:bottom w:val="single" w:sz="8" w:space="0" w:color="auto"/>
              <w:right w:val="nil"/>
            </w:tcBorders>
            <w:vAlign w:val="center"/>
          </w:tcPr>
          <w:p w:rsidR="008A6313" w:rsidRPr="00145540" w:rsidRDefault="008A6313" w:rsidP="00C56160">
            <w:pPr>
              <w:ind w:left="152"/>
            </w:pPr>
          </w:p>
        </w:tc>
        <w:tc>
          <w:tcPr>
            <w:tcW w:w="5184" w:type="dxa"/>
            <w:gridSpan w:val="2"/>
            <w:tcBorders>
              <w:top w:val="nil"/>
              <w:left w:val="single" w:sz="8" w:space="0" w:color="auto"/>
              <w:bottom w:val="single" w:sz="8" w:space="0" w:color="auto"/>
              <w:right w:val="single" w:sz="8" w:space="0" w:color="auto"/>
            </w:tcBorders>
          </w:tcPr>
          <w:p w:rsidR="008A6313" w:rsidRDefault="008A6313" w:rsidP="00C56160">
            <w:pPr>
              <w:ind w:left="152"/>
            </w:pPr>
            <w:r>
              <w:t xml:space="preserve">- портфолио </w:t>
            </w:r>
          </w:p>
          <w:p w:rsidR="008A6313" w:rsidRPr="00145540" w:rsidRDefault="008A6313" w:rsidP="00C56160">
            <w:pPr>
              <w:ind w:left="152"/>
            </w:pPr>
            <w:r>
              <w:t xml:space="preserve">-анализ психолого-педагогических </w:t>
            </w:r>
            <w:r w:rsidRPr="00145540">
              <w:t>исследований</w:t>
            </w:r>
          </w:p>
        </w:tc>
      </w:tr>
    </w:tbl>
    <w:p w:rsidR="008A6313" w:rsidRPr="00145540" w:rsidRDefault="008A6313" w:rsidP="008B4268">
      <w:pPr>
        <w:ind w:firstLine="567"/>
        <w:rPr>
          <w:b/>
          <w:i/>
          <w:iCs/>
        </w:rPr>
      </w:pPr>
    </w:p>
    <w:p w:rsidR="008A6313" w:rsidRPr="00B0617B" w:rsidRDefault="008A6313" w:rsidP="008B4268">
      <w:pPr>
        <w:ind w:firstLine="708"/>
        <w:jc w:val="both"/>
        <w:rPr>
          <w:rFonts w:eastAsiaTheme="minorHAnsi"/>
          <w:lang w:eastAsia="en-US"/>
        </w:rPr>
      </w:pPr>
      <w:r w:rsidRPr="00B0617B">
        <w:rPr>
          <w:rFonts w:eastAsiaTheme="minorHAnsi"/>
          <w:lang w:eastAsia="en-US"/>
        </w:rPr>
        <w:t>В Портфолио учеников начальной школы, который используется для оценки</w:t>
      </w:r>
      <w:r w:rsidR="007344F2">
        <w:rPr>
          <w:rFonts w:eastAsiaTheme="minorHAnsi"/>
          <w:lang w:eastAsia="en-US"/>
        </w:rPr>
        <w:t xml:space="preserve"> </w:t>
      </w:r>
      <w:r w:rsidRPr="00B0617B">
        <w:rPr>
          <w:rFonts w:eastAsiaTheme="minorHAnsi"/>
          <w:lang w:eastAsia="en-US"/>
        </w:rPr>
        <w:t>достижения планируемых результатов начального</w:t>
      </w:r>
      <w:r>
        <w:rPr>
          <w:rFonts w:eastAsiaTheme="minorHAnsi"/>
          <w:lang w:eastAsia="en-US"/>
        </w:rPr>
        <w:t xml:space="preserve"> общего образования, включаются следующие материалы:</w:t>
      </w:r>
    </w:p>
    <w:p w:rsidR="008A6313" w:rsidRPr="00B0617B" w:rsidRDefault="002B52B9" w:rsidP="008B4268">
      <w:pPr>
        <w:jc w:val="both"/>
        <w:rPr>
          <w:rFonts w:eastAsiaTheme="minorHAnsi"/>
          <w:iCs/>
          <w:lang w:eastAsia="en-US"/>
        </w:rPr>
      </w:pPr>
      <w:r>
        <w:rPr>
          <w:rFonts w:eastAsiaTheme="minorHAnsi"/>
          <w:lang w:eastAsia="en-US"/>
        </w:rPr>
        <w:t xml:space="preserve">           1.М</w:t>
      </w:r>
      <w:r w:rsidR="008A6313" w:rsidRPr="00B0617B">
        <w:rPr>
          <w:rFonts w:eastAsiaTheme="minorHAnsi"/>
          <w:iCs/>
          <w:lang w:eastAsia="en-US"/>
        </w:rPr>
        <w:t>атериалы стартовой диагностики, промежуточных и итоговых стандартизированных работ по отдельным предметам</w:t>
      </w:r>
      <w:r w:rsidR="008A6313">
        <w:rPr>
          <w:rFonts w:eastAsiaTheme="minorHAnsi"/>
          <w:lang w:eastAsia="en-US"/>
        </w:rPr>
        <w:t>;</w:t>
      </w:r>
    </w:p>
    <w:p w:rsidR="008A6313" w:rsidRPr="00B0617B" w:rsidRDefault="002B52B9" w:rsidP="008B4268">
      <w:pPr>
        <w:jc w:val="both"/>
        <w:rPr>
          <w:rFonts w:eastAsiaTheme="minorHAnsi"/>
          <w:lang w:eastAsia="en-US"/>
        </w:rPr>
      </w:pPr>
      <w:r>
        <w:rPr>
          <w:rFonts w:eastAsiaTheme="minorHAnsi"/>
          <w:lang w:eastAsia="en-US"/>
        </w:rPr>
        <w:t xml:space="preserve">           2.В</w:t>
      </w:r>
      <w:r w:rsidR="008A6313">
        <w:rPr>
          <w:rFonts w:eastAsiaTheme="minorHAnsi"/>
          <w:iCs/>
          <w:lang w:eastAsia="en-US"/>
        </w:rPr>
        <w:t>в</w:t>
      </w:r>
      <w:r w:rsidR="008A6313" w:rsidRPr="00B0617B">
        <w:rPr>
          <w:rFonts w:eastAsiaTheme="minorHAnsi"/>
          <w:iCs/>
          <w:lang w:eastAsia="en-US"/>
        </w:rPr>
        <w:t>ыборки детских работ</w:t>
      </w:r>
      <w:r w:rsidR="008A6313" w:rsidRPr="00B0617B">
        <w:rPr>
          <w:rFonts w:eastAsiaTheme="minorHAnsi"/>
          <w:lang w:eastAsia="en-US"/>
        </w:rPr>
        <w:t>— формальных и</w:t>
      </w:r>
      <w:r w:rsidR="008A6313">
        <w:rPr>
          <w:rFonts w:eastAsiaTheme="minorHAnsi"/>
          <w:lang w:eastAsia="en-US"/>
        </w:rPr>
        <w:t xml:space="preserve"> творческих, выполненных в ходе </w:t>
      </w:r>
      <w:r w:rsidR="008A6313" w:rsidRPr="00B0617B">
        <w:rPr>
          <w:rFonts w:eastAsiaTheme="minorHAnsi"/>
          <w:lang w:eastAsia="en-US"/>
        </w:rPr>
        <w:t>обязательных учебных занятий по всем изучаемым предм</w:t>
      </w:r>
      <w:r w:rsidR="008A6313">
        <w:rPr>
          <w:rFonts w:eastAsiaTheme="minorHAnsi"/>
          <w:lang w:eastAsia="en-US"/>
        </w:rPr>
        <w:t xml:space="preserve">етам, а также в ходе посещаемых </w:t>
      </w:r>
      <w:r w:rsidR="008A6313" w:rsidRPr="00B0617B">
        <w:rPr>
          <w:rFonts w:eastAsiaTheme="minorHAnsi"/>
          <w:lang w:eastAsia="en-US"/>
        </w:rPr>
        <w:t>учащимися факультативных учебных занятий, реализуе</w:t>
      </w:r>
      <w:r w:rsidR="008A6313">
        <w:rPr>
          <w:rFonts w:eastAsiaTheme="minorHAnsi"/>
          <w:lang w:eastAsia="en-US"/>
        </w:rPr>
        <w:t xml:space="preserve">мых в рамках образовательной </w:t>
      </w:r>
      <w:r w:rsidR="008A6313" w:rsidRPr="00B0617B">
        <w:rPr>
          <w:rFonts w:eastAsiaTheme="minorHAnsi"/>
          <w:lang w:eastAsia="en-US"/>
        </w:rPr>
        <w:t>программы образовательного учреждения, демонстр</w:t>
      </w:r>
      <w:r w:rsidR="008A6313">
        <w:rPr>
          <w:rFonts w:eastAsiaTheme="minorHAnsi"/>
          <w:lang w:eastAsia="en-US"/>
        </w:rPr>
        <w:t xml:space="preserve">ирующие нарастающие успешность, </w:t>
      </w:r>
      <w:r w:rsidR="008A6313" w:rsidRPr="00B0617B">
        <w:rPr>
          <w:rFonts w:eastAsiaTheme="minorHAnsi"/>
          <w:lang w:eastAsia="en-US"/>
        </w:rPr>
        <w:t>объём и глубину знаний, достижение более высо</w:t>
      </w:r>
      <w:r w:rsidR="008A6313">
        <w:rPr>
          <w:rFonts w:eastAsiaTheme="minorHAnsi"/>
          <w:lang w:eastAsia="en-US"/>
        </w:rPr>
        <w:t xml:space="preserve">ких уровней формируемых учебных </w:t>
      </w:r>
      <w:r w:rsidR="008A6313" w:rsidRPr="00B0617B">
        <w:rPr>
          <w:rFonts w:eastAsiaTheme="minorHAnsi"/>
          <w:lang w:eastAsia="en-US"/>
        </w:rPr>
        <w:t>действий.</w:t>
      </w:r>
    </w:p>
    <w:p w:rsidR="008A6313" w:rsidRPr="00B0617B" w:rsidRDefault="008A6313" w:rsidP="008B4268">
      <w:pPr>
        <w:ind w:firstLine="708"/>
        <w:jc w:val="both"/>
        <w:rPr>
          <w:rFonts w:eastAsiaTheme="minorHAnsi"/>
          <w:lang w:eastAsia="en-US"/>
        </w:rPr>
      </w:pPr>
      <w:r w:rsidRPr="00B0617B">
        <w:rPr>
          <w:rFonts w:eastAsiaTheme="minorHAnsi"/>
          <w:lang w:eastAsia="en-US"/>
        </w:rPr>
        <w:t>В Портфолио обучающегося могут входить следующие виды работ:</w:t>
      </w:r>
    </w:p>
    <w:p w:rsidR="008A6313" w:rsidRDefault="008A6313" w:rsidP="008B4268">
      <w:pPr>
        <w:jc w:val="both"/>
        <w:rPr>
          <w:rFonts w:eastAsiaTheme="minorHAnsi"/>
          <w:lang w:eastAsia="en-US"/>
        </w:rPr>
      </w:pPr>
      <w:r w:rsidRPr="00B0617B">
        <w:rPr>
          <w:rFonts w:eastAsiaTheme="minorHAnsi"/>
          <w:lang w:eastAsia="en-US"/>
        </w:rPr>
        <w:t xml:space="preserve">• </w:t>
      </w:r>
      <w:r>
        <w:rPr>
          <w:rFonts w:eastAsiaTheme="minorHAnsi"/>
          <w:i/>
          <w:iCs/>
          <w:lang w:eastAsia="en-US"/>
        </w:rPr>
        <w:t>по русскому языку, литературному чтению и</w:t>
      </w:r>
      <w:r w:rsidRPr="00B0617B">
        <w:rPr>
          <w:rFonts w:eastAsiaTheme="minorHAnsi"/>
          <w:i/>
          <w:iCs/>
          <w:lang w:eastAsia="en-US"/>
        </w:rPr>
        <w:t xml:space="preserve"> иностранному языку </w:t>
      </w:r>
      <w:r w:rsidRPr="00B0617B">
        <w:rPr>
          <w:rFonts w:eastAsiaTheme="minorHAnsi"/>
          <w:lang w:eastAsia="en-US"/>
        </w:rPr>
        <w:t>— диктанты и изложения, сочинения на заданную тему,</w:t>
      </w:r>
      <w:r w:rsidR="007344F2">
        <w:rPr>
          <w:rFonts w:eastAsiaTheme="minorHAnsi"/>
          <w:lang w:eastAsia="en-US"/>
        </w:rPr>
        <w:t xml:space="preserve"> </w:t>
      </w:r>
      <w:r w:rsidRPr="00B0617B">
        <w:rPr>
          <w:rFonts w:eastAsiaTheme="minorHAnsi"/>
          <w:lang w:eastAsia="en-US"/>
        </w:rPr>
        <w:t>сочинения на произвольную тему, аудиозаписи монологических и диалогических</w:t>
      </w:r>
      <w:r w:rsidR="007344F2">
        <w:rPr>
          <w:rFonts w:eastAsiaTheme="minorHAnsi"/>
          <w:lang w:eastAsia="en-US"/>
        </w:rPr>
        <w:t xml:space="preserve"> </w:t>
      </w:r>
      <w:r w:rsidRPr="00B0617B">
        <w:rPr>
          <w:rFonts w:eastAsiaTheme="minorHAnsi"/>
          <w:lang w:eastAsia="en-US"/>
        </w:rPr>
        <w:t>высказываний, «дневники читателя», иллюстрированные «авторские» работы детей,</w:t>
      </w:r>
      <w:r w:rsidR="007344F2">
        <w:rPr>
          <w:rFonts w:eastAsiaTheme="minorHAnsi"/>
          <w:lang w:eastAsia="en-US"/>
        </w:rPr>
        <w:t xml:space="preserve"> </w:t>
      </w:r>
      <w:r w:rsidRPr="00B0617B">
        <w:rPr>
          <w:rFonts w:eastAsiaTheme="minorHAnsi"/>
          <w:lang w:eastAsia="en-US"/>
        </w:rPr>
        <w:t>материалы их самоанализа и рефлексии и т. п.;</w:t>
      </w:r>
    </w:p>
    <w:p w:rsidR="008A6313" w:rsidRPr="00A9622B" w:rsidRDefault="008A6313" w:rsidP="008B4268">
      <w:pPr>
        <w:jc w:val="both"/>
        <w:rPr>
          <w:rFonts w:eastAsiaTheme="minorHAnsi"/>
          <w:lang w:eastAsia="en-US"/>
        </w:rPr>
      </w:pPr>
      <w:r>
        <w:rPr>
          <w:rFonts w:eastAsiaTheme="minorHAnsi"/>
          <w:lang w:eastAsia="en-US"/>
        </w:rPr>
        <w:t xml:space="preserve">• </w:t>
      </w:r>
      <w:r w:rsidRPr="00A9622B">
        <w:rPr>
          <w:rFonts w:eastAsiaTheme="minorHAnsi"/>
          <w:i/>
          <w:iCs/>
          <w:lang w:eastAsia="en-US"/>
        </w:rPr>
        <w:t xml:space="preserve">по математике </w:t>
      </w:r>
      <w:r w:rsidRPr="00A9622B">
        <w:rPr>
          <w:rFonts w:eastAsiaTheme="minorHAnsi"/>
          <w:lang w:eastAsia="en-US"/>
        </w:rPr>
        <w:t>— математические диктанты, оформленные результаты мини-исследований, записи решения учебно-познавательных и учебно-практических зад</w:t>
      </w:r>
      <w:r>
        <w:rPr>
          <w:rFonts w:eastAsiaTheme="minorHAnsi"/>
          <w:lang w:eastAsia="en-US"/>
        </w:rPr>
        <w:t xml:space="preserve">ач, </w:t>
      </w:r>
      <w:r w:rsidRPr="00A9622B">
        <w:rPr>
          <w:rFonts w:eastAsiaTheme="minorHAnsi"/>
          <w:lang w:eastAsia="en-US"/>
        </w:rPr>
        <w:t xml:space="preserve">математические модели, аудиозаписи устных ответов </w:t>
      </w:r>
      <w:r>
        <w:rPr>
          <w:rFonts w:eastAsiaTheme="minorHAnsi"/>
          <w:lang w:eastAsia="en-US"/>
        </w:rPr>
        <w:t xml:space="preserve">(демонстрирующих навыки устного </w:t>
      </w:r>
      <w:r w:rsidRPr="00A9622B">
        <w:rPr>
          <w:rFonts w:eastAsiaTheme="minorHAnsi"/>
          <w:lang w:eastAsia="en-US"/>
        </w:rPr>
        <w:t>счёта, рассуждений, доказательств, выступлений, соо</w:t>
      </w:r>
      <w:r>
        <w:rPr>
          <w:rFonts w:eastAsiaTheme="minorHAnsi"/>
          <w:lang w:eastAsia="en-US"/>
        </w:rPr>
        <w:t xml:space="preserve">бщений на математические темы), </w:t>
      </w:r>
      <w:r w:rsidRPr="00A9622B">
        <w:rPr>
          <w:rFonts w:eastAsiaTheme="minorHAnsi"/>
          <w:lang w:eastAsia="en-US"/>
        </w:rPr>
        <w:t>материалы самоанализа и рефлексии и т. п.;</w:t>
      </w:r>
    </w:p>
    <w:p w:rsidR="008A6313" w:rsidRPr="00A9622B" w:rsidRDefault="008A6313" w:rsidP="008B4268">
      <w:pPr>
        <w:jc w:val="both"/>
        <w:rPr>
          <w:rFonts w:eastAsiaTheme="minorHAnsi"/>
          <w:lang w:eastAsia="en-US"/>
        </w:rPr>
      </w:pPr>
      <w:r w:rsidRPr="00A9622B">
        <w:rPr>
          <w:rFonts w:eastAsiaTheme="minorHAnsi"/>
          <w:lang w:eastAsia="en-US"/>
        </w:rPr>
        <w:t xml:space="preserve">• </w:t>
      </w:r>
      <w:r w:rsidRPr="00A9622B">
        <w:rPr>
          <w:rFonts w:eastAsiaTheme="minorHAnsi"/>
          <w:i/>
          <w:iCs/>
          <w:lang w:eastAsia="en-US"/>
        </w:rPr>
        <w:t xml:space="preserve">по окружающему миру </w:t>
      </w:r>
      <w:r w:rsidRPr="00A9622B">
        <w:rPr>
          <w:rFonts w:eastAsiaTheme="minorHAnsi"/>
          <w:lang w:eastAsia="en-US"/>
        </w:rPr>
        <w:t>— дневники наблюдений,</w:t>
      </w:r>
      <w:r>
        <w:rPr>
          <w:rFonts w:eastAsiaTheme="minorHAnsi"/>
          <w:lang w:eastAsia="en-US"/>
        </w:rPr>
        <w:t xml:space="preserve"> оформленные результаты мини-</w:t>
      </w:r>
      <w:r w:rsidRPr="00A9622B">
        <w:rPr>
          <w:rFonts w:eastAsiaTheme="minorHAnsi"/>
          <w:lang w:eastAsia="en-US"/>
        </w:rPr>
        <w:t>исследований и мини-проектов, интервью, аудиозаписи устных ответов, творческие работы,</w:t>
      </w:r>
      <w:r w:rsidR="007344F2">
        <w:rPr>
          <w:rFonts w:eastAsiaTheme="minorHAnsi"/>
          <w:lang w:eastAsia="en-US"/>
        </w:rPr>
        <w:t xml:space="preserve"> </w:t>
      </w:r>
      <w:r w:rsidRPr="00A9622B">
        <w:rPr>
          <w:rFonts w:eastAsiaTheme="minorHAnsi"/>
          <w:lang w:eastAsia="en-US"/>
        </w:rPr>
        <w:t>материалы самоанализа и рефлексии и т. п.;</w:t>
      </w:r>
    </w:p>
    <w:p w:rsidR="008A6313" w:rsidRPr="00A9622B" w:rsidRDefault="008A6313" w:rsidP="008B4268">
      <w:pPr>
        <w:jc w:val="both"/>
        <w:rPr>
          <w:rFonts w:eastAsiaTheme="minorHAnsi"/>
          <w:lang w:eastAsia="en-US"/>
        </w:rPr>
      </w:pPr>
      <w:r w:rsidRPr="00A9622B">
        <w:rPr>
          <w:rFonts w:eastAsiaTheme="minorHAnsi"/>
          <w:lang w:eastAsia="en-US"/>
        </w:rPr>
        <w:lastRenderedPageBreak/>
        <w:t xml:space="preserve">• </w:t>
      </w:r>
      <w:r w:rsidRPr="00A9622B">
        <w:rPr>
          <w:rFonts w:eastAsiaTheme="minorHAnsi"/>
          <w:i/>
          <w:iCs/>
          <w:lang w:eastAsia="en-US"/>
        </w:rPr>
        <w:t xml:space="preserve">по предметам эстетического цикла </w:t>
      </w:r>
      <w:r w:rsidRPr="00A9622B">
        <w:rPr>
          <w:rFonts w:eastAsiaTheme="minorHAnsi"/>
          <w:lang w:eastAsia="en-US"/>
        </w:rPr>
        <w:t>— аудиозаписи, ф</w:t>
      </w:r>
      <w:r>
        <w:rPr>
          <w:rFonts w:eastAsiaTheme="minorHAnsi"/>
          <w:lang w:eastAsia="en-US"/>
        </w:rPr>
        <w:t xml:space="preserve">ото и видеоизображения примеров </w:t>
      </w:r>
      <w:r w:rsidRPr="00A9622B">
        <w:rPr>
          <w:rFonts w:eastAsiaTheme="minorHAnsi"/>
          <w:lang w:eastAsia="en-US"/>
        </w:rPr>
        <w:t>исполнительской деятельности, иллюстрации к музыкал</w:t>
      </w:r>
      <w:r>
        <w:rPr>
          <w:rFonts w:eastAsiaTheme="minorHAnsi"/>
          <w:lang w:eastAsia="en-US"/>
        </w:rPr>
        <w:t xml:space="preserve">ьным произведениям, иллюстрации </w:t>
      </w:r>
      <w:r w:rsidRPr="00A9622B">
        <w:rPr>
          <w:rFonts w:eastAsiaTheme="minorHAnsi"/>
          <w:lang w:eastAsia="en-US"/>
        </w:rPr>
        <w:t>на заданную тему, продукты собственного творчес</w:t>
      </w:r>
      <w:r>
        <w:rPr>
          <w:rFonts w:eastAsiaTheme="minorHAnsi"/>
          <w:lang w:eastAsia="en-US"/>
        </w:rPr>
        <w:t xml:space="preserve">тва, аудиозаписи монологических </w:t>
      </w:r>
      <w:r w:rsidRPr="00A9622B">
        <w:rPr>
          <w:rFonts w:eastAsiaTheme="minorHAnsi"/>
          <w:lang w:eastAsia="en-US"/>
        </w:rPr>
        <w:t>высказываний описаний, материалы самоанализа и рефлексии и т. п.;</w:t>
      </w:r>
    </w:p>
    <w:p w:rsidR="008A6313" w:rsidRPr="00A9622B" w:rsidRDefault="008A6313" w:rsidP="008B4268">
      <w:pPr>
        <w:jc w:val="both"/>
        <w:rPr>
          <w:rFonts w:eastAsiaTheme="minorHAnsi"/>
          <w:lang w:eastAsia="en-US"/>
        </w:rPr>
      </w:pPr>
      <w:r w:rsidRPr="00A9622B">
        <w:rPr>
          <w:rFonts w:eastAsiaTheme="minorHAnsi"/>
          <w:lang w:eastAsia="en-US"/>
        </w:rPr>
        <w:t xml:space="preserve">• </w:t>
      </w:r>
      <w:r w:rsidRPr="00A9622B">
        <w:rPr>
          <w:rFonts w:eastAsiaTheme="minorHAnsi"/>
          <w:i/>
          <w:iCs/>
          <w:lang w:eastAsia="en-US"/>
        </w:rPr>
        <w:t xml:space="preserve">по технологии </w:t>
      </w:r>
      <w:r w:rsidRPr="00A9622B">
        <w:rPr>
          <w:rFonts w:eastAsiaTheme="minorHAnsi"/>
          <w:lang w:eastAsia="en-US"/>
        </w:rPr>
        <w:t>— фото и видеоизображения продукто</w:t>
      </w:r>
      <w:r>
        <w:rPr>
          <w:rFonts w:eastAsiaTheme="minorHAnsi"/>
          <w:lang w:eastAsia="en-US"/>
        </w:rPr>
        <w:t xml:space="preserve">в исполнительской деятельности, </w:t>
      </w:r>
      <w:r w:rsidRPr="00A9622B">
        <w:rPr>
          <w:rFonts w:eastAsiaTheme="minorHAnsi"/>
          <w:lang w:eastAsia="en-US"/>
        </w:rPr>
        <w:t>аудиозаписи монологических высказываний описаний, пр</w:t>
      </w:r>
      <w:r>
        <w:rPr>
          <w:rFonts w:eastAsiaTheme="minorHAnsi"/>
          <w:lang w:eastAsia="en-US"/>
        </w:rPr>
        <w:t xml:space="preserve">одукты собственного творчества, </w:t>
      </w:r>
      <w:r w:rsidRPr="00A9622B">
        <w:rPr>
          <w:rFonts w:eastAsiaTheme="minorHAnsi"/>
          <w:lang w:eastAsia="en-US"/>
        </w:rPr>
        <w:t>материалы самоанализа и рефлексии и т. п.;</w:t>
      </w:r>
    </w:p>
    <w:p w:rsidR="008A6313" w:rsidRPr="00A9622B" w:rsidRDefault="008A6313" w:rsidP="008B4268">
      <w:pPr>
        <w:jc w:val="both"/>
        <w:rPr>
          <w:rFonts w:eastAsiaTheme="minorHAnsi"/>
          <w:lang w:eastAsia="en-US"/>
        </w:rPr>
      </w:pPr>
      <w:r w:rsidRPr="00A9622B">
        <w:rPr>
          <w:rFonts w:eastAsiaTheme="minorHAnsi"/>
          <w:lang w:eastAsia="en-US"/>
        </w:rPr>
        <w:t xml:space="preserve">• </w:t>
      </w:r>
      <w:r w:rsidRPr="00A9622B">
        <w:rPr>
          <w:rFonts w:eastAsiaTheme="minorHAnsi"/>
          <w:i/>
          <w:iCs/>
          <w:lang w:eastAsia="en-US"/>
        </w:rPr>
        <w:t xml:space="preserve">по физкультуре </w:t>
      </w:r>
      <w:r w:rsidRPr="00A9622B">
        <w:rPr>
          <w:rFonts w:eastAsiaTheme="minorHAnsi"/>
          <w:lang w:eastAsia="en-US"/>
        </w:rPr>
        <w:t>— видеоизображения примеров исполни</w:t>
      </w:r>
      <w:r>
        <w:rPr>
          <w:rFonts w:eastAsiaTheme="minorHAnsi"/>
          <w:lang w:eastAsia="en-US"/>
        </w:rPr>
        <w:t xml:space="preserve">тельской деятельности, дневники </w:t>
      </w:r>
      <w:r w:rsidRPr="00A9622B">
        <w:rPr>
          <w:rFonts w:eastAsiaTheme="minorHAnsi"/>
          <w:lang w:eastAsia="en-US"/>
        </w:rPr>
        <w:t>наблюдений и самоконтроля, самостоятельно соста</w:t>
      </w:r>
      <w:r>
        <w:rPr>
          <w:rFonts w:eastAsiaTheme="minorHAnsi"/>
          <w:lang w:eastAsia="en-US"/>
        </w:rPr>
        <w:t xml:space="preserve">вленные расписания и режим дня, </w:t>
      </w:r>
      <w:r w:rsidRPr="00A9622B">
        <w:rPr>
          <w:rFonts w:eastAsiaTheme="minorHAnsi"/>
          <w:lang w:eastAsia="en-US"/>
        </w:rPr>
        <w:t>комплексы физических упражнений, материалы самоанализа и рефлексии и т. п.</w:t>
      </w:r>
    </w:p>
    <w:p w:rsidR="008A6313" w:rsidRPr="006E2B03" w:rsidRDefault="008A6313" w:rsidP="008B4268">
      <w:pPr>
        <w:jc w:val="both"/>
        <w:rPr>
          <w:rFonts w:eastAsiaTheme="minorHAnsi"/>
          <w:i/>
          <w:iCs/>
          <w:lang w:eastAsia="en-US"/>
        </w:rPr>
      </w:pPr>
      <w:r w:rsidRPr="00A9622B">
        <w:rPr>
          <w:rFonts w:eastAsiaTheme="minorHAnsi"/>
          <w:lang w:eastAsia="en-US"/>
        </w:rPr>
        <w:t>3</w:t>
      </w:r>
      <w:r w:rsidRPr="00A9622B">
        <w:rPr>
          <w:rFonts w:eastAsiaTheme="minorHAnsi"/>
          <w:i/>
          <w:iCs/>
          <w:lang w:eastAsia="en-US"/>
        </w:rPr>
        <w:t>. Систематизированные материалы наблюдений (оце</w:t>
      </w:r>
      <w:r>
        <w:rPr>
          <w:rFonts w:eastAsiaTheme="minorHAnsi"/>
          <w:i/>
          <w:iCs/>
          <w:lang w:eastAsia="en-US"/>
        </w:rPr>
        <w:t xml:space="preserve">ночные листы, материалы и листы </w:t>
      </w:r>
      <w:r w:rsidRPr="00A9622B">
        <w:rPr>
          <w:rFonts w:eastAsiaTheme="minorHAnsi"/>
          <w:i/>
          <w:iCs/>
          <w:lang w:eastAsia="en-US"/>
        </w:rPr>
        <w:t xml:space="preserve">наблюдений и т. п.) </w:t>
      </w:r>
      <w:r w:rsidRPr="00A9622B">
        <w:rPr>
          <w:rFonts w:eastAsiaTheme="minorHAnsi"/>
          <w:lang w:eastAsia="en-US"/>
        </w:rPr>
        <w:t>за процессом овладения универсальными учебными действиями,</w:t>
      </w:r>
      <w:r w:rsidR="007344F2">
        <w:rPr>
          <w:rFonts w:eastAsiaTheme="minorHAnsi"/>
          <w:lang w:eastAsia="en-US"/>
        </w:rPr>
        <w:t xml:space="preserve"> </w:t>
      </w:r>
      <w:r w:rsidRPr="00A9622B">
        <w:rPr>
          <w:rFonts w:eastAsiaTheme="minorHAnsi"/>
          <w:lang w:eastAsia="en-US"/>
        </w:rPr>
        <w:t>которые ведут учителя начальных классов (выступающие в роли учителя-предметника, и в</w:t>
      </w:r>
      <w:r w:rsidR="007344F2">
        <w:rPr>
          <w:rFonts w:eastAsiaTheme="minorHAnsi"/>
          <w:lang w:eastAsia="en-US"/>
        </w:rPr>
        <w:t xml:space="preserve"> </w:t>
      </w:r>
      <w:r w:rsidRPr="00A9622B">
        <w:rPr>
          <w:rFonts w:eastAsiaTheme="minorHAnsi"/>
          <w:lang w:eastAsia="en-US"/>
        </w:rPr>
        <w:t>роли классного руководителя), иные учителя-предметники, школьный психолог,</w:t>
      </w:r>
      <w:r w:rsidR="007344F2">
        <w:rPr>
          <w:rFonts w:eastAsiaTheme="minorHAnsi"/>
          <w:lang w:eastAsia="en-US"/>
        </w:rPr>
        <w:t xml:space="preserve"> </w:t>
      </w:r>
      <w:r w:rsidRPr="00A9622B">
        <w:rPr>
          <w:rFonts w:eastAsiaTheme="minorHAnsi"/>
          <w:lang w:eastAsia="en-US"/>
        </w:rPr>
        <w:t>организатор воспитательной работы и другие непосредственные участники</w:t>
      </w:r>
      <w:r w:rsidR="007344F2">
        <w:rPr>
          <w:rFonts w:eastAsiaTheme="minorHAnsi"/>
          <w:lang w:eastAsia="en-US"/>
        </w:rPr>
        <w:t xml:space="preserve"> </w:t>
      </w:r>
      <w:r w:rsidRPr="00A9622B">
        <w:rPr>
          <w:rFonts w:eastAsiaTheme="minorHAnsi"/>
          <w:lang w:eastAsia="en-US"/>
        </w:rPr>
        <w:t>образовательного процесса.</w:t>
      </w:r>
    </w:p>
    <w:p w:rsidR="008A6313" w:rsidRPr="00A9622B" w:rsidRDefault="008A6313" w:rsidP="008B4268">
      <w:pPr>
        <w:jc w:val="both"/>
        <w:rPr>
          <w:rFonts w:eastAsiaTheme="minorHAnsi"/>
          <w:i/>
          <w:iCs/>
          <w:lang w:eastAsia="en-US"/>
        </w:rPr>
      </w:pPr>
      <w:r w:rsidRPr="00A9622B">
        <w:rPr>
          <w:rFonts w:eastAsiaTheme="minorHAnsi"/>
          <w:i/>
          <w:iCs/>
          <w:lang w:eastAsia="en-US"/>
        </w:rPr>
        <w:t xml:space="preserve">4. Материалы, характеризующие достижения </w:t>
      </w:r>
      <w:r>
        <w:rPr>
          <w:rFonts w:eastAsiaTheme="minorHAnsi"/>
          <w:i/>
          <w:iCs/>
          <w:lang w:eastAsia="en-US"/>
        </w:rPr>
        <w:t>обучающихся в рамках внеучебно</w:t>
      </w:r>
      <w:proofErr w:type="gramStart"/>
      <w:r>
        <w:rPr>
          <w:rFonts w:eastAsiaTheme="minorHAnsi"/>
          <w:i/>
          <w:iCs/>
          <w:lang w:eastAsia="en-US"/>
        </w:rPr>
        <w:t>й</w:t>
      </w:r>
      <w:r w:rsidRPr="00A9622B">
        <w:rPr>
          <w:rFonts w:eastAsiaTheme="minorHAnsi"/>
          <w:i/>
          <w:iCs/>
          <w:lang w:eastAsia="en-US"/>
        </w:rPr>
        <w:t>(</w:t>
      </w:r>
      <w:proofErr w:type="gramEnd"/>
      <w:r w:rsidRPr="00A9622B">
        <w:rPr>
          <w:rFonts w:eastAsiaTheme="minorHAnsi"/>
          <w:i/>
          <w:iCs/>
          <w:lang w:eastAsia="en-US"/>
        </w:rPr>
        <w:t>школьной и внешкольной) и досуговой деятельности</w:t>
      </w:r>
      <w:r>
        <w:rPr>
          <w:rFonts w:eastAsiaTheme="minorHAnsi"/>
          <w:i/>
          <w:iCs/>
          <w:lang w:eastAsia="en-US"/>
        </w:rPr>
        <w:t xml:space="preserve">, например результаты участия в </w:t>
      </w:r>
      <w:r w:rsidRPr="00A9622B">
        <w:rPr>
          <w:rFonts w:eastAsiaTheme="minorHAnsi"/>
          <w:lang w:eastAsia="en-US"/>
        </w:rPr>
        <w:t>олимпиадах, конкурсах, смотрах, выставках, концертах, спортивных мероприятиях,</w:t>
      </w:r>
      <w:r w:rsidR="007344F2">
        <w:rPr>
          <w:rFonts w:eastAsiaTheme="minorHAnsi"/>
          <w:lang w:eastAsia="en-US"/>
        </w:rPr>
        <w:t xml:space="preserve"> </w:t>
      </w:r>
      <w:r w:rsidRPr="00A9622B">
        <w:rPr>
          <w:rFonts w:eastAsiaTheme="minorHAnsi"/>
          <w:lang w:eastAsia="en-US"/>
        </w:rPr>
        <w:t>поделки и др.</w:t>
      </w:r>
    </w:p>
    <w:p w:rsidR="008A6313" w:rsidRPr="00A72C4F" w:rsidRDefault="008A6313" w:rsidP="008B4268">
      <w:pPr>
        <w:ind w:firstLine="708"/>
        <w:jc w:val="both"/>
        <w:rPr>
          <w:rFonts w:eastAsiaTheme="minorHAnsi"/>
          <w:lang w:eastAsia="en-US"/>
        </w:rPr>
      </w:pPr>
      <w:r w:rsidRPr="00A72C4F">
        <w:rPr>
          <w:rFonts w:eastAsiaTheme="minorHAnsi"/>
          <w:b/>
          <w:bCs/>
          <w:lang w:eastAsia="en-US"/>
        </w:rPr>
        <w:t xml:space="preserve">Анализ, интерпретация и оценка </w:t>
      </w:r>
      <w:r w:rsidRPr="00A72C4F">
        <w:rPr>
          <w:rFonts w:eastAsiaTheme="minorHAnsi"/>
          <w:lang w:eastAsia="en-US"/>
        </w:rPr>
        <w:t>отдельных составляющих и Портфолио достижений</w:t>
      </w:r>
      <w:r w:rsidR="007344F2">
        <w:rPr>
          <w:rFonts w:eastAsiaTheme="minorHAnsi"/>
          <w:lang w:eastAsia="en-US"/>
        </w:rPr>
        <w:t xml:space="preserve"> </w:t>
      </w:r>
      <w:r w:rsidRPr="00A72C4F">
        <w:rPr>
          <w:rFonts w:eastAsiaTheme="minorHAnsi"/>
          <w:lang w:eastAsia="en-US"/>
        </w:rPr>
        <w:t>обучающихся в целом ведутся с позиций достижения п</w:t>
      </w:r>
      <w:r>
        <w:rPr>
          <w:rFonts w:eastAsiaTheme="minorHAnsi"/>
          <w:lang w:eastAsia="en-US"/>
        </w:rPr>
        <w:t xml:space="preserve">ланируемых результатов с учётом </w:t>
      </w:r>
      <w:r w:rsidRPr="00A72C4F">
        <w:rPr>
          <w:rFonts w:eastAsiaTheme="minorHAnsi"/>
          <w:lang w:eastAsia="en-US"/>
        </w:rPr>
        <w:t>основных результатов начального общего образов</w:t>
      </w:r>
      <w:r>
        <w:rPr>
          <w:rFonts w:eastAsiaTheme="minorHAnsi"/>
          <w:lang w:eastAsia="en-US"/>
        </w:rPr>
        <w:t xml:space="preserve">ания, закреплённых в Стандарте. </w:t>
      </w:r>
      <w:r w:rsidRPr="00A72C4F">
        <w:rPr>
          <w:rFonts w:eastAsiaTheme="minorHAnsi"/>
          <w:lang w:eastAsia="en-US"/>
        </w:rPr>
        <w:t>По результатам оценки, которая формируется на основ</w:t>
      </w:r>
      <w:r>
        <w:rPr>
          <w:rFonts w:eastAsiaTheme="minorHAnsi"/>
          <w:lang w:eastAsia="en-US"/>
        </w:rPr>
        <w:t xml:space="preserve">е материалов Портфолио,  делаются </w:t>
      </w:r>
      <w:r w:rsidRPr="00A72C4F">
        <w:rPr>
          <w:rFonts w:eastAsiaTheme="minorHAnsi"/>
          <w:lang w:eastAsia="en-US"/>
        </w:rPr>
        <w:t>выводы:</w:t>
      </w:r>
    </w:p>
    <w:p w:rsidR="008A6313" w:rsidRPr="00A72C4F" w:rsidRDefault="008A6313" w:rsidP="008B4268">
      <w:pPr>
        <w:jc w:val="both"/>
        <w:rPr>
          <w:rFonts w:eastAsiaTheme="minorHAnsi"/>
          <w:lang w:eastAsia="en-US"/>
        </w:rPr>
      </w:pPr>
      <w:r w:rsidRPr="00A72C4F">
        <w:rPr>
          <w:rFonts w:eastAsiaTheme="minorHAnsi"/>
          <w:lang w:eastAsia="en-US"/>
        </w:rPr>
        <w:t xml:space="preserve">1) о сформированности у обучающегося </w:t>
      </w:r>
      <w:r w:rsidRPr="00A72C4F">
        <w:rPr>
          <w:rFonts w:eastAsiaTheme="minorHAnsi"/>
          <w:i/>
          <w:iCs/>
          <w:lang w:eastAsia="en-US"/>
        </w:rPr>
        <w:t>универсальных и предметных способов действий</w:t>
      </w:r>
      <w:r>
        <w:rPr>
          <w:rFonts w:eastAsiaTheme="minorHAnsi"/>
          <w:lang w:eastAsia="en-US"/>
        </w:rPr>
        <w:t xml:space="preserve">, а </w:t>
      </w:r>
      <w:r w:rsidRPr="00A72C4F">
        <w:rPr>
          <w:rFonts w:eastAsiaTheme="minorHAnsi"/>
          <w:lang w:eastAsia="en-US"/>
        </w:rPr>
        <w:t xml:space="preserve">также </w:t>
      </w:r>
      <w:r w:rsidRPr="00A72C4F">
        <w:rPr>
          <w:rFonts w:eastAsiaTheme="minorHAnsi"/>
          <w:i/>
          <w:iCs/>
          <w:lang w:eastAsia="en-US"/>
        </w:rPr>
        <w:t>опорной системы знаний</w:t>
      </w:r>
      <w:r w:rsidRPr="00A72C4F">
        <w:rPr>
          <w:rFonts w:eastAsiaTheme="minorHAnsi"/>
          <w:lang w:eastAsia="en-US"/>
        </w:rPr>
        <w:t xml:space="preserve">, обеспечивающих </w:t>
      </w:r>
      <w:r>
        <w:rPr>
          <w:rFonts w:eastAsiaTheme="minorHAnsi"/>
          <w:lang w:eastAsia="en-US"/>
        </w:rPr>
        <w:t xml:space="preserve">ему возможность продолжения </w:t>
      </w:r>
      <w:r w:rsidRPr="00A72C4F">
        <w:rPr>
          <w:rFonts w:eastAsiaTheme="minorHAnsi"/>
          <w:lang w:eastAsia="en-US"/>
        </w:rPr>
        <w:t>образования в основной школе;</w:t>
      </w:r>
    </w:p>
    <w:p w:rsidR="008A6313" w:rsidRPr="00A72C4F" w:rsidRDefault="008A6313" w:rsidP="008B4268">
      <w:pPr>
        <w:jc w:val="both"/>
        <w:rPr>
          <w:rFonts w:eastAsiaTheme="minorHAnsi"/>
          <w:lang w:eastAsia="en-US"/>
        </w:rPr>
      </w:pPr>
      <w:r w:rsidRPr="00A72C4F">
        <w:rPr>
          <w:rFonts w:eastAsiaTheme="minorHAnsi"/>
          <w:lang w:eastAsia="en-US"/>
        </w:rPr>
        <w:t xml:space="preserve">2) о сформированности основ </w:t>
      </w:r>
      <w:r w:rsidRPr="00A72C4F">
        <w:rPr>
          <w:rFonts w:eastAsiaTheme="minorHAnsi"/>
          <w:i/>
          <w:iCs/>
          <w:lang w:eastAsia="en-US"/>
        </w:rPr>
        <w:t>умения учиться</w:t>
      </w:r>
      <w:r>
        <w:rPr>
          <w:rFonts w:eastAsiaTheme="minorHAnsi"/>
          <w:lang w:eastAsia="en-US"/>
        </w:rPr>
        <w:t xml:space="preserve">, понимаемой как способности к </w:t>
      </w:r>
      <w:r w:rsidRPr="00A72C4F">
        <w:rPr>
          <w:rFonts w:eastAsiaTheme="minorHAnsi"/>
          <w:lang w:eastAsia="en-US"/>
        </w:rPr>
        <w:t xml:space="preserve">самоорганизации с целью постановки и решения </w:t>
      </w:r>
      <w:r>
        <w:rPr>
          <w:rFonts w:eastAsiaTheme="minorHAnsi"/>
          <w:lang w:eastAsia="en-US"/>
        </w:rPr>
        <w:t xml:space="preserve">учебно-познавательных и учебно - </w:t>
      </w:r>
      <w:r w:rsidRPr="00A72C4F">
        <w:rPr>
          <w:rFonts w:eastAsiaTheme="minorHAnsi"/>
          <w:lang w:eastAsia="en-US"/>
        </w:rPr>
        <w:t>практических задач;</w:t>
      </w:r>
    </w:p>
    <w:p w:rsidR="008A6313" w:rsidRPr="00A72C4F" w:rsidRDefault="008A6313" w:rsidP="008B4268">
      <w:pPr>
        <w:jc w:val="both"/>
        <w:rPr>
          <w:rFonts w:eastAsiaTheme="minorHAnsi"/>
          <w:lang w:eastAsia="en-US"/>
        </w:rPr>
      </w:pPr>
      <w:r w:rsidRPr="00A72C4F">
        <w:rPr>
          <w:rFonts w:eastAsiaTheme="minorHAnsi"/>
          <w:lang w:eastAsia="en-US"/>
        </w:rPr>
        <w:t xml:space="preserve">3) об </w:t>
      </w:r>
      <w:r w:rsidRPr="00A72C4F">
        <w:rPr>
          <w:rFonts w:eastAsiaTheme="minorHAnsi"/>
          <w:i/>
          <w:iCs/>
          <w:lang w:eastAsia="en-US"/>
        </w:rPr>
        <w:t xml:space="preserve">индивидуальном прогрессе </w:t>
      </w:r>
      <w:r w:rsidRPr="00A72C4F">
        <w:rPr>
          <w:rFonts w:eastAsiaTheme="minorHAnsi"/>
          <w:lang w:eastAsia="en-US"/>
        </w:rPr>
        <w:t>в основных сферах ра</w:t>
      </w:r>
      <w:r>
        <w:rPr>
          <w:rFonts w:eastAsiaTheme="minorHAnsi"/>
          <w:lang w:eastAsia="en-US"/>
        </w:rPr>
        <w:t>звития личности — мотивационно-</w:t>
      </w:r>
      <w:r w:rsidRPr="00A72C4F">
        <w:rPr>
          <w:rFonts w:eastAsiaTheme="minorHAnsi"/>
          <w:lang w:eastAsia="en-US"/>
        </w:rPr>
        <w:t>смысловой, познавательной, эмоциональной, волевой и саморегуляции.</w:t>
      </w:r>
    </w:p>
    <w:p w:rsidR="008A6313" w:rsidRPr="00453059" w:rsidRDefault="008A6313" w:rsidP="008B4268">
      <w:pPr>
        <w:ind w:firstLine="708"/>
        <w:jc w:val="both"/>
        <w:rPr>
          <w:rFonts w:eastAsiaTheme="minorHAnsi"/>
          <w:lang w:eastAsia="en-US"/>
        </w:rPr>
      </w:pPr>
      <w:r w:rsidRPr="00010AE2">
        <w:rPr>
          <w:rFonts w:eastAsiaTheme="minorHAnsi"/>
          <w:b/>
          <w:lang w:eastAsia="en-US"/>
        </w:rPr>
        <w:t>На итоговую оценку на ступени начального общего образования,</w:t>
      </w:r>
      <w:r w:rsidRPr="00453059">
        <w:rPr>
          <w:rFonts w:eastAsiaTheme="minorHAnsi"/>
          <w:lang w:eastAsia="en-US"/>
        </w:rPr>
        <w:t xml:space="preserve"> результаты</w:t>
      </w:r>
      <w:r w:rsidR="007344F2">
        <w:rPr>
          <w:rFonts w:eastAsiaTheme="minorHAnsi"/>
          <w:lang w:eastAsia="en-US"/>
        </w:rPr>
        <w:t xml:space="preserve"> </w:t>
      </w:r>
      <w:r w:rsidRPr="00453059">
        <w:rPr>
          <w:rFonts w:eastAsiaTheme="minorHAnsi"/>
          <w:lang w:eastAsia="en-US"/>
        </w:rPr>
        <w:t xml:space="preserve">которой используются при принятии решения о </w:t>
      </w:r>
      <w:r>
        <w:rPr>
          <w:rFonts w:eastAsiaTheme="minorHAnsi"/>
          <w:lang w:eastAsia="en-US"/>
        </w:rPr>
        <w:t xml:space="preserve">возможности (или невозможности) </w:t>
      </w:r>
      <w:r w:rsidRPr="00453059">
        <w:rPr>
          <w:rFonts w:eastAsiaTheme="minorHAnsi"/>
          <w:lang w:eastAsia="en-US"/>
        </w:rPr>
        <w:t xml:space="preserve">продолжения обучения на следующей ступени, выносятся </w:t>
      </w:r>
      <w:r w:rsidRPr="00453059">
        <w:rPr>
          <w:rFonts w:eastAsiaTheme="minorHAnsi"/>
          <w:i/>
          <w:iCs/>
          <w:lang w:eastAsia="en-US"/>
        </w:rPr>
        <w:t>только предметные и</w:t>
      </w:r>
      <w:r w:rsidR="007344F2">
        <w:rPr>
          <w:rFonts w:eastAsiaTheme="minorHAnsi"/>
          <w:i/>
          <w:iCs/>
          <w:lang w:eastAsia="en-US"/>
        </w:rPr>
        <w:t xml:space="preserve"> </w:t>
      </w:r>
      <w:r w:rsidRPr="00453059">
        <w:rPr>
          <w:rFonts w:eastAsiaTheme="minorHAnsi"/>
          <w:i/>
          <w:iCs/>
          <w:lang w:eastAsia="en-US"/>
        </w:rPr>
        <w:t>метапредметные результаты</w:t>
      </w:r>
      <w:r w:rsidRPr="00453059">
        <w:rPr>
          <w:rFonts w:eastAsiaTheme="minorHAnsi"/>
          <w:lang w:eastAsia="en-US"/>
        </w:rPr>
        <w:t>, описанные в разделе «</w:t>
      </w:r>
      <w:r>
        <w:rPr>
          <w:rFonts w:eastAsiaTheme="minorHAnsi"/>
          <w:lang w:eastAsia="en-US"/>
        </w:rPr>
        <w:t xml:space="preserve">Выпускник научится» планируемых </w:t>
      </w:r>
      <w:r w:rsidRPr="00453059">
        <w:rPr>
          <w:rFonts w:eastAsiaTheme="minorHAnsi"/>
          <w:lang w:eastAsia="en-US"/>
        </w:rPr>
        <w:t>результатов начального образования.</w:t>
      </w:r>
    </w:p>
    <w:p w:rsidR="008A6313" w:rsidRPr="00010AE2" w:rsidRDefault="008A6313" w:rsidP="008B4268">
      <w:pPr>
        <w:ind w:firstLine="708"/>
        <w:jc w:val="both"/>
        <w:rPr>
          <w:rFonts w:eastAsiaTheme="minorHAnsi"/>
          <w:i/>
          <w:iCs/>
          <w:lang w:eastAsia="en-US"/>
        </w:rPr>
      </w:pPr>
      <w:r w:rsidRPr="00453059">
        <w:rPr>
          <w:rFonts w:eastAsiaTheme="minorHAnsi"/>
          <w:lang w:eastAsia="en-US"/>
        </w:rPr>
        <w:t xml:space="preserve">Предметом итоговой оценки является </w:t>
      </w:r>
      <w:r w:rsidRPr="00453059">
        <w:rPr>
          <w:rFonts w:eastAsiaTheme="minorHAnsi"/>
          <w:i/>
          <w:iCs/>
          <w:lang w:eastAsia="en-US"/>
        </w:rPr>
        <w:t>способность обучающихся решать учебно-познавательные и учебно-практические задачи, п</w:t>
      </w:r>
      <w:r>
        <w:rPr>
          <w:rFonts w:eastAsiaTheme="minorHAnsi"/>
          <w:i/>
          <w:iCs/>
          <w:lang w:eastAsia="en-US"/>
        </w:rPr>
        <w:t xml:space="preserve">остроенные на материале опорной </w:t>
      </w:r>
      <w:r w:rsidRPr="00453059">
        <w:rPr>
          <w:rFonts w:eastAsiaTheme="minorHAnsi"/>
          <w:i/>
          <w:iCs/>
          <w:lang w:eastAsia="en-US"/>
        </w:rPr>
        <w:t>системы знаний с использованием средств, релевантных содержанию учебных предметов</w:t>
      </w:r>
      <w:r w:rsidRPr="00453059">
        <w:rPr>
          <w:rFonts w:eastAsiaTheme="minorHAnsi"/>
          <w:lang w:eastAsia="en-US"/>
        </w:rPr>
        <w:t>,</w:t>
      </w:r>
      <w:r w:rsidR="007344F2">
        <w:rPr>
          <w:rFonts w:eastAsiaTheme="minorHAnsi"/>
          <w:lang w:eastAsia="en-US"/>
        </w:rPr>
        <w:t xml:space="preserve"> </w:t>
      </w:r>
      <w:r w:rsidRPr="00453059">
        <w:rPr>
          <w:rFonts w:eastAsiaTheme="minorHAnsi"/>
          <w:lang w:eastAsia="en-US"/>
        </w:rPr>
        <w:t>в том числе на основе метапредметных действий. На ступени начального общего</w:t>
      </w:r>
      <w:r w:rsidR="007344F2">
        <w:rPr>
          <w:rFonts w:eastAsiaTheme="minorHAnsi"/>
          <w:lang w:eastAsia="en-US"/>
        </w:rPr>
        <w:t xml:space="preserve"> </w:t>
      </w:r>
      <w:r w:rsidRPr="00453059">
        <w:rPr>
          <w:rFonts w:eastAsiaTheme="minorHAnsi"/>
          <w:lang w:eastAsia="en-US"/>
        </w:rPr>
        <w:t>образования особое значение для продолжения образования имеет усвоение учащимися</w:t>
      </w:r>
      <w:r w:rsidR="007344F2">
        <w:rPr>
          <w:rFonts w:eastAsiaTheme="minorHAnsi"/>
          <w:lang w:eastAsia="en-US"/>
        </w:rPr>
        <w:t xml:space="preserve"> </w:t>
      </w:r>
      <w:r w:rsidRPr="00453059">
        <w:rPr>
          <w:rFonts w:eastAsiaTheme="minorHAnsi"/>
          <w:i/>
          <w:iCs/>
          <w:lang w:eastAsia="en-US"/>
        </w:rPr>
        <w:t>опорной сист</w:t>
      </w:r>
      <w:r>
        <w:rPr>
          <w:rFonts w:eastAsiaTheme="minorHAnsi"/>
          <w:i/>
          <w:iCs/>
          <w:lang w:eastAsia="en-US"/>
        </w:rPr>
        <w:t>емы знаний по русскому языку, литературному чтению</w:t>
      </w:r>
      <w:r w:rsidRPr="00453059">
        <w:rPr>
          <w:rFonts w:eastAsiaTheme="minorHAnsi"/>
          <w:i/>
          <w:iCs/>
          <w:lang w:eastAsia="en-US"/>
        </w:rPr>
        <w:t xml:space="preserve"> и математике </w:t>
      </w:r>
      <w:r w:rsidRPr="00453059">
        <w:rPr>
          <w:rFonts w:eastAsiaTheme="minorHAnsi"/>
          <w:lang w:eastAsia="en-US"/>
        </w:rPr>
        <w:t>и овладение</w:t>
      </w:r>
      <w:r w:rsidR="007344F2">
        <w:rPr>
          <w:rFonts w:eastAsiaTheme="minorHAnsi"/>
          <w:lang w:eastAsia="en-US"/>
        </w:rPr>
        <w:t xml:space="preserve"> </w:t>
      </w:r>
      <w:r w:rsidRPr="00453059">
        <w:rPr>
          <w:rFonts w:eastAsiaTheme="minorHAnsi"/>
          <w:lang w:eastAsia="en-US"/>
        </w:rPr>
        <w:t>следующими метапредметными действиями:</w:t>
      </w:r>
    </w:p>
    <w:p w:rsidR="008A6313" w:rsidRPr="00453059" w:rsidRDefault="008A6313" w:rsidP="008B4268">
      <w:pPr>
        <w:jc w:val="both"/>
        <w:rPr>
          <w:rFonts w:eastAsiaTheme="minorHAnsi"/>
          <w:lang w:eastAsia="en-US"/>
        </w:rPr>
      </w:pPr>
      <w:r w:rsidRPr="00453059">
        <w:rPr>
          <w:rFonts w:eastAsiaTheme="minorHAnsi"/>
          <w:lang w:eastAsia="en-US"/>
        </w:rPr>
        <w:t>• речевыми, среди которых следует выделить навык</w:t>
      </w:r>
      <w:r>
        <w:rPr>
          <w:rFonts w:eastAsiaTheme="minorHAnsi"/>
          <w:lang w:eastAsia="en-US"/>
        </w:rPr>
        <w:t xml:space="preserve">и осознанного чтения и работы с </w:t>
      </w:r>
      <w:r w:rsidRPr="00453059">
        <w:rPr>
          <w:rFonts w:eastAsiaTheme="minorHAnsi"/>
          <w:lang w:eastAsia="en-US"/>
        </w:rPr>
        <w:t>информацией;</w:t>
      </w:r>
    </w:p>
    <w:p w:rsidR="008A6313" w:rsidRPr="00453059" w:rsidRDefault="008A6313" w:rsidP="008B4268">
      <w:pPr>
        <w:jc w:val="both"/>
        <w:rPr>
          <w:rFonts w:eastAsiaTheme="minorHAnsi"/>
          <w:lang w:eastAsia="en-US"/>
        </w:rPr>
      </w:pPr>
      <w:r w:rsidRPr="00453059">
        <w:rPr>
          <w:rFonts w:eastAsiaTheme="minorHAnsi"/>
          <w:lang w:eastAsia="en-US"/>
        </w:rPr>
        <w:t>• коммуникативными, необходимыми для учебн</w:t>
      </w:r>
      <w:r>
        <w:rPr>
          <w:rFonts w:eastAsiaTheme="minorHAnsi"/>
          <w:lang w:eastAsia="en-US"/>
        </w:rPr>
        <w:t xml:space="preserve">ого сотрудничества с учителем и </w:t>
      </w:r>
      <w:r w:rsidRPr="00453059">
        <w:rPr>
          <w:rFonts w:eastAsiaTheme="minorHAnsi"/>
          <w:lang w:eastAsia="en-US"/>
        </w:rPr>
        <w:t>сверстниками.</w:t>
      </w:r>
    </w:p>
    <w:p w:rsidR="008A6313" w:rsidRPr="00453059" w:rsidRDefault="008A6313" w:rsidP="008B4268">
      <w:pPr>
        <w:ind w:firstLine="708"/>
        <w:jc w:val="both"/>
        <w:rPr>
          <w:rFonts w:eastAsiaTheme="minorHAnsi"/>
          <w:lang w:eastAsia="en-US"/>
        </w:rPr>
      </w:pPr>
      <w:r w:rsidRPr="00453059">
        <w:rPr>
          <w:rFonts w:eastAsiaTheme="minorHAnsi"/>
          <w:lang w:eastAsia="en-US"/>
        </w:rPr>
        <w:t>Итоговая оценка выпускника формируется на основе накопленной оценки,</w:t>
      </w:r>
      <w:r>
        <w:rPr>
          <w:rFonts w:eastAsiaTheme="minorHAnsi"/>
          <w:lang w:eastAsia="en-US"/>
        </w:rPr>
        <w:t xml:space="preserve"> з</w:t>
      </w:r>
      <w:r w:rsidRPr="00453059">
        <w:rPr>
          <w:rFonts w:eastAsiaTheme="minorHAnsi"/>
          <w:lang w:eastAsia="en-US"/>
        </w:rPr>
        <w:t>афиксированной в портфеле достижений, по все</w:t>
      </w:r>
      <w:r>
        <w:rPr>
          <w:rFonts w:eastAsiaTheme="minorHAnsi"/>
          <w:lang w:eastAsia="en-US"/>
        </w:rPr>
        <w:t xml:space="preserve">м учебным предметам и оценок за </w:t>
      </w:r>
      <w:r w:rsidRPr="00453059">
        <w:rPr>
          <w:rFonts w:eastAsiaTheme="minorHAnsi"/>
          <w:lang w:eastAsia="en-US"/>
        </w:rPr>
        <w:t>выполнение, как минимум, трёх (четырёх) итоговых ра</w:t>
      </w:r>
      <w:r>
        <w:rPr>
          <w:rFonts w:eastAsiaTheme="minorHAnsi"/>
          <w:lang w:eastAsia="en-US"/>
        </w:rPr>
        <w:t>бот (по русскому языку, литературному чтению</w:t>
      </w:r>
      <w:r w:rsidRPr="00453059">
        <w:rPr>
          <w:rFonts w:eastAsiaTheme="minorHAnsi"/>
          <w:lang w:eastAsia="en-US"/>
        </w:rPr>
        <w:t>, математике и комплексной р</w:t>
      </w:r>
      <w:r>
        <w:rPr>
          <w:rFonts w:eastAsiaTheme="minorHAnsi"/>
          <w:lang w:eastAsia="en-US"/>
        </w:rPr>
        <w:t xml:space="preserve">аботы на межпредметной основе). </w:t>
      </w:r>
      <w:r w:rsidRPr="00453059">
        <w:rPr>
          <w:rFonts w:eastAsiaTheme="minorHAnsi"/>
          <w:lang w:eastAsia="en-US"/>
        </w:rPr>
        <w:t>На основании этих оценок по каждому предмету и по программе формирования</w:t>
      </w:r>
      <w:r w:rsidR="007344F2">
        <w:rPr>
          <w:rFonts w:eastAsiaTheme="minorHAnsi"/>
          <w:lang w:eastAsia="en-US"/>
        </w:rPr>
        <w:t xml:space="preserve"> </w:t>
      </w:r>
      <w:r w:rsidRPr="00453059">
        <w:rPr>
          <w:rFonts w:eastAsiaTheme="minorHAnsi"/>
          <w:lang w:eastAsia="en-US"/>
        </w:rPr>
        <w:lastRenderedPageBreak/>
        <w:t>универсальных учебных действий делаютс</w:t>
      </w:r>
      <w:r>
        <w:rPr>
          <w:rFonts w:eastAsiaTheme="minorHAnsi"/>
          <w:lang w:eastAsia="en-US"/>
        </w:rPr>
        <w:t xml:space="preserve">я следующие выводы о достижении </w:t>
      </w:r>
      <w:r w:rsidRPr="00453059">
        <w:rPr>
          <w:rFonts w:eastAsiaTheme="minorHAnsi"/>
          <w:lang w:eastAsia="en-US"/>
        </w:rPr>
        <w:t>планируемых результатов.</w:t>
      </w:r>
    </w:p>
    <w:p w:rsidR="008A6313" w:rsidRPr="00453059" w:rsidRDefault="002B52B9" w:rsidP="008B4268">
      <w:pPr>
        <w:jc w:val="both"/>
        <w:rPr>
          <w:rFonts w:eastAsiaTheme="minorHAnsi"/>
          <w:lang w:eastAsia="en-US"/>
        </w:rPr>
      </w:pPr>
      <w:r>
        <w:rPr>
          <w:rFonts w:eastAsiaTheme="minorHAnsi"/>
          <w:b/>
          <w:bCs/>
          <w:lang w:eastAsia="en-US"/>
        </w:rPr>
        <w:t xml:space="preserve">       </w:t>
      </w:r>
      <w:r w:rsidR="008A6313" w:rsidRPr="00453059">
        <w:rPr>
          <w:rFonts w:eastAsiaTheme="minorHAnsi"/>
          <w:b/>
          <w:bCs/>
          <w:lang w:eastAsia="en-US"/>
        </w:rPr>
        <w:t xml:space="preserve">1. Выпускник овладел </w:t>
      </w:r>
      <w:r w:rsidR="008A6313" w:rsidRPr="00453059">
        <w:rPr>
          <w:rFonts w:eastAsiaTheme="minorHAnsi"/>
          <w:lang w:eastAsia="en-US"/>
        </w:rPr>
        <w:t>опорной системой знаний и уч</w:t>
      </w:r>
      <w:r w:rsidR="008A6313">
        <w:rPr>
          <w:rFonts w:eastAsiaTheme="minorHAnsi"/>
          <w:lang w:eastAsia="en-US"/>
        </w:rPr>
        <w:t xml:space="preserve">ебными действиями, необходимыми </w:t>
      </w:r>
      <w:r w:rsidR="008A6313" w:rsidRPr="00453059">
        <w:rPr>
          <w:rFonts w:eastAsiaTheme="minorHAnsi"/>
          <w:lang w:eastAsia="en-US"/>
        </w:rPr>
        <w:t>для продолжения образования на следующем уровне,</w:t>
      </w:r>
      <w:r w:rsidR="008A6313">
        <w:rPr>
          <w:rFonts w:eastAsiaTheme="minorHAnsi"/>
          <w:lang w:eastAsia="en-US"/>
        </w:rPr>
        <w:t xml:space="preserve"> и способен использовать их для </w:t>
      </w:r>
      <w:r w:rsidR="008A6313" w:rsidRPr="00453059">
        <w:rPr>
          <w:rFonts w:eastAsiaTheme="minorHAnsi"/>
          <w:lang w:eastAsia="en-US"/>
        </w:rPr>
        <w:t>решения простых учебно-познавательных и учебно-практи</w:t>
      </w:r>
      <w:r w:rsidR="008A6313">
        <w:rPr>
          <w:rFonts w:eastAsiaTheme="minorHAnsi"/>
          <w:lang w:eastAsia="en-US"/>
        </w:rPr>
        <w:t xml:space="preserve">ческих задач средствами данного </w:t>
      </w:r>
      <w:r w:rsidR="008A6313" w:rsidRPr="00453059">
        <w:rPr>
          <w:rFonts w:eastAsiaTheme="minorHAnsi"/>
          <w:lang w:eastAsia="en-US"/>
        </w:rPr>
        <w:t>предмета.</w:t>
      </w:r>
    </w:p>
    <w:p w:rsidR="008A6313" w:rsidRPr="00453059" w:rsidRDefault="008A6313" w:rsidP="008B4268">
      <w:pPr>
        <w:jc w:val="both"/>
        <w:rPr>
          <w:rFonts w:eastAsiaTheme="minorHAnsi"/>
          <w:lang w:eastAsia="en-US"/>
        </w:rPr>
      </w:pPr>
      <w:r w:rsidRPr="00453059">
        <w:rPr>
          <w:rFonts w:eastAsiaTheme="minorHAnsi"/>
          <w:lang w:eastAsia="en-US"/>
        </w:rPr>
        <w:t>Такой вывод делается, если в материалах накопительн</w:t>
      </w:r>
      <w:r>
        <w:rPr>
          <w:rFonts w:eastAsiaTheme="minorHAnsi"/>
          <w:lang w:eastAsia="en-US"/>
        </w:rPr>
        <w:t xml:space="preserve">ой системы оценки зафиксировано </w:t>
      </w:r>
      <w:r w:rsidRPr="00453059">
        <w:rPr>
          <w:rFonts w:eastAsiaTheme="minorHAnsi"/>
          <w:lang w:eastAsia="en-US"/>
        </w:rPr>
        <w:t xml:space="preserve">достижение планируемых результатов по всем основным </w:t>
      </w:r>
      <w:r>
        <w:rPr>
          <w:rFonts w:eastAsiaTheme="minorHAnsi"/>
          <w:lang w:eastAsia="en-US"/>
        </w:rPr>
        <w:t xml:space="preserve">разделам учебной программы, как </w:t>
      </w:r>
      <w:r w:rsidRPr="00453059">
        <w:rPr>
          <w:rFonts w:eastAsiaTheme="minorHAnsi"/>
          <w:lang w:eastAsia="en-US"/>
        </w:rPr>
        <w:t>минимум, с оценкой «зачтено» (или «удовлетворите</w:t>
      </w:r>
      <w:r>
        <w:rPr>
          <w:rFonts w:eastAsiaTheme="minorHAnsi"/>
          <w:lang w:eastAsia="en-US"/>
        </w:rPr>
        <w:t xml:space="preserve">льно»), а результаты выполнения </w:t>
      </w:r>
      <w:r w:rsidRPr="00453059">
        <w:rPr>
          <w:rFonts w:eastAsiaTheme="minorHAnsi"/>
          <w:lang w:eastAsia="en-US"/>
        </w:rPr>
        <w:t xml:space="preserve">итоговых работ свидетельствуют о правильном выполнении не </w:t>
      </w:r>
      <w:r>
        <w:rPr>
          <w:rFonts w:eastAsiaTheme="minorHAnsi"/>
          <w:lang w:eastAsia="en-US"/>
        </w:rPr>
        <w:t xml:space="preserve">менее 50% заданий базового </w:t>
      </w:r>
      <w:r w:rsidRPr="00453059">
        <w:rPr>
          <w:rFonts w:eastAsiaTheme="minorHAnsi"/>
          <w:lang w:eastAsia="en-US"/>
        </w:rPr>
        <w:t>уровня.</w:t>
      </w:r>
    </w:p>
    <w:p w:rsidR="008A6313" w:rsidRPr="00453059" w:rsidRDefault="002B52B9" w:rsidP="008B4268">
      <w:pPr>
        <w:jc w:val="both"/>
        <w:rPr>
          <w:rFonts w:eastAsiaTheme="minorHAnsi"/>
          <w:lang w:eastAsia="en-US"/>
        </w:rPr>
      </w:pPr>
      <w:r>
        <w:rPr>
          <w:rFonts w:eastAsiaTheme="minorHAnsi"/>
          <w:b/>
          <w:bCs/>
          <w:lang w:eastAsia="en-US"/>
        </w:rPr>
        <w:t xml:space="preserve">       </w:t>
      </w:r>
      <w:r w:rsidR="008A6313" w:rsidRPr="00453059">
        <w:rPr>
          <w:rFonts w:eastAsiaTheme="minorHAnsi"/>
          <w:b/>
          <w:bCs/>
          <w:lang w:eastAsia="en-US"/>
        </w:rPr>
        <w:t xml:space="preserve">2. Выпускник овладел </w:t>
      </w:r>
      <w:r w:rsidR="008A6313" w:rsidRPr="00453059">
        <w:rPr>
          <w:rFonts w:eastAsiaTheme="minorHAnsi"/>
          <w:lang w:eastAsia="en-US"/>
        </w:rPr>
        <w:t>опорной системой знан</w:t>
      </w:r>
      <w:r w:rsidR="008A6313">
        <w:rPr>
          <w:rFonts w:eastAsiaTheme="minorHAnsi"/>
          <w:lang w:eastAsia="en-US"/>
        </w:rPr>
        <w:t xml:space="preserve">ий, необходимой для продолжения </w:t>
      </w:r>
      <w:r w:rsidR="008A6313" w:rsidRPr="00453059">
        <w:rPr>
          <w:rFonts w:eastAsiaTheme="minorHAnsi"/>
          <w:lang w:eastAsia="en-US"/>
        </w:rPr>
        <w:t>образования на следующем уровне общего обр</w:t>
      </w:r>
      <w:r w:rsidR="008A6313">
        <w:rPr>
          <w:rFonts w:eastAsiaTheme="minorHAnsi"/>
          <w:lang w:eastAsia="en-US"/>
        </w:rPr>
        <w:t xml:space="preserve">азования, на уровне осознанного </w:t>
      </w:r>
      <w:r w:rsidR="008A6313" w:rsidRPr="00453059">
        <w:rPr>
          <w:rFonts w:eastAsiaTheme="minorHAnsi"/>
          <w:lang w:eastAsia="en-US"/>
        </w:rPr>
        <w:t>произвольного</w:t>
      </w:r>
      <w:r w:rsidR="008A6313">
        <w:rPr>
          <w:rFonts w:eastAsiaTheme="minorHAnsi"/>
          <w:lang w:eastAsia="en-US"/>
        </w:rPr>
        <w:t xml:space="preserve"> овладения учебными действиями. </w:t>
      </w:r>
      <w:r w:rsidR="008A6313" w:rsidRPr="00453059">
        <w:rPr>
          <w:rFonts w:eastAsiaTheme="minorHAnsi"/>
          <w:lang w:eastAsia="en-US"/>
        </w:rPr>
        <w:t>Такой вывод делается, если в материалах накопительн</w:t>
      </w:r>
      <w:r w:rsidR="008A6313">
        <w:rPr>
          <w:rFonts w:eastAsiaTheme="minorHAnsi"/>
          <w:lang w:eastAsia="en-US"/>
        </w:rPr>
        <w:t xml:space="preserve">ой системы оценки зафиксировано </w:t>
      </w:r>
      <w:r w:rsidR="008A6313" w:rsidRPr="00453059">
        <w:rPr>
          <w:rFonts w:eastAsiaTheme="minorHAnsi"/>
          <w:lang w:eastAsia="en-US"/>
        </w:rPr>
        <w:t>достижение планируемых результатов по всем основ</w:t>
      </w:r>
      <w:r w:rsidR="008A6313">
        <w:rPr>
          <w:rFonts w:eastAsiaTheme="minorHAnsi"/>
          <w:lang w:eastAsia="en-US"/>
        </w:rPr>
        <w:t xml:space="preserve">ным разделам учебной программы, </w:t>
      </w:r>
      <w:r w:rsidR="008A6313" w:rsidRPr="00453059">
        <w:rPr>
          <w:rFonts w:eastAsiaTheme="minorHAnsi"/>
          <w:lang w:eastAsia="en-US"/>
        </w:rPr>
        <w:t>причём не менее чем по половине разделов выставлена о</w:t>
      </w:r>
      <w:r w:rsidR="008A6313">
        <w:rPr>
          <w:rFonts w:eastAsiaTheme="minorHAnsi"/>
          <w:lang w:eastAsia="en-US"/>
        </w:rPr>
        <w:t xml:space="preserve">ценка «хорошо» или «отлично», а </w:t>
      </w:r>
      <w:r w:rsidR="008A6313" w:rsidRPr="00453059">
        <w:rPr>
          <w:rFonts w:eastAsiaTheme="minorHAnsi"/>
          <w:lang w:eastAsia="en-US"/>
        </w:rPr>
        <w:t>результаты выполнения итоговых работ свидетельст</w:t>
      </w:r>
      <w:r w:rsidR="008A6313">
        <w:rPr>
          <w:rFonts w:eastAsiaTheme="minorHAnsi"/>
          <w:lang w:eastAsia="en-US"/>
        </w:rPr>
        <w:t xml:space="preserve">вуют о правильном выполнении не </w:t>
      </w:r>
      <w:r w:rsidR="008A6313" w:rsidRPr="00453059">
        <w:rPr>
          <w:rFonts w:eastAsiaTheme="minorHAnsi"/>
          <w:lang w:eastAsia="en-US"/>
        </w:rPr>
        <w:t>менее 65% заданий базового уровня и получении не мене</w:t>
      </w:r>
      <w:r w:rsidR="008A6313">
        <w:rPr>
          <w:rFonts w:eastAsiaTheme="minorHAnsi"/>
          <w:lang w:eastAsia="en-US"/>
        </w:rPr>
        <w:t xml:space="preserve">е 50% от максимального балла за </w:t>
      </w:r>
      <w:r w:rsidR="008A6313" w:rsidRPr="00453059">
        <w:rPr>
          <w:rFonts w:eastAsiaTheme="minorHAnsi"/>
          <w:lang w:eastAsia="en-US"/>
        </w:rPr>
        <w:t>выполнение заданий повышенного уровня.</w:t>
      </w:r>
    </w:p>
    <w:p w:rsidR="008A6313" w:rsidRPr="00453059" w:rsidRDefault="002B52B9" w:rsidP="008B4268">
      <w:pPr>
        <w:jc w:val="both"/>
        <w:rPr>
          <w:rFonts w:eastAsiaTheme="minorHAnsi"/>
          <w:lang w:eastAsia="en-US"/>
        </w:rPr>
      </w:pPr>
      <w:r>
        <w:rPr>
          <w:rFonts w:eastAsiaTheme="minorHAnsi"/>
          <w:b/>
          <w:bCs/>
          <w:lang w:eastAsia="en-US"/>
        </w:rPr>
        <w:t xml:space="preserve">       </w:t>
      </w:r>
      <w:r w:rsidR="008A6313" w:rsidRPr="00453059">
        <w:rPr>
          <w:rFonts w:eastAsiaTheme="minorHAnsi"/>
          <w:b/>
          <w:bCs/>
          <w:lang w:eastAsia="en-US"/>
        </w:rPr>
        <w:t xml:space="preserve">3. Выпускник не овладел </w:t>
      </w:r>
      <w:r w:rsidR="008A6313" w:rsidRPr="00453059">
        <w:rPr>
          <w:rFonts w:eastAsiaTheme="minorHAnsi"/>
          <w:lang w:eastAsia="en-US"/>
        </w:rPr>
        <w:t>опорной системо</w:t>
      </w:r>
      <w:r w:rsidR="008A6313">
        <w:rPr>
          <w:rFonts w:eastAsiaTheme="minorHAnsi"/>
          <w:lang w:eastAsia="en-US"/>
        </w:rPr>
        <w:t xml:space="preserve">й знаний и учебными действиями, </w:t>
      </w:r>
      <w:r w:rsidR="008A6313" w:rsidRPr="00453059">
        <w:rPr>
          <w:rFonts w:eastAsiaTheme="minorHAnsi"/>
          <w:lang w:eastAsia="en-US"/>
        </w:rPr>
        <w:t>необходимыми для продолжения об</w:t>
      </w:r>
      <w:r w:rsidR="008A6313">
        <w:rPr>
          <w:rFonts w:eastAsiaTheme="minorHAnsi"/>
          <w:lang w:eastAsia="en-US"/>
        </w:rPr>
        <w:t xml:space="preserve">разования на следующей ступени. </w:t>
      </w:r>
      <w:r w:rsidR="008A6313" w:rsidRPr="00453059">
        <w:rPr>
          <w:rFonts w:eastAsiaTheme="minorHAnsi"/>
          <w:lang w:eastAsia="en-US"/>
        </w:rPr>
        <w:t xml:space="preserve">Такой вывод делается, если в материалах накопительной </w:t>
      </w:r>
      <w:r w:rsidR="008A6313">
        <w:rPr>
          <w:rFonts w:eastAsiaTheme="minorHAnsi"/>
          <w:lang w:eastAsia="en-US"/>
        </w:rPr>
        <w:t xml:space="preserve">системы оценки не зафиксировано </w:t>
      </w:r>
      <w:r w:rsidR="008A6313" w:rsidRPr="00453059">
        <w:rPr>
          <w:rFonts w:eastAsiaTheme="minorHAnsi"/>
          <w:lang w:eastAsia="en-US"/>
        </w:rPr>
        <w:t>достижение планируемых результатов по всем основны</w:t>
      </w:r>
      <w:r w:rsidR="008A6313">
        <w:rPr>
          <w:rFonts w:eastAsiaTheme="minorHAnsi"/>
          <w:lang w:eastAsia="en-US"/>
        </w:rPr>
        <w:t xml:space="preserve">м разделам учебной программы, а </w:t>
      </w:r>
      <w:r w:rsidR="008A6313" w:rsidRPr="00453059">
        <w:rPr>
          <w:rFonts w:eastAsiaTheme="minorHAnsi"/>
          <w:lang w:eastAsia="en-US"/>
        </w:rPr>
        <w:t>результаты выполнения итоговых работ свидетельствую</w:t>
      </w:r>
      <w:r w:rsidR="008A6313">
        <w:rPr>
          <w:rFonts w:eastAsiaTheme="minorHAnsi"/>
          <w:lang w:eastAsia="en-US"/>
        </w:rPr>
        <w:t xml:space="preserve">т о правильном выполнении менее </w:t>
      </w:r>
      <w:r w:rsidR="008A6313" w:rsidRPr="00453059">
        <w:rPr>
          <w:rFonts w:eastAsiaTheme="minorHAnsi"/>
          <w:lang w:eastAsia="en-US"/>
        </w:rPr>
        <w:t>50% заданий базового уровня.</w:t>
      </w:r>
    </w:p>
    <w:p w:rsidR="008A6313" w:rsidRPr="00453059" w:rsidRDefault="008A6313" w:rsidP="008B4268">
      <w:pPr>
        <w:ind w:firstLine="708"/>
        <w:jc w:val="both"/>
        <w:rPr>
          <w:rFonts w:eastAsiaTheme="minorHAnsi"/>
          <w:lang w:eastAsia="en-US"/>
        </w:rPr>
      </w:pPr>
      <w:r w:rsidRPr="00453059">
        <w:rPr>
          <w:rFonts w:eastAsiaTheme="minorHAnsi"/>
          <w:lang w:eastAsia="en-US"/>
        </w:rPr>
        <w:t xml:space="preserve">Педагогический совет </w:t>
      </w:r>
      <w:r w:rsidR="002B52B9">
        <w:rPr>
          <w:rFonts w:eastAsiaTheme="minorHAnsi"/>
          <w:lang w:eastAsia="en-US"/>
        </w:rPr>
        <w:t>МКОУ «Дреневская ОШ</w:t>
      </w:r>
      <w:r w:rsidRPr="00453059">
        <w:rPr>
          <w:rFonts w:eastAsiaTheme="minorHAnsi"/>
          <w:lang w:eastAsia="en-US"/>
        </w:rPr>
        <w:t>», на основании выводов, сделанных по</w:t>
      </w:r>
      <w:r w:rsidR="007344F2">
        <w:rPr>
          <w:rFonts w:eastAsiaTheme="minorHAnsi"/>
          <w:lang w:eastAsia="en-US"/>
        </w:rPr>
        <w:t xml:space="preserve"> </w:t>
      </w:r>
      <w:r w:rsidRPr="00453059">
        <w:rPr>
          <w:rFonts w:eastAsiaTheme="minorHAnsi"/>
          <w:lang w:eastAsia="en-US"/>
        </w:rPr>
        <w:t>каждому обучающемуся, рассматривает воп</w:t>
      </w:r>
      <w:r>
        <w:rPr>
          <w:rFonts w:eastAsiaTheme="minorHAnsi"/>
          <w:lang w:eastAsia="en-US"/>
        </w:rPr>
        <w:t xml:space="preserve">рос об успешном усвоении данным </w:t>
      </w:r>
      <w:r w:rsidRPr="00453059">
        <w:rPr>
          <w:rFonts w:eastAsiaTheme="minorHAnsi"/>
          <w:lang w:eastAsia="en-US"/>
        </w:rPr>
        <w:t xml:space="preserve">обучающимся основной образовательной программы </w:t>
      </w:r>
      <w:r>
        <w:rPr>
          <w:rFonts w:eastAsiaTheme="minorHAnsi"/>
          <w:lang w:eastAsia="en-US"/>
        </w:rPr>
        <w:t xml:space="preserve">начального общего образования и </w:t>
      </w:r>
      <w:r w:rsidRPr="00453059">
        <w:rPr>
          <w:rFonts w:eastAsiaTheme="minorHAnsi"/>
          <w:lang w:eastAsia="en-US"/>
        </w:rPr>
        <w:t>переводе его на следую</w:t>
      </w:r>
      <w:r>
        <w:rPr>
          <w:rFonts w:eastAsiaTheme="minorHAnsi"/>
          <w:lang w:eastAsia="en-US"/>
        </w:rPr>
        <w:t xml:space="preserve">щий уровень общего образования. </w:t>
      </w:r>
    </w:p>
    <w:p w:rsidR="008A6313" w:rsidRPr="00010AE2" w:rsidRDefault="008A6313" w:rsidP="008B4268">
      <w:pPr>
        <w:ind w:firstLine="708"/>
        <w:jc w:val="both"/>
        <w:rPr>
          <w:rFonts w:eastAsiaTheme="minorHAnsi"/>
          <w:b/>
          <w:bCs/>
          <w:lang w:eastAsia="en-US"/>
        </w:rPr>
      </w:pPr>
      <w:r w:rsidRPr="00453059">
        <w:rPr>
          <w:rFonts w:eastAsiaTheme="minorHAnsi"/>
          <w:b/>
          <w:bCs/>
          <w:lang w:eastAsia="en-US"/>
        </w:rPr>
        <w:t>Система оценки достижения планируемых результатов освоения ООП НОО</w:t>
      </w:r>
      <w:r w:rsidR="007344F2">
        <w:rPr>
          <w:rFonts w:eastAsiaTheme="minorHAnsi"/>
          <w:b/>
          <w:bCs/>
          <w:lang w:eastAsia="en-US"/>
        </w:rPr>
        <w:t xml:space="preserve"> </w:t>
      </w:r>
      <w:r w:rsidRPr="00453059">
        <w:rPr>
          <w:rFonts w:eastAsiaTheme="minorHAnsi"/>
          <w:lang w:eastAsia="en-US"/>
        </w:rPr>
        <w:t>закрепляет основные направления и цели оценочной деятельности. Система оценивания</w:t>
      </w:r>
      <w:r w:rsidR="007344F2">
        <w:rPr>
          <w:rFonts w:eastAsiaTheme="minorHAnsi"/>
          <w:lang w:eastAsia="en-US"/>
        </w:rPr>
        <w:t xml:space="preserve"> </w:t>
      </w:r>
      <w:r w:rsidRPr="00453059">
        <w:rPr>
          <w:rFonts w:eastAsiaTheme="minorHAnsi"/>
          <w:lang w:eastAsia="en-US"/>
        </w:rPr>
        <w:t>достижения планируемых результатов обеспечивает комплексный подход к оценке</w:t>
      </w:r>
      <w:r w:rsidR="007344F2">
        <w:rPr>
          <w:rFonts w:eastAsiaTheme="minorHAnsi"/>
          <w:lang w:eastAsia="en-US"/>
        </w:rPr>
        <w:t xml:space="preserve"> </w:t>
      </w:r>
      <w:r w:rsidRPr="00453059">
        <w:rPr>
          <w:rFonts w:eastAsiaTheme="minorHAnsi"/>
          <w:lang w:eastAsia="en-US"/>
        </w:rPr>
        <w:t>результатов освоения содержания учебных предметов, метапредметных и личностных</w:t>
      </w:r>
      <w:r w:rsidR="007344F2">
        <w:rPr>
          <w:rFonts w:eastAsiaTheme="minorHAnsi"/>
          <w:lang w:eastAsia="en-US"/>
        </w:rPr>
        <w:t xml:space="preserve"> </w:t>
      </w:r>
      <w:r w:rsidRPr="00453059">
        <w:rPr>
          <w:rFonts w:eastAsiaTheme="minorHAnsi"/>
          <w:lang w:eastAsia="en-US"/>
        </w:rPr>
        <w:t>результатов начального общего образования.</w:t>
      </w:r>
    </w:p>
    <w:p w:rsidR="008A6313" w:rsidRPr="00453059" w:rsidRDefault="008A6313" w:rsidP="008B4268">
      <w:pPr>
        <w:ind w:firstLine="708"/>
        <w:jc w:val="both"/>
        <w:rPr>
          <w:rFonts w:eastAsiaTheme="minorHAnsi"/>
          <w:lang w:eastAsia="en-US"/>
        </w:rPr>
      </w:pPr>
      <w:r w:rsidRPr="00453059">
        <w:rPr>
          <w:rFonts w:eastAsiaTheme="minorHAnsi"/>
          <w:b/>
          <w:bCs/>
          <w:lang w:eastAsia="en-US"/>
        </w:rPr>
        <w:t xml:space="preserve">Текущий контроль успеваемости </w:t>
      </w:r>
      <w:r w:rsidRPr="00453059">
        <w:rPr>
          <w:rFonts w:eastAsiaTheme="minorHAnsi"/>
          <w:lang w:eastAsia="en-US"/>
        </w:rPr>
        <w:t>обучающихся проводится:</w:t>
      </w:r>
    </w:p>
    <w:p w:rsidR="008A6313" w:rsidRPr="00453059" w:rsidRDefault="008A6313" w:rsidP="008B4268">
      <w:pPr>
        <w:jc w:val="both"/>
        <w:rPr>
          <w:rFonts w:eastAsiaTheme="minorHAnsi"/>
          <w:lang w:eastAsia="en-US"/>
        </w:rPr>
      </w:pPr>
      <w:r w:rsidRPr="00453059">
        <w:rPr>
          <w:rFonts w:eastAsiaTheme="minorHAnsi"/>
          <w:lang w:eastAsia="en-US"/>
        </w:rPr>
        <w:t>– поурочно;</w:t>
      </w:r>
    </w:p>
    <w:p w:rsidR="008A6313" w:rsidRPr="00453059" w:rsidRDefault="008A6313" w:rsidP="008B4268">
      <w:pPr>
        <w:jc w:val="both"/>
        <w:rPr>
          <w:rFonts w:eastAsiaTheme="minorHAnsi"/>
          <w:lang w:eastAsia="en-US"/>
        </w:rPr>
      </w:pPr>
      <w:r w:rsidRPr="00453059">
        <w:rPr>
          <w:rFonts w:eastAsiaTheme="minorHAnsi"/>
          <w:lang w:eastAsia="en-US"/>
        </w:rPr>
        <w:t>– по учебным четвертям и полугодиям;</w:t>
      </w:r>
    </w:p>
    <w:p w:rsidR="008A6313" w:rsidRPr="00453059" w:rsidRDefault="008A6313" w:rsidP="008B4268">
      <w:pPr>
        <w:jc w:val="both"/>
        <w:rPr>
          <w:rFonts w:eastAsiaTheme="minorHAnsi"/>
          <w:lang w:eastAsia="en-US"/>
        </w:rPr>
      </w:pPr>
      <w:r w:rsidRPr="00453059">
        <w:rPr>
          <w:rFonts w:eastAsiaTheme="minorHAnsi"/>
          <w:lang w:eastAsia="en-US"/>
        </w:rPr>
        <w:t>– в форме: диагностики (стартовой, промежуточной,</w:t>
      </w:r>
      <w:r>
        <w:rPr>
          <w:rFonts w:eastAsiaTheme="minorHAnsi"/>
          <w:lang w:eastAsia="en-US"/>
        </w:rPr>
        <w:t xml:space="preserve"> итоговой); устных и письменных ответов; защиты проектов. </w:t>
      </w:r>
      <w:r w:rsidRPr="00453059">
        <w:rPr>
          <w:rFonts w:eastAsiaTheme="minorHAnsi"/>
          <w:lang w:eastAsia="en-US"/>
        </w:rPr>
        <w:t>Текущий контроль успеваемости обучающихся во 2–4-ых классах осуществляется:</w:t>
      </w:r>
    </w:p>
    <w:p w:rsidR="008A6313" w:rsidRPr="00453059" w:rsidRDefault="008A6313" w:rsidP="008B4268">
      <w:pPr>
        <w:jc w:val="both"/>
        <w:rPr>
          <w:rFonts w:eastAsiaTheme="minorHAnsi"/>
          <w:lang w:eastAsia="en-US"/>
        </w:rPr>
      </w:pPr>
      <w:r w:rsidRPr="00453059">
        <w:rPr>
          <w:rFonts w:eastAsiaTheme="minorHAnsi"/>
          <w:lang w:eastAsia="en-US"/>
        </w:rPr>
        <w:t xml:space="preserve">– в виде отметок по 5-ти балльной шкале по учебным </w:t>
      </w:r>
      <w:r>
        <w:rPr>
          <w:rFonts w:eastAsiaTheme="minorHAnsi"/>
          <w:lang w:eastAsia="en-US"/>
        </w:rPr>
        <w:t>предметам учебного плана «Школа России»;</w:t>
      </w:r>
    </w:p>
    <w:p w:rsidR="008A6313" w:rsidRPr="00453059" w:rsidRDefault="008A6313" w:rsidP="008B4268">
      <w:pPr>
        <w:jc w:val="both"/>
        <w:rPr>
          <w:rFonts w:eastAsiaTheme="minorHAnsi"/>
          <w:lang w:eastAsia="en-US"/>
        </w:rPr>
      </w:pPr>
      <w:r w:rsidRPr="00453059">
        <w:rPr>
          <w:rFonts w:eastAsiaTheme="minorHAnsi"/>
          <w:lang w:eastAsia="en-US"/>
        </w:rPr>
        <w:t>– безотметочно по физической культуре, изоб</w:t>
      </w:r>
      <w:r>
        <w:rPr>
          <w:rFonts w:eastAsiaTheme="minorHAnsi"/>
          <w:lang w:eastAsia="en-US"/>
        </w:rPr>
        <w:t xml:space="preserve">разительному искусству, музыке, </w:t>
      </w:r>
      <w:r w:rsidRPr="00453059">
        <w:rPr>
          <w:rFonts w:eastAsiaTheme="minorHAnsi"/>
          <w:lang w:eastAsia="en-US"/>
        </w:rPr>
        <w:t>комплексному учебному курсу «Основы религи</w:t>
      </w:r>
      <w:r>
        <w:rPr>
          <w:rFonts w:eastAsiaTheme="minorHAnsi"/>
          <w:lang w:eastAsia="en-US"/>
        </w:rPr>
        <w:t>озных культур и светской этики».</w:t>
      </w:r>
    </w:p>
    <w:p w:rsidR="008A6313" w:rsidRPr="00453059" w:rsidRDefault="008A6313" w:rsidP="008B4268">
      <w:pPr>
        <w:ind w:firstLine="708"/>
        <w:jc w:val="both"/>
        <w:rPr>
          <w:rFonts w:eastAsiaTheme="minorHAnsi"/>
          <w:lang w:eastAsia="en-US"/>
        </w:rPr>
      </w:pPr>
      <w:r w:rsidRPr="00453059">
        <w:rPr>
          <w:rFonts w:eastAsiaTheme="minorHAnsi"/>
          <w:b/>
          <w:bCs/>
          <w:lang w:eastAsia="en-US"/>
        </w:rPr>
        <w:t xml:space="preserve">Промежуточную аттестацию </w:t>
      </w:r>
      <w:r w:rsidRPr="00453059">
        <w:rPr>
          <w:rFonts w:eastAsiaTheme="minorHAnsi"/>
          <w:lang w:eastAsia="en-US"/>
        </w:rPr>
        <w:t>в обязательном порядке проходят обучающиеся,</w:t>
      </w:r>
      <w:r w:rsidR="007344F2">
        <w:rPr>
          <w:rFonts w:eastAsiaTheme="minorHAnsi"/>
          <w:lang w:eastAsia="en-US"/>
        </w:rPr>
        <w:t xml:space="preserve"> </w:t>
      </w:r>
      <w:r w:rsidRPr="00453059">
        <w:rPr>
          <w:rFonts w:eastAsiaTheme="minorHAnsi"/>
          <w:lang w:eastAsia="en-US"/>
        </w:rPr>
        <w:t>осваивающие основные общеобразовательные программы</w:t>
      </w:r>
      <w:r>
        <w:rPr>
          <w:rFonts w:eastAsiaTheme="minorHAnsi"/>
          <w:lang w:eastAsia="en-US"/>
        </w:rPr>
        <w:t xml:space="preserve"> начального общего образования, </w:t>
      </w:r>
      <w:r w:rsidRPr="00453059">
        <w:rPr>
          <w:rFonts w:eastAsiaTheme="minorHAnsi"/>
          <w:lang w:eastAsia="en-US"/>
        </w:rPr>
        <w:t>во всех формах обучения; а также обучающиеся, осваив</w:t>
      </w:r>
      <w:r>
        <w:rPr>
          <w:rFonts w:eastAsiaTheme="minorHAnsi"/>
          <w:lang w:eastAsia="en-US"/>
        </w:rPr>
        <w:t xml:space="preserve">ающие образовательные программы </w:t>
      </w:r>
      <w:r w:rsidRPr="00453059">
        <w:rPr>
          <w:rFonts w:eastAsiaTheme="minorHAnsi"/>
          <w:lang w:eastAsia="en-US"/>
        </w:rPr>
        <w:t>школы по индивидуальным учебным планам, в т. ч. осу</w:t>
      </w:r>
      <w:r>
        <w:rPr>
          <w:rFonts w:eastAsiaTheme="minorHAnsi"/>
          <w:lang w:eastAsia="en-US"/>
        </w:rPr>
        <w:t xml:space="preserve">ществляющие ускоренное или иное </w:t>
      </w:r>
      <w:r w:rsidRPr="00453059">
        <w:rPr>
          <w:rFonts w:eastAsiaTheme="minorHAnsi"/>
          <w:lang w:eastAsia="en-US"/>
        </w:rPr>
        <w:t>обучение с учетом особенностей и образоват</w:t>
      </w:r>
      <w:r>
        <w:rPr>
          <w:rFonts w:eastAsiaTheme="minorHAnsi"/>
          <w:lang w:eastAsia="en-US"/>
        </w:rPr>
        <w:t xml:space="preserve">ельных потребностей конкретного обучающегося. </w:t>
      </w:r>
      <w:r w:rsidRPr="00453059">
        <w:rPr>
          <w:rFonts w:eastAsiaTheme="minorHAnsi"/>
          <w:lang w:eastAsia="en-US"/>
        </w:rPr>
        <w:t>Промежуточная аттестация обучающихся может проводиться в форме:</w:t>
      </w:r>
    </w:p>
    <w:p w:rsidR="008A6313" w:rsidRPr="00453059" w:rsidRDefault="008A6313" w:rsidP="008B4268">
      <w:pPr>
        <w:jc w:val="both"/>
        <w:rPr>
          <w:rFonts w:eastAsiaTheme="minorHAnsi"/>
          <w:lang w:eastAsia="en-US"/>
        </w:rPr>
      </w:pPr>
      <w:r w:rsidRPr="00453059">
        <w:rPr>
          <w:rFonts w:eastAsiaTheme="minorHAnsi"/>
          <w:lang w:eastAsia="en-US"/>
        </w:rPr>
        <w:t>– комплексной контрольной работы;</w:t>
      </w:r>
    </w:p>
    <w:p w:rsidR="008A6313" w:rsidRPr="00453059" w:rsidRDefault="008A6313" w:rsidP="008B4268">
      <w:pPr>
        <w:jc w:val="both"/>
        <w:rPr>
          <w:rFonts w:eastAsiaTheme="minorHAnsi"/>
          <w:lang w:eastAsia="en-US"/>
        </w:rPr>
      </w:pPr>
      <w:r w:rsidRPr="00453059">
        <w:rPr>
          <w:rFonts w:eastAsiaTheme="minorHAnsi"/>
          <w:lang w:eastAsia="en-US"/>
        </w:rPr>
        <w:t>– итоговой контрольной работы;</w:t>
      </w:r>
    </w:p>
    <w:p w:rsidR="00C56160" w:rsidRDefault="008A6313" w:rsidP="008B4268">
      <w:pPr>
        <w:jc w:val="both"/>
        <w:rPr>
          <w:rFonts w:eastAsiaTheme="minorHAnsi"/>
          <w:lang w:eastAsia="en-US"/>
        </w:rPr>
      </w:pPr>
      <w:r w:rsidRPr="00453059">
        <w:rPr>
          <w:rFonts w:eastAsiaTheme="minorHAnsi"/>
          <w:lang w:eastAsia="en-US"/>
        </w:rPr>
        <w:t>– защиты индиви</w:t>
      </w:r>
      <w:r>
        <w:rPr>
          <w:rFonts w:eastAsiaTheme="minorHAnsi"/>
          <w:lang w:eastAsia="en-US"/>
        </w:rPr>
        <w:t>дуального/группового проекта;</w:t>
      </w:r>
    </w:p>
    <w:p w:rsidR="008A6313" w:rsidRPr="00453059" w:rsidRDefault="008A6313" w:rsidP="008B4268">
      <w:pPr>
        <w:jc w:val="both"/>
        <w:rPr>
          <w:rFonts w:eastAsiaTheme="minorHAnsi"/>
          <w:lang w:eastAsia="en-US"/>
        </w:rPr>
      </w:pPr>
      <w:r w:rsidRPr="00453059">
        <w:rPr>
          <w:rFonts w:eastAsiaTheme="minorHAnsi"/>
          <w:lang w:eastAsia="en-US"/>
        </w:rPr>
        <w:lastRenderedPageBreak/>
        <w:t>– иных формах, определяемых образовательными программами школы и индивидуальными</w:t>
      </w:r>
      <w:r w:rsidR="007344F2">
        <w:rPr>
          <w:rFonts w:eastAsiaTheme="minorHAnsi"/>
          <w:lang w:eastAsia="en-US"/>
        </w:rPr>
        <w:t xml:space="preserve"> </w:t>
      </w:r>
      <w:r w:rsidRPr="00453059">
        <w:rPr>
          <w:rFonts w:eastAsiaTheme="minorHAnsi"/>
          <w:lang w:eastAsia="en-US"/>
        </w:rPr>
        <w:t>учебными планами.</w:t>
      </w:r>
    </w:p>
    <w:p w:rsidR="008A6313" w:rsidRDefault="008A6313" w:rsidP="008B4268">
      <w:pPr>
        <w:ind w:firstLine="708"/>
        <w:jc w:val="both"/>
        <w:rPr>
          <w:rFonts w:eastAsiaTheme="minorHAnsi"/>
          <w:lang w:eastAsia="en-US"/>
        </w:rPr>
      </w:pPr>
      <w:r w:rsidRPr="00C404D6">
        <w:rPr>
          <w:rFonts w:eastAsiaTheme="minorHAnsi"/>
          <w:b/>
          <w:bCs/>
          <w:lang w:eastAsia="en-US"/>
        </w:rPr>
        <w:t xml:space="preserve">Основным инструментом итоговой оценки </w:t>
      </w:r>
      <w:r w:rsidRPr="00C404D6">
        <w:rPr>
          <w:rFonts w:eastAsiaTheme="minorHAnsi"/>
          <w:lang w:eastAsia="en-US"/>
        </w:rPr>
        <w:t>являются итоговые комплексные работы</w:t>
      </w:r>
      <w:r>
        <w:rPr>
          <w:rFonts w:eastAsiaTheme="minorHAnsi"/>
          <w:lang w:eastAsia="en-US"/>
        </w:rPr>
        <w:t xml:space="preserve">. </w:t>
      </w:r>
      <w:r w:rsidRPr="00C404D6">
        <w:rPr>
          <w:rFonts w:eastAsiaTheme="minorHAnsi"/>
          <w:lang w:eastAsia="en-US"/>
        </w:rPr>
        <w:t>Основное содержание оценки метапредметных результатов на уровне на</w:t>
      </w:r>
      <w:r>
        <w:rPr>
          <w:rFonts w:eastAsiaTheme="minorHAnsi"/>
          <w:lang w:eastAsia="en-US"/>
        </w:rPr>
        <w:t xml:space="preserve">чального общего </w:t>
      </w:r>
      <w:r w:rsidRPr="00C404D6">
        <w:rPr>
          <w:rFonts w:eastAsiaTheme="minorHAnsi"/>
          <w:lang w:eastAsia="en-US"/>
        </w:rPr>
        <w:t>образования строится вокруг умения учиться в школе.</w:t>
      </w:r>
    </w:p>
    <w:p w:rsidR="008B4268" w:rsidRDefault="008B4268" w:rsidP="008B4268">
      <w:pPr>
        <w:ind w:firstLine="708"/>
        <w:jc w:val="both"/>
        <w:rPr>
          <w:rFonts w:eastAsiaTheme="minorHAnsi"/>
          <w:lang w:eastAsia="en-US"/>
        </w:rPr>
      </w:pPr>
    </w:p>
    <w:tbl>
      <w:tblPr>
        <w:tblStyle w:val="a6"/>
        <w:tblW w:w="0" w:type="auto"/>
        <w:jc w:val="center"/>
        <w:tblLook w:val="04A0"/>
      </w:tblPr>
      <w:tblGrid>
        <w:gridCol w:w="566"/>
        <w:gridCol w:w="2526"/>
        <w:gridCol w:w="6616"/>
      </w:tblGrid>
      <w:tr w:rsidR="008A6313" w:rsidRPr="008618C8" w:rsidTr="00C56160">
        <w:trPr>
          <w:jc w:val="center"/>
        </w:trPr>
        <w:tc>
          <w:tcPr>
            <w:tcW w:w="567" w:type="dxa"/>
          </w:tcPr>
          <w:p w:rsidR="008A6313" w:rsidRPr="008B4268" w:rsidRDefault="008A6313" w:rsidP="008B4268">
            <w:pPr>
              <w:jc w:val="center"/>
              <w:rPr>
                <w:rFonts w:eastAsiaTheme="minorHAnsi"/>
                <w:b/>
                <w:lang w:eastAsia="en-US"/>
              </w:rPr>
            </w:pPr>
            <w:r w:rsidRPr="008B4268">
              <w:rPr>
                <w:rFonts w:eastAsiaTheme="minorHAnsi"/>
                <w:b/>
                <w:lang w:eastAsia="en-US"/>
              </w:rPr>
              <w:t>№</w:t>
            </w:r>
          </w:p>
          <w:p w:rsidR="008A6313" w:rsidRPr="008618C8" w:rsidRDefault="008A6313" w:rsidP="008B4268">
            <w:pPr>
              <w:jc w:val="center"/>
              <w:rPr>
                <w:rFonts w:eastAsiaTheme="minorHAnsi"/>
                <w:lang w:eastAsia="en-US"/>
              </w:rPr>
            </w:pPr>
            <w:r w:rsidRPr="008B4268">
              <w:rPr>
                <w:rFonts w:eastAsiaTheme="minorHAnsi"/>
                <w:b/>
                <w:lang w:eastAsia="en-US"/>
              </w:rPr>
              <w:t>п/п</w:t>
            </w:r>
          </w:p>
        </w:tc>
        <w:tc>
          <w:tcPr>
            <w:tcW w:w="2552" w:type="dxa"/>
          </w:tcPr>
          <w:p w:rsidR="008A6313" w:rsidRPr="008618C8" w:rsidRDefault="008A6313" w:rsidP="008B4268">
            <w:pPr>
              <w:jc w:val="center"/>
              <w:rPr>
                <w:rFonts w:eastAsiaTheme="minorHAnsi"/>
                <w:b/>
                <w:bCs/>
                <w:lang w:eastAsia="en-US"/>
              </w:rPr>
            </w:pPr>
            <w:r w:rsidRPr="008618C8">
              <w:rPr>
                <w:rFonts w:eastAsiaTheme="minorHAnsi"/>
                <w:b/>
                <w:bCs/>
                <w:lang w:eastAsia="en-US"/>
              </w:rPr>
              <w:t>Показатели</w:t>
            </w:r>
          </w:p>
          <w:p w:rsidR="008A6313" w:rsidRPr="008618C8" w:rsidRDefault="008A6313" w:rsidP="008B4268">
            <w:pPr>
              <w:jc w:val="center"/>
              <w:rPr>
                <w:rFonts w:eastAsiaTheme="minorHAnsi"/>
                <w:b/>
                <w:bCs/>
                <w:lang w:eastAsia="en-US"/>
              </w:rPr>
            </w:pPr>
            <w:r w:rsidRPr="008618C8">
              <w:rPr>
                <w:rFonts w:eastAsiaTheme="minorHAnsi"/>
                <w:b/>
                <w:bCs/>
                <w:lang w:eastAsia="en-US"/>
              </w:rPr>
              <w:t>эффективности</w:t>
            </w:r>
          </w:p>
        </w:tc>
        <w:tc>
          <w:tcPr>
            <w:tcW w:w="7053" w:type="dxa"/>
          </w:tcPr>
          <w:p w:rsidR="008A6313" w:rsidRPr="008618C8" w:rsidRDefault="008A6313" w:rsidP="008B4268">
            <w:pPr>
              <w:jc w:val="center"/>
              <w:rPr>
                <w:rFonts w:eastAsiaTheme="minorHAnsi"/>
                <w:lang w:eastAsia="en-US"/>
              </w:rPr>
            </w:pPr>
            <w:r w:rsidRPr="008618C8">
              <w:rPr>
                <w:rFonts w:eastAsiaTheme="minorHAnsi"/>
                <w:b/>
                <w:bCs/>
                <w:lang w:eastAsia="en-US"/>
              </w:rPr>
              <w:t>Критерии эффективности</w:t>
            </w:r>
          </w:p>
        </w:tc>
      </w:tr>
      <w:tr w:rsidR="008A6313" w:rsidRPr="008618C8" w:rsidTr="00C56160">
        <w:trPr>
          <w:jc w:val="center"/>
        </w:trPr>
        <w:tc>
          <w:tcPr>
            <w:tcW w:w="567" w:type="dxa"/>
          </w:tcPr>
          <w:p w:rsidR="008A6313" w:rsidRPr="008618C8" w:rsidRDefault="008A6313" w:rsidP="008B4268">
            <w:pPr>
              <w:jc w:val="center"/>
              <w:rPr>
                <w:rFonts w:eastAsiaTheme="minorHAnsi"/>
                <w:lang w:eastAsia="en-US"/>
              </w:rPr>
            </w:pPr>
            <w:r w:rsidRPr="008618C8">
              <w:rPr>
                <w:rFonts w:eastAsiaTheme="minorHAnsi"/>
                <w:lang w:eastAsia="en-US"/>
              </w:rPr>
              <w:t>1.</w:t>
            </w:r>
          </w:p>
        </w:tc>
        <w:tc>
          <w:tcPr>
            <w:tcW w:w="2552" w:type="dxa"/>
          </w:tcPr>
          <w:p w:rsidR="008A6313" w:rsidRPr="008618C8" w:rsidRDefault="008A6313" w:rsidP="00C56160">
            <w:pPr>
              <w:jc w:val="both"/>
              <w:rPr>
                <w:rFonts w:eastAsiaTheme="minorHAnsi"/>
                <w:lang w:eastAsia="en-US"/>
              </w:rPr>
            </w:pPr>
            <w:r w:rsidRPr="008618C8">
              <w:rPr>
                <w:rFonts w:eastAsiaTheme="minorHAnsi"/>
                <w:lang w:eastAsia="en-US"/>
              </w:rPr>
              <w:t>Соответствие деятельности образовательной организации требованиям законодательства</w:t>
            </w:r>
          </w:p>
        </w:tc>
        <w:tc>
          <w:tcPr>
            <w:tcW w:w="7053" w:type="dxa"/>
          </w:tcPr>
          <w:p w:rsidR="008A6313" w:rsidRPr="008618C8" w:rsidRDefault="008A6313" w:rsidP="00C56160">
            <w:pPr>
              <w:jc w:val="both"/>
              <w:rPr>
                <w:rFonts w:eastAsiaTheme="minorHAnsi"/>
                <w:lang w:eastAsia="en-US"/>
              </w:rPr>
            </w:pPr>
            <w:r w:rsidRPr="008618C8">
              <w:rPr>
                <w:rFonts w:eastAsiaTheme="minorHAnsi"/>
                <w:lang w:eastAsia="en-US"/>
              </w:rPr>
              <w:t>Отсутствие предписаний надзорных органов, подтвержденных жалоб граждан.</w:t>
            </w:r>
          </w:p>
        </w:tc>
      </w:tr>
      <w:tr w:rsidR="008A6313" w:rsidRPr="008618C8" w:rsidTr="00C56160">
        <w:trPr>
          <w:jc w:val="center"/>
        </w:trPr>
        <w:tc>
          <w:tcPr>
            <w:tcW w:w="567" w:type="dxa"/>
          </w:tcPr>
          <w:p w:rsidR="008A6313" w:rsidRPr="008618C8" w:rsidRDefault="008A6313" w:rsidP="008B4268">
            <w:pPr>
              <w:jc w:val="center"/>
              <w:rPr>
                <w:rFonts w:eastAsiaTheme="minorHAnsi"/>
                <w:lang w:eastAsia="en-US"/>
              </w:rPr>
            </w:pPr>
            <w:r w:rsidRPr="008618C8">
              <w:rPr>
                <w:rFonts w:eastAsiaTheme="minorHAnsi"/>
                <w:lang w:eastAsia="en-US"/>
              </w:rPr>
              <w:t>2.</w:t>
            </w:r>
          </w:p>
        </w:tc>
        <w:tc>
          <w:tcPr>
            <w:tcW w:w="2552" w:type="dxa"/>
          </w:tcPr>
          <w:p w:rsidR="008A6313" w:rsidRPr="008618C8" w:rsidRDefault="008A6313" w:rsidP="00C56160">
            <w:pPr>
              <w:jc w:val="both"/>
              <w:rPr>
                <w:rFonts w:eastAsiaTheme="minorHAnsi"/>
                <w:lang w:eastAsia="en-US"/>
              </w:rPr>
            </w:pPr>
            <w:r w:rsidRPr="008618C8">
              <w:rPr>
                <w:rFonts w:eastAsiaTheme="minorHAnsi"/>
                <w:lang w:eastAsia="en-US"/>
              </w:rPr>
              <w:t>Совершенствование педагогических и управленческих процессов образовательной организации на основе независимой системы оценки качества</w:t>
            </w:r>
          </w:p>
        </w:tc>
        <w:tc>
          <w:tcPr>
            <w:tcW w:w="7053" w:type="dxa"/>
          </w:tcPr>
          <w:p w:rsidR="008A6313" w:rsidRPr="008618C8" w:rsidRDefault="008A6313" w:rsidP="00C56160">
            <w:pPr>
              <w:jc w:val="both"/>
              <w:rPr>
                <w:rFonts w:eastAsiaTheme="minorHAnsi"/>
                <w:lang w:eastAsia="en-US"/>
              </w:rPr>
            </w:pPr>
            <w:r w:rsidRPr="008618C8">
              <w:rPr>
                <w:rFonts w:eastAsiaTheme="minorHAnsi"/>
                <w:lang w:eastAsia="en-US"/>
              </w:rPr>
              <w:t>2.1.Участие общеобразовательной организации в независимых в независимых процедурах (системах) оценки качества (добровольная сертификация, рейтинг, мониторинг, МСОКО и др.);</w:t>
            </w:r>
          </w:p>
          <w:p w:rsidR="008A6313" w:rsidRPr="008618C8" w:rsidRDefault="008A6313" w:rsidP="00C56160">
            <w:pPr>
              <w:jc w:val="both"/>
              <w:rPr>
                <w:rFonts w:eastAsiaTheme="minorHAnsi"/>
                <w:lang w:eastAsia="en-US"/>
              </w:rPr>
            </w:pPr>
            <w:r w:rsidRPr="008618C8">
              <w:rPr>
                <w:rFonts w:eastAsiaTheme="minorHAnsi"/>
                <w:lang w:eastAsia="en-US"/>
              </w:rPr>
              <w:t>2.2. внешнее представление участия общеобразовательной организации в независимых процедурах (системах) оценки качества (публичный доклад, публичная презентация образовательного результата, публикации в СМИ и сети Интернет, сайт);</w:t>
            </w:r>
          </w:p>
          <w:p w:rsidR="008A6313" w:rsidRPr="008618C8" w:rsidRDefault="008A6313" w:rsidP="00C56160">
            <w:pPr>
              <w:jc w:val="both"/>
              <w:rPr>
                <w:rFonts w:eastAsiaTheme="minorHAnsi"/>
                <w:lang w:eastAsia="en-US"/>
              </w:rPr>
            </w:pPr>
            <w:r w:rsidRPr="008618C8">
              <w:rPr>
                <w:rFonts w:eastAsiaTheme="minorHAnsi"/>
                <w:lang w:eastAsia="en-US"/>
              </w:rPr>
              <w:t>2.3. характер полученных результатов и/или их динамика.</w:t>
            </w:r>
          </w:p>
        </w:tc>
      </w:tr>
      <w:tr w:rsidR="008A6313" w:rsidRPr="008618C8" w:rsidTr="00C56160">
        <w:trPr>
          <w:jc w:val="center"/>
        </w:trPr>
        <w:tc>
          <w:tcPr>
            <w:tcW w:w="567" w:type="dxa"/>
          </w:tcPr>
          <w:p w:rsidR="008A6313" w:rsidRPr="008618C8" w:rsidRDefault="008A6313" w:rsidP="008B4268">
            <w:pPr>
              <w:jc w:val="center"/>
              <w:rPr>
                <w:rFonts w:eastAsiaTheme="minorHAnsi"/>
                <w:lang w:eastAsia="en-US"/>
              </w:rPr>
            </w:pPr>
            <w:r w:rsidRPr="008618C8">
              <w:rPr>
                <w:rFonts w:eastAsiaTheme="minorHAnsi"/>
                <w:lang w:eastAsia="en-US"/>
              </w:rPr>
              <w:t>3.</w:t>
            </w:r>
          </w:p>
        </w:tc>
        <w:tc>
          <w:tcPr>
            <w:tcW w:w="2552" w:type="dxa"/>
          </w:tcPr>
          <w:p w:rsidR="008A6313" w:rsidRPr="008618C8" w:rsidRDefault="008A6313" w:rsidP="00C56160">
            <w:pPr>
              <w:jc w:val="both"/>
              <w:rPr>
                <w:rFonts w:eastAsiaTheme="minorHAnsi"/>
                <w:lang w:eastAsia="en-US"/>
              </w:rPr>
            </w:pPr>
            <w:r w:rsidRPr="008618C8">
              <w:rPr>
                <w:rFonts w:eastAsiaTheme="minorHAnsi"/>
                <w:lang w:eastAsia="en-US"/>
              </w:rPr>
              <w:t>Выполнение государственного задания на оказание</w:t>
            </w:r>
          </w:p>
          <w:p w:rsidR="008A6313" w:rsidRPr="008618C8" w:rsidRDefault="008A6313" w:rsidP="00C56160">
            <w:pPr>
              <w:jc w:val="both"/>
              <w:rPr>
                <w:rFonts w:eastAsiaTheme="minorHAnsi"/>
                <w:lang w:eastAsia="en-US"/>
              </w:rPr>
            </w:pPr>
            <w:r w:rsidRPr="008618C8">
              <w:rPr>
                <w:rFonts w:eastAsiaTheme="minorHAnsi"/>
                <w:lang w:eastAsia="en-US"/>
              </w:rPr>
              <w:t>государственных услуг</w:t>
            </w:r>
          </w:p>
        </w:tc>
        <w:tc>
          <w:tcPr>
            <w:tcW w:w="7053" w:type="dxa"/>
          </w:tcPr>
          <w:p w:rsidR="008A6313" w:rsidRPr="008618C8" w:rsidRDefault="008A6313" w:rsidP="00C56160">
            <w:pPr>
              <w:jc w:val="both"/>
              <w:rPr>
                <w:rFonts w:eastAsiaTheme="minorHAnsi"/>
                <w:lang w:eastAsia="en-US"/>
              </w:rPr>
            </w:pPr>
            <w:r w:rsidRPr="008618C8">
              <w:rPr>
                <w:rFonts w:eastAsiaTheme="minorHAnsi"/>
                <w:lang w:eastAsia="en-US"/>
              </w:rPr>
              <w:t>3.1.Сохранение контингента обучающихся образовательной организации;</w:t>
            </w:r>
          </w:p>
          <w:p w:rsidR="008A6313" w:rsidRPr="008618C8" w:rsidRDefault="008A6313" w:rsidP="00C56160">
            <w:pPr>
              <w:jc w:val="both"/>
              <w:rPr>
                <w:rFonts w:eastAsiaTheme="minorHAnsi"/>
                <w:lang w:eastAsia="en-US"/>
              </w:rPr>
            </w:pPr>
            <w:r w:rsidRPr="008618C8">
              <w:rPr>
                <w:rFonts w:eastAsiaTheme="minorHAnsi"/>
                <w:lang w:eastAsia="en-US"/>
              </w:rPr>
              <w:t>3.2.Выполнение общеобразовательных программ, реализуемых в общеобразовательной организации.</w:t>
            </w:r>
          </w:p>
        </w:tc>
      </w:tr>
      <w:tr w:rsidR="008A6313" w:rsidRPr="008618C8" w:rsidTr="00C56160">
        <w:trPr>
          <w:jc w:val="center"/>
        </w:trPr>
        <w:tc>
          <w:tcPr>
            <w:tcW w:w="567" w:type="dxa"/>
          </w:tcPr>
          <w:p w:rsidR="008A6313" w:rsidRPr="008618C8" w:rsidRDefault="008A6313" w:rsidP="008B4268">
            <w:pPr>
              <w:jc w:val="center"/>
              <w:rPr>
                <w:rFonts w:eastAsiaTheme="minorHAnsi"/>
                <w:lang w:eastAsia="en-US"/>
              </w:rPr>
            </w:pPr>
            <w:r w:rsidRPr="008618C8">
              <w:rPr>
                <w:rFonts w:eastAsiaTheme="minorHAnsi"/>
                <w:lang w:eastAsia="en-US"/>
              </w:rPr>
              <w:t>4.</w:t>
            </w:r>
          </w:p>
        </w:tc>
        <w:tc>
          <w:tcPr>
            <w:tcW w:w="2552" w:type="dxa"/>
          </w:tcPr>
          <w:p w:rsidR="008A6313" w:rsidRPr="008618C8" w:rsidRDefault="008A6313" w:rsidP="00C56160">
            <w:pPr>
              <w:jc w:val="both"/>
              <w:rPr>
                <w:rFonts w:eastAsiaTheme="minorHAnsi"/>
                <w:lang w:eastAsia="en-US"/>
              </w:rPr>
            </w:pPr>
            <w:r w:rsidRPr="008618C8">
              <w:rPr>
                <w:rFonts w:eastAsiaTheme="minorHAnsi"/>
                <w:lang w:eastAsia="en-US"/>
              </w:rPr>
              <w:t>Обеспечение высокого качества обучения</w:t>
            </w:r>
          </w:p>
        </w:tc>
        <w:tc>
          <w:tcPr>
            <w:tcW w:w="7053" w:type="dxa"/>
          </w:tcPr>
          <w:p w:rsidR="008A6313" w:rsidRPr="008618C8" w:rsidRDefault="008A6313" w:rsidP="00C56160">
            <w:pPr>
              <w:jc w:val="both"/>
              <w:rPr>
                <w:rFonts w:eastAsiaTheme="minorHAnsi"/>
                <w:lang w:eastAsia="en-US"/>
              </w:rPr>
            </w:pPr>
            <w:r w:rsidRPr="008618C8">
              <w:rPr>
                <w:rFonts w:eastAsiaTheme="minorHAnsi"/>
                <w:lang w:eastAsia="en-US"/>
              </w:rPr>
              <w:t>4.1.Доля обучающихся победителей и призеров олимпиад и конкурсов на региональном, федеральном и международном уровнях.</w:t>
            </w:r>
          </w:p>
          <w:p w:rsidR="008A6313" w:rsidRPr="008618C8" w:rsidRDefault="008A6313" w:rsidP="00C56160">
            <w:pPr>
              <w:jc w:val="both"/>
              <w:rPr>
                <w:rFonts w:eastAsiaTheme="minorHAnsi"/>
                <w:lang w:eastAsia="en-US"/>
              </w:rPr>
            </w:pPr>
            <w:r w:rsidRPr="008618C8">
              <w:rPr>
                <w:rFonts w:eastAsiaTheme="minorHAnsi"/>
                <w:lang w:eastAsia="en-US"/>
              </w:rPr>
              <w:t>4.2.Результаты текущего (промежуточного) оценивания, отражающие динамику индивидуальных образовательных достижений обучающихся, продвижение в достижении планируемых результатов освоения ООП НОО: результаты итоговых работ, характеризующие уровень освоения обучающимися основных формируемых культурных предметных способах действий/средств, необходимых для продолжения образования на следующем шаге.</w:t>
            </w:r>
          </w:p>
        </w:tc>
      </w:tr>
      <w:tr w:rsidR="008A6313" w:rsidRPr="008618C8" w:rsidTr="00C56160">
        <w:trPr>
          <w:jc w:val="center"/>
        </w:trPr>
        <w:tc>
          <w:tcPr>
            <w:tcW w:w="567" w:type="dxa"/>
          </w:tcPr>
          <w:p w:rsidR="008A6313" w:rsidRPr="008618C8" w:rsidRDefault="008A6313" w:rsidP="008B4268">
            <w:pPr>
              <w:jc w:val="center"/>
              <w:rPr>
                <w:rFonts w:eastAsiaTheme="minorHAnsi"/>
                <w:lang w:eastAsia="en-US"/>
              </w:rPr>
            </w:pPr>
            <w:r w:rsidRPr="008618C8">
              <w:rPr>
                <w:rFonts w:eastAsiaTheme="minorHAnsi"/>
                <w:lang w:eastAsia="en-US"/>
              </w:rPr>
              <w:t>5.</w:t>
            </w:r>
          </w:p>
        </w:tc>
        <w:tc>
          <w:tcPr>
            <w:tcW w:w="2552" w:type="dxa"/>
          </w:tcPr>
          <w:p w:rsidR="008A6313" w:rsidRPr="008618C8" w:rsidRDefault="008A6313" w:rsidP="00C56160">
            <w:pPr>
              <w:jc w:val="both"/>
              <w:rPr>
                <w:rFonts w:eastAsiaTheme="minorHAnsi"/>
                <w:lang w:eastAsia="en-US"/>
              </w:rPr>
            </w:pPr>
            <w:r w:rsidRPr="008618C8">
              <w:rPr>
                <w:rFonts w:eastAsiaTheme="minorHAnsi"/>
                <w:lang w:eastAsia="en-US"/>
              </w:rPr>
              <w:t>Обеспечение доступности качественного образования</w:t>
            </w:r>
          </w:p>
        </w:tc>
        <w:tc>
          <w:tcPr>
            <w:tcW w:w="7053" w:type="dxa"/>
          </w:tcPr>
          <w:p w:rsidR="008A6313" w:rsidRPr="008618C8" w:rsidRDefault="008A6313" w:rsidP="00C56160">
            <w:pPr>
              <w:jc w:val="both"/>
              <w:rPr>
                <w:rFonts w:eastAsiaTheme="minorHAnsi"/>
                <w:lang w:eastAsia="en-US"/>
              </w:rPr>
            </w:pPr>
            <w:r w:rsidRPr="008618C8">
              <w:rPr>
                <w:rFonts w:eastAsiaTheme="minorHAnsi"/>
                <w:lang w:eastAsia="en-US"/>
              </w:rPr>
              <w:t>5.1. Создание условий доступности для всех категорий лиц с ограниченными возможностями здоровья.</w:t>
            </w:r>
          </w:p>
          <w:p w:rsidR="008A6313" w:rsidRPr="008618C8" w:rsidRDefault="008A6313" w:rsidP="00C56160">
            <w:pPr>
              <w:jc w:val="both"/>
              <w:rPr>
                <w:rFonts w:eastAsiaTheme="minorHAnsi"/>
                <w:lang w:eastAsia="en-US"/>
              </w:rPr>
            </w:pPr>
            <w:r w:rsidRPr="008618C8">
              <w:rPr>
                <w:rFonts w:eastAsiaTheme="minorHAnsi"/>
                <w:lang w:eastAsia="en-US"/>
              </w:rPr>
              <w:t>5.2. Реализация программ (проектов, мероприятий) поддержки одаренных детей.</w:t>
            </w:r>
          </w:p>
          <w:p w:rsidR="008A6313" w:rsidRPr="008618C8" w:rsidRDefault="008A6313" w:rsidP="00C56160">
            <w:pPr>
              <w:jc w:val="both"/>
              <w:rPr>
                <w:rFonts w:eastAsiaTheme="minorHAnsi"/>
                <w:lang w:eastAsia="en-US"/>
              </w:rPr>
            </w:pPr>
            <w:r w:rsidRPr="008618C8">
              <w:rPr>
                <w:rFonts w:eastAsiaTheme="minorHAnsi"/>
                <w:lang w:eastAsia="en-US"/>
              </w:rPr>
              <w:t>5.3. Реализация программ (проектов, мероприятий) на поддержку детей имеющих трудности в обучении</w:t>
            </w:r>
          </w:p>
          <w:p w:rsidR="008A6313" w:rsidRPr="008618C8" w:rsidRDefault="008A6313" w:rsidP="00C56160">
            <w:pPr>
              <w:jc w:val="both"/>
              <w:rPr>
                <w:rFonts w:eastAsiaTheme="minorHAnsi"/>
                <w:lang w:eastAsia="en-US"/>
              </w:rPr>
            </w:pPr>
            <w:r w:rsidRPr="008618C8">
              <w:rPr>
                <w:rFonts w:eastAsiaTheme="minorHAnsi"/>
                <w:lang w:eastAsia="en-US"/>
              </w:rPr>
              <w:t>5.4. Применение информационных технологий в образовательном процессе и обеспечение широкого пользования электронными образовательными ресурсами.</w:t>
            </w:r>
          </w:p>
        </w:tc>
      </w:tr>
      <w:tr w:rsidR="008A6313" w:rsidRPr="008618C8" w:rsidTr="00C56160">
        <w:trPr>
          <w:jc w:val="center"/>
        </w:trPr>
        <w:tc>
          <w:tcPr>
            <w:tcW w:w="567" w:type="dxa"/>
          </w:tcPr>
          <w:p w:rsidR="008A6313" w:rsidRPr="008618C8" w:rsidRDefault="008A6313" w:rsidP="008B4268">
            <w:pPr>
              <w:jc w:val="center"/>
              <w:rPr>
                <w:rFonts w:eastAsiaTheme="minorHAnsi"/>
                <w:lang w:eastAsia="en-US"/>
              </w:rPr>
            </w:pPr>
            <w:r w:rsidRPr="008618C8">
              <w:rPr>
                <w:rFonts w:eastAsiaTheme="minorHAnsi"/>
                <w:lang w:eastAsia="en-US"/>
              </w:rPr>
              <w:t>6.</w:t>
            </w:r>
          </w:p>
        </w:tc>
        <w:tc>
          <w:tcPr>
            <w:tcW w:w="2552" w:type="dxa"/>
          </w:tcPr>
          <w:p w:rsidR="008A6313" w:rsidRPr="008618C8" w:rsidRDefault="008A6313" w:rsidP="00C56160">
            <w:pPr>
              <w:jc w:val="both"/>
              <w:rPr>
                <w:rFonts w:eastAsiaTheme="minorHAnsi"/>
                <w:lang w:eastAsia="en-US"/>
              </w:rPr>
            </w:pPr>
            <w:r w:rsidRPr="008618C8">
              <w:rPr>
                <w:rFonts w:eastAsiaTheme="minorHAnsi"/>
                <w:lang w:eastAsia="en-US"/>
              </w:rPr>
              <w:t>Организация эффективной культурно –оздоровительной и спортивной работы.</w:t>
            </w:r>
          </w:p>
        </w:tc>
        <w:tc>
          <w:tcPr>
            <w:tcW w:w="7053" w:type="dxa"/>
          </w:tcPr>
          <w:p w:rsidR="008A6313" w:rsidRPr="008618C8" w:rsidRDefault="008A6313" w:rsidP="00C56160">
            <w:pPr>
              <w:jc w:val="both"/>
              <w:rPr>
                <w:rFonts w:eastAsiaTheme="minorHAnsi"/>
                <w:lang w:eastAsia="en-US"/>
              </w:rPr>
            </w:pPr>
            <w:r w:rsidRPr="008618C8">
              <w:rPr>
                <w:rFonts w:eastAsiaTheme="minorHAnsi"/>
                <w:lang w:eastAsia="en-US"/>
              </w:rPr>
              <w:t>6.1. Охват обучающихся занятиями в кружках, секциях спортивной направленности.</w:t>
            </w:r>
          </w:p>
          <w:p w:rsidR="008A6313" w:rsidRPr="008618C8" w:rsidRDefault="008A6313" w:rsidP="00C56160">
            <w:pPr>
              <w:jc w:val="both"/>
              <w:rPr>
                <w:rFonts w:eastAsiaTheme="minorHAnsi"/>
                <w:lang w:eastAsia="en-US"/>
              </w:rPr>
            </w:pPr>
            <w:r w:rsidRPr="008618C8">
              <w:rPr>
                <w:rFonts w:eastAsiaTheme="minorHAnsi"/>
                <w:lang w:eastAsia="en-US"/>
              </w:rPr>
              <w:t>6.2. Развитие секций и кружков спортивной</w:t>
            </w:r>
          </w:p>
          <w:p w:rsidR="008A6313" w:rsidRPr="008618C8" w:rsidRDefault="008A6313" w:rsidP="00C56160">
            <w:pPr>
              <w:jc w:val="both"/>
              <w:rPr>
                <w:rFonts w:eastAsiaTheme="minorHAnsi"/>
                <w:lang w:eastAsia="en-US"/>
              </w:rPr>
            </w:pPr>
            <w:r w:rsidRPr="008618C8">
              <w:rPr>
                <w:rFonts w:eastAsiaTheme="minorHAnsi"/>
                <w:lang w:eastAsia="en-US"/>
              </w:rPr>
              <w:t>направленности в образовательной организации.</w:t>
            </w:r>
          </w:p>
        </w:tc>
      </w:tr>
      <w:tr w:rsidR="008A6313" w:rsidRPr="008618C8" w:rsidTr="00C56160">
        <w:trPr>
          <w:jc w:val="center"/>
        </w:trPr>
        <w:tc>
          <w:tcPr>
            <w:tcW w:w="567" w:type="dxa"/>
          </w:tcPr>
          <w:p w:rsidR="008A6313" w:rsidRPr="008618C8" w:rsidRDefault="008A6313" w:rsidP="008B4268">
            <w:pPr>
              <w:jc w:val="center"/>
              <w:rPr>
                <w:rFonts w:eastAsiaTheme="minorHAnsi"/>
                <w:lang w:eastAsia="en-US"/>
              </w:rPr>
            </w:pPr>
            <w:r w:rsidRPr="008618C8">
              <w:rPr>
                <w:rFonts w:eastAsiaTheme="minorHAnsi"/>
                <w:lang w:eastAsia="en-US"/>
              </w:rPr>
              <w:lastRenderedPageBreak/>
              <w:t>7.</w:t>
            </w:r>
          </w:p>
        </w:tc>
        <w:tc>
          <w:tcPr>
            <w:tcW w:w="2552" w:type="dxa"/>
          </w:tcPr>
          <w:p w:rsidR="008A6313" w:rsidRPr="008618C8" w:rsidRDefault="008A6313" w:rsidP="00C56160">
            <w:pPr>
              <w:jc w:val="both"/>
              <w:rPr>
                <w:rFonts w:eastAsiaTheme="minorHAnsi"/>
                <w:lang w:eastAsia="en-US"/>
              </w:rPr>
            </w:pPr>
            <w:r w:rsidRPr="008618C8">
              <w:rPr>
                <w:rFonts w:eastAsiaTheme="minorHAnsi"/>
                <w:lang w:eastAsia="en-US"/>
              </w:rPr>
              <w:t>Создание условий для сохранения здоровья</w:t>
            </w:r>
          </w:p>
          <w:p w:rsidR="008A6313" w:rsidRPr="008618C8" w:rsidRDefault="008A6313" w:rsidP="00C56160">
            <w:pPr>
              <w:jc w:val="both"/>
              <w:rPr>
                <w:rFonts w:eastAsiaTheme="minorHAnsi"/>
                <w:lang w:eastAsia="en-US"/>
              </w:rPr>
            </w:pPr>
            <w:r w:rsidRPr="008618C8">
              <w:rPr>
                <w:rFonts w:eastAsiaTheme="minorHAnsi"/>
                <w:lang w:eastAsia="en-US"/>
              </w:rPr>
              <w:t>обучающихся</w:t>
            </w:r>
          </w:p>
        </w:tc>
        <w:tc>
          <w:tcPr>
            <w:tcW w:w="7053" w:type="dxa"/>
          </w:tcPr>
          <w:p w:rsidR="008A6313" w:rsidRPr="008618C8" w:rsidRDefault="008A6313" w:rsidP="00C56160">
            <w:pPr>
              <w:jc w:val="both"/>
              <w:rPr>
                <w:rFonts w:eastAsiaTheme="minorHAnsi"/>
                <w:lang w:eastAsia="en-US"/>
              </w:rPr>
            </w:pPr>
            <w:r w:rsidRPr="008618C8">
              <w:rPr>
                <w:rFonts w:eastAsiaTheme="minorHAnsi"/>
                <w:lang w:eastAsia="en-US"/>
              </w:rPr>
              <w:t>7.1. Создание условий для применения</w:t>
            </w:r>
          </w:p>
          <w:p w:rsidR="008A6313" w:rsidRPr="008618C8" w:rsidRDefault="008A6313" w:rsidP="00C56160">
            <w:pPr>
              <w:jc w:val="both"/>
              <w:rPr>
                <w:rFonts w:eastAsiaTheme="minorHAnsi"/>
                <w:lang w:eastAsia="en-US"/>
              </w:rPr>
            </w:pPr>
            <w:r w:rsidRPr="008618C8">
              <w:rPr>
                <w:rFonts w:eastAsiaTheme="minorHAnsi"/>
                <w:lang w:eastAsia="en-US"/>
              </w:rPr>
              <w:t>здоровьесберегающих технологий, направленных на снижение утомляемости обучающихся на уроках.</w:t>
            </w:r>
          </w:p>
          <w:p w:rsidR="008A6313" w:rsidRPr="008618C8" w:rsidRDefault="008A6313" w:rsidP="00C56160">
            <w:pPr>
              <w:jc w:val="both"/>
              <w:rPr>
                <w:rFonts w:eastAsiaTheme="minorHAnsi"/>
                <w:lang w:eastAsia="en-US"/>
              </w:rPr>
            </w:pPr>
            <w:r w:rsidRPr="008618C8">
              <w:rPr>
                <w:rFonts w:eastAsiaTheme="minorHAnsi"/>
                <w:lang w:eastAsia="en-US"/>
              </w:rPr>
              <w:t>7.2.Сокращение коэффициента травматизма в образовательной организации.</w:t>
            </w:r>
          </w:p>
        </w:tc>
      </w:tr>
      <w:tr w:rsidR="008A6313" w:rsidRPr="008618C8" w:rsidTr="00C56160">
        <w:trPr>
          <w:jc w:val="center"/>
        </w:trPr>
        <w:tc>
          <w:tcPr>
            <w:tcW w:w="567" w:type="dxa"/>
          </w:tcPr>
          <w:p w:rsidR="008A6313" w:rsidRPr="008618C8" w:rsidRDefault="008A6313" w:rsidP="008B4268">
            <w:pPr>
              <w:jc w:val="center"/>
              <w:rPr>
                <w:rFonts w:eastAsiaTheme="minorHAnsi"/>
                <w:lang w:eastAsia="en-US"/>
              </w:rPr>
            </w:pPr>
            <w:r w:rsidRPr="008618C8">
              <w:rPr>
                <w:rFonts w:eastAsiaTheme="minorHAnsi"/>
                <w:lang w:eastAsia="en-US"/>
              </w:rPr>
              <w:t>8.</w:t>
            </w:r>
          </w:p>
        </w:tc>
        <w:tc>
          <w:tcPr>
            <w:tcW w:w="2552" w:type="dxa"/>
          </w:tcPr>
          <w:p w:rsidR="008A6313" w:rsidRPr="008618C8" w:rsidRDefault="008A6313" w:rsidP="00C56160">
            <w:pPr>
              <w:jc w:val="both"/>
              <w:rPr>
                <w:rFonts w:eastAsiaTheme="minorHAnsi"/>
                <w:lang w:eastAsia="en-US"/>
              </w:rPr>
            </w:pPr>
            <w:r w:rsidRPr="008618C8">
              <w:rPr>
                <w:rFonts w:eastAsiaTheme="minorHAnsi"/>
                <w:lang w:eastAsia="en-US"/>
              </w:rPr>
              <w:t>Создание системы государственно  общественного управления</w:t>
            </w:r>
          </w:p>
        </w:tc>
        <w:tc>
          <w:tcPr>
            <w:tcW w:w="7053" w:type="dxa"/>
          </w:tcPr>
          <w:p w:rsidR="008A6313" w:rsidRPr="008618C8" w:rsidRDefault="008A6313" w:rsidP="00C56160">
            <w:pPr>
              <w:jc w:val="both"/>
              <w:rPr>
                <w:rFonts w:eastAsiaTheme="minorHAnsi"/>
                <w:lang w:eastAsia="en-US"/>
              </w:rPr>
            </w:pPr>
            <w:r w:rsidRPr="008618C8">
              <w:rPr>
                <w:rFonts w:eastAsiaTheme="minorHAnsi"/>
                <w:lang w:eastAsia="en-US"/>
              </w:rPr>
              <w:t>8.1. Наличие нормативной базы, в том числе локальных актов по государственно – общественному управлению</w:t>
            </w:r>
          </w:p>
          <w:p w:rsidR="008A6313" w:rsidRPr="008618C8" w:rsidRDefault="008A6313" w:rsidP="00C56160">
            <w:pPr>
              <w:jc w:val="both"/>
              <w:rPr>
                <w:rFonts w:eastAsiaTheme="minorHAnsi"/>
                <w:lang w:eastAsia="en-US"/>
              </w:rPr>
            </w:pPr>
            <w:r w:rsidRPr="008618C8">
              <w:rPr>
                <w:rFonts w:eastAsiaTheme="minorHAnsi"/>
                <w:lang w:eastAsia="en-US"/>
              </w:rPr>
              <w:t>8.2. Представление опыта на публичных мероприятиях в сфере образования (форумах, конференциях, семинарах и других мероприятиях), средствах массовой</w:t>
            </w:r>
          </w:p>
          <w:p w:rsidR="008A6313" w:rsidRPr="008618C8" w:rsidRDefault="008A6313" w:rsidP="00C56160">
            <w:pPr>
              <w:jc w:val="both"/>
              <w:rPr>
                <w:rFonts w:eastAsiaTheme="minorHAnsi"/>
                <w:lang w:eastAsia="en-US"/>
              </w:rPr>
            </w:pPr>
            <w:r w:rsidRPr="008618C8">
              <w:rPr>
                <w:rFonts w:eastAsiaTheme="minorHAnsi"/>
                <w:lang w:eastAsia="en-US"/>
              </w:rPr>
              <w:t>информации.</w:t>
            </w:r>
          </w:p>
        </w:tc>
      </w:tr>
      <w:tr w:rsidR="008A6313" w:rsidRPr="008618C8" w:rsidTr="00C56160">
        <w:trPr>
          <w:jc w:val="center"/>
        </w:trPr>
        <w:tc>
          <w:tcPr>
            <w:tcW w:w="567" w:type="dxa"/>
          </w:tcPr>
          <w:p w:rsidR="008A6313" w:rsidRPr="008618C8" w:rsidRDefault="008A6313" w:rsidP="008B4268">
            <w:pPr>
              <w:jc w:val="center"/>
              <w:rPr>
                <w:rFonts w:eastAsiaTheme="minorHAnsi"/>
                <w:lang w:eastAsia="en-US"/>
              </w:rPr>
            </w:pPr>
            <w:r w:rsidRPr="008618C8">
              <w:rPr>
                <w:rFonts w:eastAsiaTheme="minorHAnsi"/>
                <w:lang w:eastAsia="en-US"/>
              </w:rPr>
              <w:t>9.</w:t>
            </w:r>
          </w:p>
        </w:tc>
        <w:tc>
          <w:tcPr>
            <w:tcW w:w="2552" w:type="dxa"/>
          </w:tcPr>
          <w:p w:rsidR="008A6313" w:rsidRPr="008618C8" w:rsidRDefault="008A6313" w:rsidP="00C56160">
            <w:pPr>
              <w:jc w:val="both"/>
              <w:rPr>
                <w:rFonts w:eastAsiaTheme="minorHAnsi"/>
                <w:lang w:eastAsia="en-US"/>
              </w:rPr>
            </w:pPr>
            <w:r w:rsidRPr="008618C8">
              <w:rPr>
                <w:rFonts w:eastAsiaTheme="minorHAnsi"/>
                <w:lang w:eastAsia="en-US"/>
              </w:rPr>
              <w:t>Кадровое обеспечение образовательного процесса</w:t>
            </w:r>
          </w:p>
        </w:tc>
        <w:tc>
          <w:tcPr>
            <w:tcW w:w="7053" w:type="dxa"/>
          </w:tcPr>
          <w:p w:rsidR="008A6313" w:rsidRPr="008618C8" w:rsidRDefault="008A6313" w:rsidP="00C56160">
            <w:pPr>
              <w:jc w:val="both"/>
              <w:rPr>
                <w:rFonts w:eastAsiaTheme="minorHAnsi"/>
                <w:lang w:eastAsia="en-US"/>
              </w:rPr>
            </w:pPr>
            <w:r w:rsidRPr="008618C8">
              <w:rPr>
                <w:rFonts w:eastAsiaTheme="minorHAnsi"/>
                <w:lang w:eastAsia="en-US"/>
              </w:rPr>
              <w:t>9.1.Оптимальная укомплектованность кадрами.</w:t>
            </w:r>
          </w:p>
          <w:p w:rsidR="008A6313" w:rsidRPr="008618C8" w:rsidRDefault="008A6313" w:rsidP="00C56160">
            <w:pPr>
              <w:jc w:val="both"/>
              <w:rPr>
                <w:rFonts w:eastAsiaTheme="minorHAnsi"/>
                <w:lang w:eastAsia="en-US"/>
              </w:rPr>
            </w:pPr>
            <w:r w:rsidRPr="008618C8">
              <w:rPr>
                <w:rFonts w:eastAsiaTheme="minorHAnsi"/>
                <w:lang w:eastAsia="en-US"/>
              </w:rPr>
              <w:t>9.2.Соответствие квалификации работников</w:t>
            </w:r>
          </w:p>
          <w:p w:rsidR="008A6313" w:rsidRPr="008618C8" w:rsidRDefault="008A6313" w:rsidP="00C56160">
            <w:pPr>
              <w:jc w:val="both"/>
              <w:rPr>
                <w:rFonts w:eastAsiaTheme="minorHAnsi"/>
                <w:lang w:eastAsia="en-US"/>
              </w:rPr>
            </w:pPr>
            <w:r w:rsidRPr="008618C8">
              <w:rPr>
                <w:rFonts w:eastAsiaTheme="minorHAnsi"/>
                <w:lang w:eastAsia="en-US"/>
              </w:rPr>
              <w:t>общеобразовательной организации занимаемым должностям.</w:t>
            </w:r>
          </w:p>
        </w:tc>
      </w:tr>
      <w:tr w:rsidR="008A6313" w:rsidRPr="008618C8" w:rsidTr="00C56160">
        <w:trPr>
          <w:jc w:val="center"/>
        </w:trPr>
        <w:tc>
          <w:tcPr>
            <w:tcW w:w="567" w:type="dxa"/>
          </w:tcPr>
          <w:p w:rsidR="008A6313" w:rsidRPr="008618C8" w:rsidRDefault="008A6313" w:rsidP="008B4268">
            <w:pPr>
              <w:jc w:val="center"/>
              <w:rPr>
                <w:rFonts w:eastAsiaTheme="minorHAnsi"/>
                <w:lang w:eastAsia="en-US"/>
              </w:rPr>
            </w:pPr>
            <w:r w:rsidRPr="008618C8">
              <w:rPr>
                <w:rFonts w:eastAsiaTheme="minorHAnsi"/>
                <w:lang w:eastAsia="en-US"/>
              </w:rPr>
              <w:t>10.</w:t>
            </w:r>
          </w:p>
        </w:tc>
        <w:tc>
          <w:tcPr>
            <w:tcW w:w="2552" w:type="dxa"/>
          </w:tcPr>
          <w:p w:rsidR="008A6313" w:rsidRPr="008618C8" w:rsidRDefault="008A6313" w:rsidP="00C56160">
            <w:pPr>
              <w:jc w:val="both"/>
              <w:rPr>
                <w:rFonts w:eastAsiaTheme="minorHAnsi"/>
                <w:lang w:eastAsia="en-US"/>
              </w:rPr>
            </w:pPr>
            <w:r w:rsidRPr="008618C8">
              <w:rPr>
                <w:rFonts w:eastAsiaTheme="minorHAnsi"/>
                <w:lang w:eastAsia="en-US"/>
              </w:rPr>
              <w:t>Обеспечение комплексной безопасности и охраны труда.</w:t>
            </w:r>
          </w:p>
        </w:tc>
        <w:tc>
          <w:tcPr>
            <w:tcW w:w="7053" w:type="dxa"/>
          </w:tcPr>
          <w:p w:rsidR="008A6313" w:rsidRPr="008618C8" w:rsidRDefault="008A6313" w:rsidP="00C56160">
            <w:pPr>
              <w:jc w:val="both"/>
              <w:rPr>
                <w:rFonts w:eastAsiaTheme="minorHAnsi"/>
                <w:lang w:eastAsia="en-US"/>
              </w:rPr>
            </w:pPr>
            <w:r w:rsidRPr="008618C8">
              <w:rPr>
                <w:rFonts w:eastAsiaTheme="minorHAnsi"/>
                <w:lang w:eastAsia="en-US"/>
              </w:rPr>
              <w:t>10.1.Обеспечение безопасности образовательной организации в соответствии с паспортом безопасности.</w:t>
            </w:r>
          </w:p>
          <w:p w:rsidR="008A6313" w:rsidRPr="008618C8" w:rsidRDefault="008A6313" w:rsidP="00C56160">
            <w:pPr>
              <w:jc w:val="both"/>
              <w:rPr>
                <w:rFonts w:eastAsiaTheme="minorHAnsi"/>
                <w:lang w:eastAsia="en-US"/>
              </w:rPr>
            </w:pPr>
            <w:r w:rsidRPr="008618C8">
              <w:rPr>
                <w:rFonts w:eastAsiaTheme="minorHAnsi"/>
                <w:lang w:eastAsia="en-US"/>
              </w:rPr>
              <w:t>10.2.Организация мер по антитеррористической защите образовательной организации.</w:t>
            </w:r>
          </w:p>
        </w:tc>
      </w:tr>
    </w:tbl>
    <w:p w:rsidR="008A6313" w:rsidRDefault="008A6313" w:rsidP="008B4268">
      <w:pPr>
        <w:ind w:left="-426"/>
        <w:jc w:val="both"/>
      </w:pPr>
    </w:p>
    <w:p w:rsidR="008A6313" w:rsidRPr="008A6313" w:rsidRDefault="008A6313" w:rsidP="008B4268">
      <w:pPr>
        <w:tabs>
          <w:tab w:val="left" w:pos="0"/>
          <w:tab w:val="right" w:leader="dot" w:pos="9639"/>
        </w:tabs>
        <w:ind w:firstLine="709"/>
        <w:jc w:val="both"/>
        <w:rPr>
          <w:b/>
        </w:rPr>
      </w:pPr>
      <w:r w:rsidRPr="008A6313">
        <w:rPr>
          <w:b/>
        </w:rPr>
        <w:t xml:space="preserve">Оценка достижения обучающимися с задержкой психического </w:t>
      </w:r>
      <w:proofErr w:type="gramStart"/>
      <w:r w:rsidRPr="008A6313">
        <w:rPr>
          <w:b/>
        </w:rPr>
        <w:t>развития планируемых результатов освоения программы коррекционной работы</w:t>
      </w:r>
      <w:proofErr w:type="gramEnd"/>
    </w:p>
    <w:p w:rsidR="008A6313" w:rsidRPr="008A6313" w:rsidRDefault="008A6313" w:rsidP="008B4268">
      <w:pPr>
        <w:ind w:firstLine="709"/>
        <w:contextualSpacing/>
        <w:jc w:val="both"/>
      </w:pPr>
      <w:r w:rsidRPr="008A6313">
        <w:t xml:space="preserve">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 </w:t>
      </w:r>
    </w:p>
    <w:p w:rsidR="008A6313" w:rsidRPr="008A6313" w:rsidRDefault="008A6313" w:rsidP="008B4268">
      <w:pPr>
        <w:ind w:firstLine="709"/>
        <w:contextualSpacing/>
        <w:jc w:val="both"/>
      </w:pPr>
      <w:r w:rsidRPr="008A6313">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8A6313" w:rsidRPr="008A6313" w:rsidRDefault="008A6313" w:rsidP="008B4268">
      <w:pPr>
        <w:ind w:firstLine="709"/>
        <w:contextualSpacing/>
        <w:jc w:val="both"/>
      </w:pPr>
      <w:r w:rsidRPr="008A6313">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8A6313" w:rsidRPr="008A6313" w:rsidRDefault="008A6313" w:rsidP="008B4268">
      <w:pPr>
        <w:ind w:firstLine="709"/>
        <w:contextualSpacing/>
        <w:jc w:val="both"/>
      </w:pPr>
      <w:r w:rsidRPr="008A6313">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8A6313" w:rsidRPr="008A6313" w:rsidRDefault="008A6313" w:rsidP="008B4268">
      <w:pPr>
        <w:ind w:firstLine="709"/>
        <w:contextualSpacing/>
        <w:jc w:val="both"/>
      </w:pPr>
      <w:r w:rsidRPr="008A6313">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8A6313" w:rsidRPr="008A6313" w:rsidRDefault="008A6313" w:rsidP="008B4268">
      <w:pPr>
        <w:ind w:firstLine="709"/>
        <w:contextualSpacing/>
        <w:jc w:val="both"/>
      </w:pPr>
      <w:r w:rsidRPr="008A6313">
        <w:t xml:space="preserve">Эти принципы, отражая основные закономерности целостного процесса </w:t>
      </w:r>
      <w:r w:rsidR="00010BC9" w:rsidRPr="008A6313">
        <w:t>образования,</w:t>
      </w:r>
      <w:r w:rsidRPr="008A6313">
        <w:t xml:space="preserve">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8A6313" w:rsidRPr="008A6313" w:rsidRDefault="008A6313" w:rsidP="008B4268">
      <w:pPr>
        <w:ind w:firstLine="709"/>
        <w:contextualSpacing/>
        <w:jc w:val="both"/>
      </w:pPr>
      <w:r w:rsidRPr="008A6313">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8A6313" w:rsidRPr="008A6313" w:rsidRDefault="008A6313" w:rsidP="008B4268">
      <w:pPr>
        <w:ind w:firstLine="709"/>
        <w:contextualSpacing/>
        <w:jc w:val="both"/>
      </w:pPr>
      <w:r w:rsidRPr="008A6313">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8A6313" w:rsidRPr="008A6313" w:rsidRDefault="008A6313" w:rsidP="008B4268">
      <w:pPr>
        <w:ind w:firstLine="709"/>
        <w:contextualSpacing/>
        <w:jc w:val="both"/>
      </w:pPr>
      <w:r w:rsidRPr="008A6313">
        <w:t xml:space="preserve">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w:t>
      </w:r>
      <w:r w:rsidRPr="008A6313">
        <w:lastRenderedPageBreak/>
        <w:t>развития на учебно-познавательную деятельность и повседневную жизнь.</w:t>
      </w:r>
    </w:p>
    <w:p w:rsidR="008A6313" w:rsidRPr="008A6313" w:rsidRDefault="008A6313" w:rsidP="008B4268">
      <w:pPr>
        <w:ind w:firstLine="709"/>
        <w:contextualSpacing/>
        <w:jc w:val="both"/>
      </w:pPr>
      <w:r w:rsidRPr="008A6313">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8A6313" w:rsidRPr="008A6313" w:rsidRDefault="008A6313" w:rsidP="008B4268">
      <w:pPr>
        <w:ind w:firstLine="709"/>
        <w:contextualSpacing/>
        <w:jc w:val="both"/>
      </w:pPr>
      <w:r w:rsidRPr="008A6313">
        <w:t xml:space="preserve">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w:t>
      </w:r>
      <w:r w:rsidR="00010BC9" w:rsidRPr="008A6313">
        <w:t>планируемыми результатами освоения,</w:t>
      </w:r>
      <w:r w:rsidRPr="008A6313">
        <w:t xml:space="preserve"> обучающимися программы коррекционной работы.</w:t>
      </w:r>
    </w:p>
    <w:p w:rsidR="008A6313" w:rsidRPr="008A6313" w:rsidRDefault="008A6313" w:rsidP="008B4268">
      <w:pPr>
        <w:ind w:firstLine="709"/>
        <w:contextualSpacing/>
        <w:jc w:val="both"/>
      </w:pPr>
      <w:r w:rsidRPr="008A6313">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8A6313" w:rsidRPr="008A6313" w:rsidRDefault="008A6313" w:rsidP="008B4268">
      <w:pPr>
        <w:tabs>
          <w:tab w:val="right" w:leader="dot" w:pos="9329"/>
        </w:tabs>
        <w:ind w:firstLine="709"/>
        <w:jc w:val="both"/>
      </w:pPr>
      <w:r w:rsidRPr="008A6313">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8A6313" w:rsidRPr="008A6313" w:rsidRDefault="008A6313" w:rsidP="008B4268">
      <w:pPr>
        <w:ind w:firstLine="709"/>
        <w:contextualSpacing/>
        <w:jc w:val="both"/>
      </w:pPr>
      <w:r w:rsidRPr="008A6313">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8A6313" w:rsidRPr="008A6313" w:rsidRDefault="008A6313" w:rsidP="008B4268">
      <w:pPr>
        <w:ind w:firstLine="709"/>
        <w:contextualSpacing/>
        <w:jc w:val="both"/>
      </w:pPr>
      <w:r w:rsidRPr="008A6313">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8E3E49" w:rsidRDefault="008A6313" w:rsidP="008B4268">
      <w:pPr>
        <w:ind w:firstLine="709"/>
        <w:contextualSpacing/>
        <w:jc w:val="both"/>
      </w:pPr>
      <w:r w:rsidRPr="008A6313">
        <w:t>Результаты освоения обучающимися с ЗПР программы коррекционной работы не выносятся на итоговую оценку.</w:t>
      </w:r>
    </w:p>
    <w:p w:rsidR="008E3E49" w:rsidRDefault="008E3E49" w:rsidP="008B4268">
      <w:pPr>
        <w:ind w:left="-426"/>
        <w:jc w:val="both"/>
      </w:pPr>
    </w:p>
    <w:p w:rsidR="00C56160" w:rsidRDefault="00C56160" w:rsidP="008B4268">
      <w:pPr>
        <w:ind w:left="-426"/>
        <w:jc w:val="both"/>
      </w:pPr>
    </w:p>
    <w:p w:rsidR="00C56160" w:rsidRDefault="00C56160" w:rsidP="008B4268">
      <w:pPr>
        <w:ind w:left="-426"/>
        <w:jc w:val="both"/>
      </w:pPr>
    </w:p>
    <w:p w:rsidR="00C56160" w:rsidRDefault="00C56160" w:rsidP="008B4268">
      <w:pPr>
        <w:ind w:left="-426"/>
        <w:jc w:val="both"/>
      </w:pPr>
    </w:p>
    <w:p w:rsidR="00C56160" w:rsidRDefault="00C56160" w:rsidP="008B4268">
      <w:pPr>
        <w:ind w:left="-426"/>
        <w:jc w:val="both"/>
      </w:pPr>
    </w:p>
    <w:p w:rsidR="00C56160" w:rsidRDefault="00C56160" w:rsidP="008B4268">
      <w:pPr>
        <w:ind w:left="-426"/>
        <w:jc w:val="both"/>
      </w:pPr>
    </w:p>
    <w:p w:rsidR="00C56160" w:rsidRDefault="00C56160" w:rsidP="008B4268">
      <w:pPr>
        <w:ind w:left="-426"/>
        <w:jc w:val="both"/>
      </w:pPr>
    </w:p>
    <w:p w:rsidR="00C56160" w:rsidRDefault="00C56160" w:rsidP="008B4268">
      <w:pPr>
        <w:ind w:left="-426"/>
        <w:jc w:val="both"/>
      </w:pPr>
    </w:p>
    <w:p w:rsidR="00C56160" w:rsidRDefault="00C56160" w:rsidP="008B4268">
      <w:pPr>
        <w:ind w:left="-426"/>
        <w:jc w:val="both"/>
      </w:pPr>
    </w:p>
    <w:p w:rsidR="00C56160" w:rsidRDefault="00C56160" w:rsidP="008B4268">
      <w:pPr>
        <w:ind w:left="-426"/>
        <w:jc w:val="both"/>
      </w:pPr>
    </w:p>
    <w:p w:rsidR="00C56160" w:rsidRDefault="00C56160" w:rsidP="008B4268">
      <w:pPr>
        <w:ind w:left="-426"/>
        <w:jc w:val="both"/>
      </w:pPr>
    </w:p>
    <w:p w:rsidR="00C56160" w:rsidRDefault="00C56160" w:rsidP="008B4268">
      <w:pPr>
        <w:ind w:left="-426"/>
        <w:jc w:val="both"/>
      </w:pPr>
    </w:p>
    <w:p w:rsidR="00C56160" w:rsidRDefault="00C56160" w:rsidP="008B4268">
      <w:pPr>
        <w:ind w:left="-426"/>
        <w:jc w:val="both"/>
      </w:pPr>
    </w:p>
    <w:p w:rsidR="000E0407" w:rsidRDefault="008E3E49" w:rsidP="008B4268">
      <w:pPr>
        <w:pStyle w:val="Style78"/>
        <w:widowControl/>
        <w:spacing w:before="110"/>
        <w:ind w:right="14"/>
        <w:jc w:val="center"/>
        <w:rPr>
          <w:rStyle w:val="FontStyle67"/>
          <w:bCs/>
          <w:sz w:val="28"/>
          <w:szCs w:val="28"/>
        </w:rPr>
      </w:pPr>
      <w:r w:rsidRPr="00010BC9">
        <w:rPr>
          <w:rStyle w:val="FontStyle67"/>
          <w:bCs/>
          <w:sz w:val="28"/>
          <w:szCs w:val="28"/>
        </w:rPr>
        <w:lastRenderedPageBreak/>
        <w:t xml:space="preserve">2.2. </w:t>
      </w:r>
      <w:r w:rsidR="000E0407" w:rsidRPr="00010BC9">
        <w:rPr>
          <w:rStyle w:val="FontStyle67"/>
          <w:bCs/>
          <w:sz w:val="28"/>
          <w:szCs w:val="28"/>
        </w:rPr>
        <w:t>Содержательный раздел</w:t>
      </w:r>
    </w:p>
    <w:p w:rsidR="008E3E49" w:rsidRPr="008E3E49" w:rsidRDefault="008E3E49" w:rsidP="008B4268">
      <w:pPr>
        <w:ind w:firstLine="709"/>
        <w:jc w:val="both"/>
      </w:pPr>
      <w:r w:rsidRPr="008E3E49">
        <w:t xml:space="preserve">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w:t>
      </w:r>
      <w:r w:rsidR="00010BC9" w:rsidRPr="008E3E49">
        <w:t>воспитания,</w:t>
      </w:r>
      <w:r w:rsidRPr="008E3E49">
        <w:t xml:space="preserve"> обучающихся с ЗПР; программа формирования экологической культуры, здорового и безопасного образа жизни; программа внеурочной деятельности соответствуют ФГОС НОО</w:t>
      </w:r>
      <w:r w:rsidRPr="008E3E49">
        <w:rPr>
          <w:rStyle w:val="af"/>
        </w:rPr>
        <w:footnoteReference w:id="2"/>
      </w:r>
      <w:r w:rsidRPr="008E3E49">
        <w:t>.</w:t>
      </w:r>
    </w:p>
    <w:p w:rsidR="008E3E49" w:rsidRPr="008E3E49" w:rsidRDefault="008E3E49" w:rsidP="008B4268">
      <w:pPr>
        <w:tabs>
          <w:tab w:val="left" w:pos="0"/>
          <w:tab w:val="right" w:leader="dot" w:pos="9639"/>
        </w:tabs>
        <w:ind w:firstLine="709"/>
        <w:jc w:val="both"/>
      </w:pPr>
      <w:r w:rsidRPr="008E3E49">
        <w:t>Структура АООП НОО предполагает введение программы коррекционной работы.</w:t>
      </w:r>
    </w:p>
    <w:p w:rsidR="008E3E49" w:rsidRPr="008E3E49" w:rsidRDefault="008E3E49" w:rsidP="008B4268">
      <w:pPr>
        <w:tabs>
          <w:tab w:val="left" w:pos="0"/>
          <w:tab w:val="right" w:leader="dot" w:pos="9639"/>
        </w:tabs>
        <w:spacing w:before="120" w:after="120"/>
        <w:jc w:val="center"/>
        <w:outlineLvl w:val="2"/>
        <w:rPr>
          <w:b/>
          <w:sz w:val="26"/>
          <w:szCs w:val="26"/>
        </w:rPr>
      </w:pPr>
      <w:bookmarkStart w:id="1" w:name="_Toc415833119"/>
      <w:r w:rsidRPr="008E3E49">
        <w:rPr>
          <w:b/>
          <w:sz w:val="26"/>
          <w:szCs w:val="26"/>
        </w:rPr>
        <w:t>2.2.1. Направление и содержание программы коррекционной работы</w:t>
      </w:r>
      <w:bookmarkEnd w:id="1"/>
    </w:p>
    <w:p w:rsidR="001072C2" w:rsidRPr="009A782A" w:rsidRDefault="001072C2" w:rsidP="008B4268">
      <w:pPr>
        <w:jc w:val="both"/>
        <w:rPr>
          <w:b/>
          <w:bCs/>
        </w:rPr>
      </w:pPr>
      <w:r w:rsidRPr="009A782A">
        <w:t xml:space="preserve">Программа коррекционной работы разработана в соответствии со следующими </w:t>
      </w:r>
      <w:r w:rsidRPr="009A782A">
        <w:rPr>
          <w:b/>
          <w:bCs/>
        </w:rPr>
        <w:t>нормативными документами:</w:t>
      </w:r>
    </w:p>
    <w:p w:rsidR="001072C2" w:rsidRPr="00C56160" w:rsidRDefault="001072C2" w:rsidP="008B4268">
      <w:pPr>
        <w:pStyle w:val="a9"/>
        <w:numPr>
          <w:ilvl w:val="0"/>
          <w:numId w:val="4"/>
        </w:numPr>
        <w:autoSpaceDE w:val="0"/>
        <w:autoSpaceDN w:val="0"/>
        <w:adjustRightInd w:val="0"/>
        <w:spacing w:after="0" w:line="240" w:lineRule="auto"/>
        <w:jc w:val="both"/>
        <w:rPr>
          <w:rFonts w:ascii="Times New Roman" w:hAnsi="Times New Roman"/>
          <w:sz w:val="24"/>
          <w:szCs w:val="24"/>
        </w:rPr>
      </w:pPr>
      <w:r w:rsidRPr="00C56160">
        <w:rPr>
          <w:rFonts w:ascii="Times New Roman" w:hAnsi="Times New Roman"/>
          <w:sz w:val="24"/>
          <w:szCs w:val="24"/>
        </w:rPr>
        <w:t>Федеральный закон Российской Федерации «Об образовании в Российской Федерации» № 273-ФЗ (в ред. Федеральных законов от</w:t>
      </w:r>
      <w:r w:rsidR="00C56160">
        <w:rPr>
          <w:rFonts w:ascii="Times New Roman" w:hAnsi="Times New Roman"/>
          <w:sz w:val="24"/>
          <w:szCs w:val="24"/>
        </w:rPr>
        <w:t xml:space="preserve"> </w:t>
      </w:r>
      <w:r w:rsidRPr="00C56160">
        <w:rPr>
          <w:rFonts w:ascii="Times New Roman" w:hAnsi="Times New Roman"/>
          <w:sz w:val="24"/>
          <w:szCs w:val="24"/>
        </w:rPr>
        <w:t>07.05.2013 № 99-ФЗ, от 23.07.2013 № 203-ФЗ);</w:t>
      </w:r>
    </w:p>
    <w:p w:rsidR="001072C2" w:rsidRPr="009A782A" w:rsidRDefault="001072C2" w:rsidP="008B4268">
      <w:pPr>
        <w:pStyle w:val="a9"/>
        <w:numPr>
          <w:ilvl w:val="0"/>
          <w:numId w:val="4"/>
        </w:numPr>
        <w:autoSpaceDE w:val="0"/>
        <w:autoSpaceDN w:val="0"/>
        <w:adjustRightInd w:val="0"/>
        <w:spacing w:after="0" w:line="240" w:lineRule="auto"/>
        <w:jc w:val="both"/>
        <w:rPr>
          <w:rFonts w:ascii="Times New Roman" w:hAnsi="Times New Roman"/>
          <w:sz w:val="24"/>
          <w:szCs w:val="24"/>
        </w:rPr>
      </w:pPr>
      <w:r w:rsidRPr="009A782A">
        <w:rPr>
          <w:rFonts w:ascii="Times New Roman" w:hAnsi="Times New Roman"/>
          <w:sz w:val="24"/>
          <w:szCs w:val="24"/>
        </w:rPr>
        <w:t>Федеральный государственный стандарт начального общего образования;</w:t>
      </w:r>
    </w:p>
    <w:p w:rsidR="001072C2" w:rsidRDefault="001072C2" w:rsidP="008B4268">
      <w:pPr>
        <w:pStyle w:val="a9"/>
        <w:numPr>
          <w:ilvl w:val="0"/>
          <w:numId w:val="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Приказ Министерства Образования и науки Российской Федерации № 1598 от 19.12.2014г. Об утверждении федерального государственного образовательного стандарта НОО обучающихся с ограниченными возможностями здоровья. </w:t>
      </w:r>
    </w:p>
    <w:p w:rsidR="001072C2" w:rsidRDefault="001072C2" w:rsidP="008B4268">
      <w:pPr>
        <w:pStyle w:val="a9"/>
        <w:numPr>
          <w:ilvl w:val="0"/>
          <w:numId w:val="4"/>
        </w:numPr>
        <w:autoSpaceDE w:val="0"/>
        <w:autoSpaceDN w:val="0"/>
        <w:adjustRightInd w:val="0"/>
        <w:spacing w:after="0" w:line="240" w:lineRule="auto"/>
        <w:jc w:val="both"/>
        <w:rPr>
          <w:rFonts w:ascii="Times New Roman" w:hAnsi="Times New Roman"/>
          <w:sz w:val="24"/>
          <w:szCs w:val="24"/>
        </w:rPr>
      </w:pPr>
      <w:r w:rsidRPr="009A782A">
        <w:rPr>
          <w:rFonts w:ascii="Times New Roman" w:hAnsi="Times New Roman"/>
          <w:sz w:val="24"/>
          <w:szCs w:val="24"/>
        </w:rPr>
        <w:t>Федеральный государственный стандарт начального общего образования обучающихся с задержкой психического развития.</w:t>
      </w:r>
    </w:p>
    <w:p w:rsidR="001072C2" w:rsidRPr="009A782A" w:rsidRDefault="001072C2" w:rsidP="008B4268">
      <w:pPr>
        <w:pStyle w:val="a9"/>
        <w:numPr>
          <w:ilvl w:val="0"/>
          <w:numId w:val="4"/>
        </w:numPr>
        <w:tabs>
          <w:tab w:val="left" w:pos="930"/>
        </w:tabs>
        <w:spacing w:line="240" w:lineRule="auto"/>
        <w:jc w:val="both"/>
      </w:pPr>
      <w:r w:rsidRPr="009A782A">
        <w:rPr>
          <w:rFonts w:ascii="Times New Roman" w:hAnsi="Times New Roman"/>
          <w:sz w:val="24"/>
          <w:szCs w:val="24"/>
        </w:rPr>
        <w:t xml:space="preserve">Локальными документами </w:t>
      </w:r>
      <w:r w:rsidR="00C56160">
        <w:rPr>
          <w:rFonts w:ascii="Times New Roman" w:hAnsi="Times New Roman"/>
          <w:sz w:val="24"/>
          <w:szCs w:val="24"/>
        </w:rPr>
        <w:t>МКОУ «Дреневская ОШ».</w:t>
      </w:r>
    </w:p>
    <w:p w:rsidR="001072C2" w:rsidRPr="009A782A" w:rsidRDefault="001072C2" w:rsidP="008B4268">
      <w:pPr>
        <w:rPr>
          <w:b/>
          <w:bCs/>
        </w:rPr>
      </w:pPr>
      <w:r w:rsidRPr="009A782A">
        <w:rPr>
          <w:b/>
          <w:bCs/>
        </w:rPr>
        <w:t>Программа коррекционной работы направлена на достижение следующих целей:</w:t>
      </w:r>
    </w:p>
    <w:p w:rsidR="001072C2" w:rsidRPr="009A782A" w:rsidRDefault="001072C2" w:rsidP="008B4268">
      <w:pPr>
        <w:pStyle w:val="a9"/>
        <w:numPr>
          <w:ilvl w:val="0"/>
          <w:numId w:val="5"/>
        </w:numPr>
        <w:autoSpaceDE w:val="0"/>
        <w:autoSpaceDN w:val="0"/>
        <w:adjustRightInd w:val="0"/>
        <w:spacing w:after="0" w:line="240" w:lineRule="auto"/>
        <w:rPr>
          <w:rFonts w:ascii="Times New Roman" w:hAnsi="Times New Roman"/>
          <w:sz w:val="24"/>
          <w:szCs w:val="24"/>
        </w:rPr>
      </w:pPr>
      <w:r w:rsidRPr="009A782A">
        <w:rPr>
          <w:rFonts w:ascii="Times New Roman" w:hAnsi="Times New Roman"/>
          <w:sz w:val="24"/>
          <w:szCs w:val="24"/>
        </w:rPr>
        <w:t>Осуществление коррекции недостатков в физическом и психическом развитии детей с ограниченными возможностями здоровья при</w:t>
      </w:r>
      <w:r w:rsidR="007344F2">
        <w:rPr>
          <w:rFonts w:ascii="Times New Roman" w:hAnsi="Times New Roman"/>
          <w:sz w:val="24"/>
          <w:szCs w:val="24"/>
        </w:rPr>
        <w:t xml:space="preserve"> </w:t>
      </w:r>
      <w:r w:rsidRPr="009A782A">
        <w:rPr>
          <w:rFonts w:ascii="Times New Roman" w:hAnsi="Times New Roman"/>
          <w:sz w:val="24"/>
          <w:szCs w:val="24"/>
        </w:rPr>
        <w:t>освоении образовательной программы начального общего образования;</w:t>
      </w:r>
    </w:p>
    <w:p w:rsidR="001072C2" w:rsidRPr="009A782A" w:rsidRDefault="001072C2" w:rsidP="008B4268">
      <w:pPr>
        <w:pStyle w:val="a9"/>
        <w:numPr>
          <w:ilvl w:val="0"/>
          <w:numId w:val="5"/>
        </w:numPr>
        <w:tabs>
          <w:tab w:val="left" w:pos="930"/>
        </w:tabs>
        <w:autoSpaceDE w:val="0"/>
        <w:autoSpaceDN w:val="0"/>
        <w:adjustRightInd w:val="0"/>
        <w:spacing w:after="0" w:line="240" w:lineRule="auto"/>
        <w:jc w:val="both"/>
      </w:pPr>
      <w:r w:rsidRPr="009A782A">
        <w:rPr>
          <w:rFonts w:ascii="Times New Roman" w:hAnsi="Times New Roman"/>
          <w:sz w:val="24"/>
          <w:szCs w:val="24"/>
        </w:rPr>
        <w:t>Оказание комплексной психолого-социально-педагогической помощи и поддержки обучающимся в освоении образовательной</w:t>
      </w:r>
      <w:r w:rsidR="007344F2">
        <w:rPr>
          <w:rFonts w:ascii="Times New Roman" w:hAnsi="Times New Roman"/>
          <w:sz w:val="24"/>
          <w:szCs w:val="24"/>
        </w:rPr>
        <w:t xml:space="preserve"> </w:t>
      </w:r>
      <w:r w:rsidRPr="009A782A">
        <w:rPr>
          <w:rFonts w:ascii="Times New Roman" w:hAnsi="Times New Roman"/>
          <w:sz w:val="24"/>
          <w:szCs w:val="24"/>
        </w:rPr>
        <w:t>программы начального общего образования, их родителям в решении задач развития, обучения, воспитания, социализации.</w:t>
      </w:r>
    </w:p>
    <w:p w:rsidR="001072C2" w:rsidRPr="009A782A" w:rsidRDefault="001072C2" w:rsidP="008B4268">
      <w:pPr>
        <w:jc w:val="both"/>
        <w:rPr>
          <w:b/>
          <w:bCs/>
        </w:rPr>
      </w:pPr>
      <w:r w:rsidRPr="009A782A">
        <w:rPr>
          <w:b/>
          <w:bCs/>
        </w:rPr>
        <w:t>Задачи программы коррекционной работы:</w:t>
      </w:r>
    </w:p>
    <w:p w:rsidR="001072C2" w:rsidRPr="003973D3" w:rsidRDefault="001072C2" w:rsidP="008B4268">
      <w:pPr>
        <w:pStyle w:val="a9"/>
        <w:numPr>
          <w:ilvl w:val="0"/>
          <w:numId w:val="6"/>
        </w:numPr>
        <w:autoSpaceDE w:val="0"/>
        <w:autoSpaceDN w:val="0"/>
        <w:adjustRightInd w:val="0"/>
        <w:spacing w:after="0" w:line="240" w:lineRule="auto"/>
        <w:jc w:val="both"/>
        <w:rPr>
          <w:rFonts w:ascii="Times New Roman" w:hAnsi="Times New Roman"/>
          <w:sz w:val="24"/>
          <w:szCs w:val="24"/>
        </w:rPr>
      </w:pPr>
      <w:r w:rsidRPr="003973D3">
        <w:rPr>
          <w:rFonts w:ascii="Times New Roman" w:hAnsi="Times New Roman"/>
          <w:sz w:val="24"/>
          <w:szCs w:val="24"/>
        </w:rPr>
        <w:t xml:space="preserve">Выявление и удовлетворение </w:t>
      </w:r>
      <w:r w:rsidR="00010BC9" w:rsidRPr="003973D3">
        <w:rPr>
          <w:rFonts w:ascii="Times New Roman" w:hAnsi="Times New Roman"/>
          <w:sz w:val="24"/>
          <w:szCs w:val="24"/>
        </w:rPr>
        <w:t>особых образовательных потребностей,</w:t>
      </w:r>
      <w:r w:rsidRPr="003973D3">
        <w:rPr>
          <w:rFonts w:ascii="Times New Roman" w:hAnsi="Times New Roman"/>
          <w:sz w:val="24"/>
          <w:szCs w:val="24"/>
        </w:rPr>
        <w:t xml:space="preserve"> обучающихся с ЗПР при освоении ими адаптированной основной образовательной программы начального общего образования обучающихся с задержкой психического развития, обеспечить их интеграцию в образовательной учреждении;</w:t>
      </w:r>
    </w:p>
    <w:p w:rsidR="001072C2" w:rsidRPr="003973D3" w:rsidRDefault="001072C2" w:rsidP="008B4268">
      <w:pPr>
        <w:pStyle w:val="a9"/>
        <w:numPr>
          <w:ilvl w:val="0"/>
          <w:numId w:val="6"/>
        </w:numPr>
        <w:autoSpaceDE w:val="0"/>
        <w:autoSpaceDN w:val="0"/>
        <w:adjustRightInd w:val="0"/>
        <w:spacing w:after="0" w:line="240" w:lineRule="auto"/>
        <w:jc w:val="both"/>
        <w:rPr>
          <w:rFonts w:ascii="Times New Roman" w:hAnsi="Times New Roman"/>
          <w:sz w:val="24"/>
          <w:szCs w:val="24"/>
        </w:rPr>
      </w:pPr>
      <w:r w:rsidRPr="003973D3">
        <w:rPr>
          <w:rFonts w:ascii="Times New Roman" w:hAnsi="Times New Roman"/>
          <w:sz w:val="24"/>
          <w:szCs w:val="24"/>
        </w:rPr>
        <w:t>Осуществлять комплексное индивидуально ориентированное психолого-медико-педагогическое сопровождение в условиях образовательного процесса обучающихся с ЗПР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1072C2" w:rsidRPr="00C56160" w:rsidRDefault="001072C2" w:rsidP="008B4268">
      <w:pPr>
        <w:pStyle w:val="a9"/>
        <w:numPr>
          <w:ilvl w:val="0"/>
          <w:numId w:val="6"/>
        </w:numPr>
        <w:tabs>
          <w:tab w:val="left" w:pos="930"/>
        </w:tabs>
        <w:autoSpaceDE w:val="0"/>
        <w:autoSpaceDN w:val="0"/>
        <w:adjustRightInd w:val="0"/>
        <w:spacing w:after="0" w:line="240" w:lineRule="auto"/>
        <w:jc w:val="both"/>
      </w:pPr>
      <w:r w:rsidRPr="003973D3">
        <w:rPr>
          <w:rFonts w:ascii="Times New Roman" w:hAnsi="Times New Roman"/>
          <w:sz w:val="24"/>
          <w:szCs w:val="24"/>
        </w:rPr>
        <w:t xml:space="preserve">Создать специальные условия обучения и </w:t>
      </w:r>
      <w:proofErr w:type="gramStart"/>
      <w:r w:rsidRPr="003973D3">
        <w:rPr>
          <w:rFonts w:ascii="Times New Roman" w:hAnsi="Times New Roman"/>
          <w:sz w:val="24"/>
          <w:szCs w:val="24"/>
        </w:rPr>
        <w:t>воспитания</w:t>
      </w:r>
      <w:proofErr w:type="gramEnd"/>
      <w:r w:rsidRPr="003973D3">
        <w:rPr>
          <w:rFonts w:ascii="Times New Roman" w:hAnsi="Times New Roman"/>
          <w:sz w:val="24"/>
          <w:szCs w:val="24"/>
        </w:rPr>
        <w:t xml:space="preserve"> обучающихся с ЗПР для преодоления ими трудностей в обучении и адаптации, доведения до необходимого уровня базовых психофизиологических функций, нормализации учебной деятельности в процессе общей и индивидуальной коррекции отклонений в их развитии.</w:t>
      </w:r>
    </w:p>
    <w:p w:rsidR="00C56160" w:rsidRDefault="00C56160" w:rsidP="00C56160">
      <w:pPr>
        <w:pStyle w:val="a9"/>
        <w:tabs>
          <w:tab w:val="left" w:pos="930"/>
        </w:tabs>
        <w:autoSpaceDE w:val="0"/>
        <w:autoSpaceDN w:val="0"/>
        <w:adjustRightInd w:val="0"/>
        <w:spacing w:after="0" w:line="240" w:lineRule="auto"/>
        <w:jc w:val="both"/>
      </w:pPr>
    </w:p>
    <w:p w:rsidR="001072C2" w:rsidRPr="00771228" w:rsidRDefault="001072C2" w:rsidP="008B4268">
      <w:pPr>
        <w:tabs>
          <w:tab w:val="left" w:pos="930"/>
        </w:tabs>
        <w:jc w:val="center"/>
      </w:pPr>
      <w:r w:rsidRPr="00771228">
        <w:rPr>
          <w:b/>
          <w:bCs/>
        </w:rPr>
        <w:t>Направления, содержание и формы коррекционной работы</w:t>
      </w:r>
    </w:p>
    <w:p w:rsidR="002D4955" w:rsidRPr="00145540" w:rsidRDefault="002D4955" w:rsidP="008B4268">
      <w:pPr>
        <w:jc w:val="both"/>
        <w:rPr>
          <w:b/>
          <w:i/>
        </w:rPr>
      </w:pPr>
      <w:r w:rsidRPr="00145540">
        <w:rPr>
          <w:b/>
          <w:i/>
        </w:rPr>
        <w:t xml:space="preserve">Диагностическая работа включает: </w:t>
      </w:r>
    </w:p>
    <w:p w:rsidR="002D4955" w:rsidRPr="00145540" w:rsidRDefault="002D4955" w:rsidP="008B4268">
      <w:pPr>
        <w:widowControl/>
        <w:numPr>
          <w:ilvl w:val="0"/>
          <w:numId w:val="10"/>
        </w:numPr>
        <w:autoSpaceDE/>
        <w:autoSpaceDN/>
        <w:adjustRightInd/>
        <w:jc w:val="both"/>
      </w:pPr>
      <w:r w:rsidRPr="00145540">
        <w:t xml:space="preserve">своевременное выявление детей, нуждающихся в специализированной помощи; </w:t>
      </w:r>
    </w:p>
    <w:p w:rsidR="002D4955" w:rsidRPr="00145540" w:rsidRDefault="002D4955" w:rsidP="008B4268">
      <w:pPr>
        <w:widowControl/>
        <w:numPr>
          <w:ilvl w:val="0"/>
          <w:numId w:val="10"/>
        </w:numPr>
        <w:autoSpaceDE/>
        <w:autoSpaceDN/>
        <w:adjustRightInd/>
        <w:jc w:val="both"/>
      </w:pPr>
      <w:r w:rsidRPr="00145540">
        <w:t xml:space="preserve">комплексный сбор сведений о ребёнке на основании бесед с родителями (законными представителями) и диагностической информации от специалистов разного профиля (учителей начальных классов, учителей-предметников, </w:t>
      </w:r>
      <w:r>
        <w:t xml:space="preserve">педагога-тьютора, </w:t>
      </w:r>
      <w:r w:rsidRPr="00145540">
        <w:t xml:space="preserve">педагога-психолога, учителя-логопеда, социального педагога, медицинского работника); </w:t>
      </w:r>
    </w:p>
    <w:p w:rsidR="002D4955" w:rsidRPr="00145540" w:rsidRDefault="002D4955" w:rsidP="008B4268">
      <w:pPr>
        <w:widowControl/>
        <w:numPr>
          <w:ilvl w:val="0"/>
          <w:numId w:val="10"/>
        </w:numPr>
        <w:autoSpaceDE/>
        <w:autoSpaceDN/>
        <w:adjustRightInd/>
        <w:jc w:val="both"/>
      </w:pPr>
      <w:r w:rsidRPr="00145540">
        <w:lastRenderedPageBreak/>
        <w:t xml:space="preserve">изучение развития эмоционально-волевой сферы и личностных особенностей обучающегося; </w:t>
      </w:r>
    </w:p>
    <w:p w:rsidR="002D4955" w:rsidRPr="00145540" w:rsidRDefault="002D4955" w:rsidP="008B4268">
      <w:pPr>
        <w:widowControl/>
        <w:numPr>
          <w:ilvl w:val="0"/>
          <w:numId w:val="10"/>
        </w:numPr>
        <w:autoSpaceDE/>
        <w:autoSpaceDN/>
        <w:adjustRightInd/>
        <w:jc w:val="both"/>
      </w:pPr>
      <w:r w:rsidRPr="00145540">
        <w:t xml:space="preserve">изучение социальной ситуации развития и условий семейного воспитания ребёнка; </w:t>
      </w:r>
    </w:p>
    <w:p w:rsidR="002D4955" w:rsidRPr="00145540" w:rsidRDefault="002D4955" w:rsidP="008B4268">
      <w:pPr>
        <w:widowControl/>
        <w:numPr>
          <w:ilvl w:val="0"/>
          <w:numId w:val="10"/>
        </w:numPr>
        <w:autoSpaceDE/>
        <w:autoSpaceDN/>
        <w:adjustRightInd/>
        <w:jc w:val="both"/>
      </w:pPr>
      <w:r w:rsidRPr="00145540">
        <w:t xml:space="preserve">изучение адаптивных возможностей и уровня социализации ребёнка с ограниченными возможностями здоровья; </w:t>
      </w:r>
    </w:p>
    <w:p w:rsidR="002D4955" w:rsidRPr="00145540" w:rsidRDefault="002D4955" w:rsidP="008B4268">
      <w:pPr>
        <w:widowControl/>
        <w:numPr>
          <w:ilvl w:val="0"/>
          <w:numId w:val="10"/>
        </w:numPr>
        <w:autoSpaceDE/>
        <w:autoSpaceDN/>
        <w:adjustRightInd/>
        <w:jc w:val="both"/>
      </w:pPr>
      <w:r w:rsidRPr="00145540">
        <w:t xml:space="preserve">анализ успешности коррекционно-развивающей работы. </w:t>
      </w:r>
    </w:p>
    <w:p w:rsidR="002D4955" w:rsidRPr="00145540" w:rsidRDefault="002D4955" w:rsidP="008B4268">
      <w:pPr>
        <w:jc w:val="both"/>
        <w:rPr>
          <w:b/>
          <w:i/>
        </w:rPr>
      </w:pPr>
      <w:r w:rsidRPr="00145540">
        <w:rPr>
          <w:b/>
          <w:i/>
        </w:rPr>
        <w:t xml:space="preserve"> Коррекционно-развивающая работа включает: </w:t>
      </w:r>
    </w:p>
    <w:p w:rsidR="002D4955" w:rsidRPr="00145540" w:rsidRDefault="002D4955" w:rsidP="008B4268">
      <w:pPr>
        <w:widowControl/>
        <w:numPr>
          <w:ilvl w:val="0"/>
          <w:numId w:val="11"/>
        </w:numPr>
        <w:autoSpaceDE/>
        <w:autoSpaceDN/>
        <w:adjustRightInd/>
        <w:jc w:val="both"/>
      </w:pPr>
      <w:r w:rsidRPr="00145540">
        <w:t xml:space="preserve">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 </w:t>
      </w:r>
    </w:p>
    <w:p w:rsidR="002D4955" w:rsidRPr="00145540" w:rsidRDefault="002D4955" w:rsidP="008B4268">
      <w:pPr>
        <w:widowControl/>
        <w:numPr>
          <w:ilvl w:val="0"/>
          <w:numId w:val="11"/>
        </w:numPr>
        <w:autoSpaceDE/>
        <w:autoSpaceDN/>
        <w:adjustRightInd/>
        <w:jc w:val="both"/>
      </w:pPr>
      <w:r w:rsidRPr="00145540">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2D4955" w:rsidRPr="00145540" w:rsidRDefault="002D4955" w:rsidP="008B4268">
      <w:pPr>
        <w:widowControl/>
        <w:numPr>
          <w:ilvl w:val="0"/>
          <w:numId w:val="11"/>
        </w:numPr>
        <w:autoSpaceDE/>
        <w:autoSpaceDN/>
        <w:adjustRightInd/>
        <w:jc w:val="both"/>
      </w:pPr>
      <w:r w:rsidRPr="00145540">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2D4955" w:rsidRPr="00145540" w:rsidRDefault="002D4955" w:rsidP="008B4268">
      <w:pPr>
        <w:widowControl/>
        <w:numPr>
          <w:ilvl w:val="0"/>
          <w:numId w:val="11"/>
        </w:numPr>
        <w:autoSpaceDE/>
        <w:autoSpaceDN/>
        <w:adjustRightInd/>
        <w:jc w:val="both"/>
      </w:pPr>
      <w:r w:rsidRPr="00145540">
        <w:t xml:space="preserve">развитие эмоционально-волевой и личностной сфер ребёнка и коррекцию его поведения; </w:t>
      </w:r>
    </w:p>
    <w:p w:rsidR="002D4955" w:rsidRPr="00145540" w:rsidRDefault="002D4955" w:rsidP="008B4268">
      <w:pPr>
        <w:widowControl/>
        <w:numPr>
          <w:ilvl w:val="0"/>
          <w:numId w:val="11"/>
        </w:numPr>
        <w:autoSpaceDE/>
        <w:autoSpaceDN/>
        <w:adjustRightInd/>
        <w:jc w:val="both"/>
      </w:pPr>
      <w:r w:rsidRPr="00145540">
        <w:t xml:space="preserve">социальную защиту ребёнка в случаях неблагоприятных условий жизни при психотравмирующих обстоятельствах. </w:t>
      </w:r>
    </w:p>
    <w:p w:rsidR="002D4955" w:rsidRPr="00145540" w:rsidRDefault="002D4955" w:rsidP="008B4268">
      <w:pPr>
        <w:jc w:val="both"/>
        <w:rPr>
          <w:b/>
          <w:i/>
        </w:rPr>
      </w:pPr>
      <w:r w:rsidRPr="00145540">
        <w:rPr>
          <w:b/>
          <w:i/>
        </w:rPr>
        <w:t xml:space="preserve">Консультативная работа включает: </w:t>
      </w:r>
    </w:p>
    <w:p w:rsidR="002D4955" w:rsidRPr="00145540" w:rsidRDefault="002D4955" w:rsidP="008B4268">
      <w:pPr>
        <w:widowControl/>
        <w:numPr>
          <w:ilvl w:val="0"/>
          <w:numId w:val="12"/>
        </w:numPr>
        <w:autoSpaceDE/>
        <w:autoSpaceDN/>
        <w:adjustRightInd/>
        <w:jc w:val="both"/>
      </w:pPr>
      <w:r w:rsidRPr="00145540">
        <w:t xml:space="preserve">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
    <w:p w:rsidR="002D4955" w:rsidRPr="00145540" w:rsidRDefault="002D4955" w:rsidP="008B4268">
      <w:pPr>
        <w:widowControl/>
        <w:numPr>
          <w:ilvl w:val="0"/>
          <w:numId w:val="12"/>
        </w:numPr>
        <w:autoSpaceDE/>
        <w:autoSpaceDN/>
        <w:adjustRightInd/>
        <w:jc w:val="both"/>
      </w:pPr>
      <w:r w:rsidRPr="00145540">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2D4955" w:rsidRPr="00145540" w:rsidRDefault="002D4955" w:rsidP="008B4268">
      <w:pPr>
        <w:jc w:val="both"/>
        <w:rPr>
          <w:b/>
          <w:i/>
        </w:rPr>
      </w:pPr>
      <w:r w:rsidRPr="00145540">
        <w:rPr>
          <w:b/>
          <w:i/>
        </w:rPr>
        <w:t xml:space="preserve">Информационно-просветительская работа предусматривает: </w:t>
      </w:r>
    </w:p>
    <w:p w:rsidR="002D4955" w:rsidRPr="00145540" w:rsidRDefault="002D4955" w:rsidP="008B4268">
      <w:pPr>
        <w:widowControl/>
        <w:numPr>
          <w:ilvl w:val="0"/>
          <w:numId w:val="13"/>
        </w:numPr>
        <w:autoSpaceDE/>
        <w:autoSpaceDN/>
        <w:adjustRightInd/>
        <w:jc w:val="both"/>
      </w:pPr>
      <w:r w:rsidRPr="00145540">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w:t>
      </w:r>
      <w:r>
        <w:t xml:space="preserve">тьюторского </w:t>
      </w:r>
      <w:r w:rsidRPr="00145540">
        <w:t xml:space="preserve">сопровождения детей с ограниченными возможностями здоровья; </w:t>
      </w:r>
    </w:p>
    <w:p w:rsidR="00BB3611" w:rsidRDefault="00BB3611" w:rsidP="008B4268">
      <w:pPr>
        <w:tabs>
          <w:tab w:val="left" w:pos="930"/>
        </w:tabs>
        <w:jc w:val="both"/>
      </w:pPr>
    </w:p>
    <w:p w:rsidR="00BB3611" w:rsidRDefault="00010BC9" w:rsidP="008B4268">
      <w:pPr>
        <w:tabs>
          <w:tab w:val="left" w:pos="930"/>
        </w:tabs>
        <w:jc w:val="both"/>
        <w:rPr>
          <w:rFonts w:ascii="Times New Roman,Bold" w:hAnsi="Times New Roman,Bold" w:cs="Times New Roman,Bold"/>
          <w:b/>
          <w:bCs/>
        </w:rPr>
      </w:pPr>
      <w:r>
        <w:t xml:space="preserve">        </w:t>
      </w:r>
      <w:r w:rsidR="00BB3611" w:rsidRPr="00145540">
        <w:t>В реализации программы коррекционной работы принимают участие педагоги</w:t>
      </w:r>
      <w:r w:rsidR="00BB3611">
        <w:t>, тьюторы</w:t>
      </w:r>
      <w:r w:rsidR="00BB3611" w:rsidRPr="00145540">
        <w:t xml:space="preserve"> и специалисты социально-психологической службы школы (педагог-психолог, учителя логопеды, социальный педагог).</w:t>
      </w:r>
    </w:p>
    <w:p w:rsidR="002813CD" w:rsidRPr="00145540" w:rsidRDefault="002813CD" w:rsidP="008B4268">
      <w:pPr>
        <w:jc w:val="both"/>
        <w:rPr>
          <w:b/>
          <w:u w:val="single"/>
        </w:rPr>
      </w:pPr>
    </w:p>
    <w:p w:rsidR="00010BC9" w:rsidRDefault="001072C2" w:rsidP="008B4268">
      <w:pPr>
        <w:tabs>
          <w:tab w:val="left" w:pos="930"/>
        </w:tabs>
        <w:jc w:val="center"/>
        <w:rPr>
          <w:b/>
        </w:rPr>
      </w:pPr>
      <w:r w:rsidRPr="00096A1C">
        <w:rPr>
          <w:b/>
        </w:rPr>
        <w:t>Основные направления корр</w:t>
      </w:r>
      <w:r w:rsidR="008E3E49">
        <w:rPr>
          <w:b/>
        </w:rPr>
        <w:t>екционно-развивающий работы</w:t>
      </w:r>
    </w:p>
    <w:p w:rsidR="001072C2" w:rsidRPr="00096A1C" w:rsidRDefault="008E3E49" w:rsidP="008B4268">
      <w:pPr>
        <w:tabs>
          <w:tab w:val="left" w:pos="930"/>
        </w:tabs>
        <w:jc w:val="center"/>
        <w:rPr>
          <w:b/>
        </w:rPr>
      </w:pPr>
      <w:r>
        <w:rPr>
          <w:b/>
        </w:rPr>
        <w:t xml:space="preserve"> в</w:t>
      </w:r>
      <w:r w:rsidR="008D76EA">
        <w:rPr>
          <w:b/>
        </w:rPr>
        <w:t xml:space="preserve"> МКОУ Дреневская ОШ</w:t>
      </w:r>
      <w:r w:rsidR="001072C2" w:rsidRPr="00096A1C">
        <w:rPr>
          <w:b/>
        </w:rPr>
        <w:t>»</w:t>
      </w:r>
      <w:r w:rsidR="001072C2">
        <w:rPr>
          <w:b/>
        </w:rPr>
        <w:t>:</w:t>
      </w:r>
    </w:p>
    <w:p w:rsidR="001072C2" w:rsidRPr="008124A7" w:rsidRDefault="00010BC9" w:rsidP="008B4268">
      <w:pPr>
        <w:jc w:val="both"/>
      </w:pPr>
      <w:r>
        <w:t xml:space="preserve">     </w:t>
      </w:r>
      <w:r w:rsidR="001072C2">
        <w:t>1</w:t>
      </w:r>
      <w:r w:rsidR="001072C2" w:rsidRPr="008124A7">
        <w:t>) Развитие основных мыслительных операций: навыков соотносительного анализа; навыков группировки и классификации; умения</w:t>
      </w:r>
      <w:r w:rsidR="007344F2">
        <w:t xml:space="preserve"> </w:t>
      </w:r>
      <w:r w:rsidR="001072C2" w:rsidRPr="008124A7">
        <w:t>работать по словесной и письменной инструкции, алгоритму; умения планировать деятельность; развитие комбинированных</w:t>
      </w:r>
    </w:p>
    <w:p w:rsidR="001072C2" w:rsidRPr="008124A7" w:rsidRDefault="001072C2" w:rsidP="008B4268">
      <w:pPr>
        <w:jc w:val="both"/>
      </w:pPr>
      <w:r w:rsidRPr="008124A7">
        <w:t>способностей.</w:t>
      </w:r>
    </w:p>
    <w:p w:rsidR="001072C2" w:rsidRPr="008124A7" w:rsidRDefault="00010BC9" w:rsidP="008B4268">
      <w:pPr>
        <w:jc w:val="both"/>
      </w:pPr>
      <w:r>
        <w:t xml:space="preserve">     </w:t>
      </w:r>
      <w:r w:rsidR="001072C2">
        <w:t>2</w:t>
      </w:r>
      <w:r w:rsidR="001072C2" w:rsidRPr="008124A7">
        <w:t>) Развитие наглядно-образного и словесно-логического мышления;</w:t>
      </w:r>
    </w:p>
    <w:p w:rsidR="001072C2" w:rsidRPr="008124A7" w:rsidRDefault="00010BC9" w:rsidP="008B4268">
      <w:pPr>
        <w:jc w:val="both"/>
      </w:pPr>
      <w:r>
        <w:t xml:space="preserve">     3)</w:t>
      </w:r>
      <w:r w:rsidRPr="008124A7">
        <w:t xml:space="preserve"> Формирование</w:t>
      </w:r>
      <w:r w:rsidR="001072C2" w:rsidRPr="008124A7">
        <w:t xml:space="preserve"> универсальных учебных действий, нормализация ведущей деятельности возраста.</w:t>
      </w:r>
    </w:p>
    <w:p w:rsidR="001072C2" w:rsidRPr="008124A7" w:rsidRDefault="00F04267" w:rsidP="008B4268">
      <w:pPr>
        <w:jc w:val="both"/>
      </w:pPr>
      <w:r>
        <w:t xml:space="preserve">    </w:t>
      </w:r>
      <w:r w:rsidR="001072C2">
        <w:t>4</w:t>
      </w:r>
      <w:r w:rsidR="001072C2" w:rsidRPr="008124A7">
        <w:t>) Коррекция нарушений в развитии эмоционально-личностной сферы.</w:t>
      </w:r>
    </w:p>
    <w:p w:rsidR="001072C2" w:rsidRPr="008124A7" w:rsidRDefault="00F04267" w:rsidP="008B4268">
      <w:pPr>
        <w:jc w:val="both"/>
      </w:pPr>
      <w:r>
        <w:t xml:space="preserve">    </w:t>
      </w:r>
      <w:r w:rsidR="001072C2">
        <w:t>5</w:t>
      </w:r>
      <w:r w:rsidR="001072C2" w:rsidRPr="008124A7">
        <w:t>) Формирование и расширение разносторонних представлений об окружающем мире, обогащение словаря, развитие связной речи.</w:t>
      </w:r>
    </w:p>
    <w:p w:rsidR="001072C2" w:rsidRPr="008124A7" w:rsidRDefault="00F04267" w:rsidP="008B4268">
      <w:pPr>
        <w:jc w:val="both"/>
      </w:pPr>
      <w:r>
        <w:t xml:space="preserve">    </w:t>
      </w:r>
      <w:r w:rsidR="001072C2">
        <w:t>6</w:t>
      </w:r>
      <w:r w:rsidR="001072C2" w:rsidRPr="008124A7">
        <w:t>) Формирование готовности к восприятию учебного материала.</w:t>
      </w:r>
    </w:p>
    <w:p w:rsidR="001072C2" w:rsidRPr="008124A7" w:rsidRDefault="00F04267" w:rsidP="008B4268">
      <w:pPr>
        <w:jc w:val="both"/>
      </w:pPr>
      <w:r>
        <w:t xml:space="preserve">    </w:t>
      </w:r>
      <w:r w:rsidR="001072C2">
        <w:t>7</w:t>
      </w:r>
      <w:r w:rsidR="001072C2" w:rsidRPr="008124A7">
        <w:t>) Формирование необходимых для усвоения программного материала умений и навыков.</w:t>
      </w:r>
    </w:p>
    <w:p w:rsidR="001072C2" w:rsidRPr="008124A7" w:rsidRDefault="00F04267" w:rsidP="008B4268">
      <w:pPr>
        <w:tabs>
          <w:tab w:val="left" w:pos="930"/>
        </w:tabs>
        <w:jc w:val="both"/>
      </w:pPr>
      <w:r>
        <w:lastRenderedPageBreak/>
        <w:t xml:space="preserve">    </w:t>
      </w:r>
      <w:r w:rsidR="001072C2">
        <w:t>8</w:t>
      </w:r>
      <w:r w:rsidR="001072C2" w:rsidRPr="008124A7">
        <w:t>) Коррекция индивидуальных пробелов в знаниях.</w:t>
      </w:r>
    </w:p>
    <w:p w:rsidR="001072C2" w:rsidRDefault="001072C2" w:rsidP="008B4268">
      <w:pPr>
        <w:tabs>
          <w:tab w:val="left" w:pos="930"/>
        </w:tabs>
        <w:jc w:val="both"/>
      </w:pPr>
    </w:p>
    <w:p w:rsidR="001072C2" w:rsidRDefault="001072C2" w:rsidP="008B4268">
      <w:pPr>
        <w:jc w:val="center"/>
        <w:rPr>
          <w:b/>
          <w:bCs/>
        </w:rPr>
      </w:pPr>
      <w:r w:rsidRPr="00D1666A">
        <w:rPr>
          <w:b/>
          <w:bCs/>
        </w:rPr>
        <w:t>Преодоление затруднений обучающихся в процессе организованной образовательной деятельности</w:t>
      </w:r>
    </w:p>
    <w:p w:rsidR="001072C2" w:rsidRDefault="00010BC9" w:rsidP="008B4268">
      <w:pPr>
        <w:jc w:val="both"/>
      </w:pPr>
      <w:r>
        <w:t xml:space="preserve">       </w:t>
      </w:r>
      <w:r w:rsidR="001072C2" w:rsidRPr="00D1666A">
        <w:t xml:space="preserve">Оказание помощи </w:t>
      </w:r>
      <w:proofErr w:type="gramStart"/>
      <w:r w:rsidR="001072C2" w:rsidRPr="00D1666A">
        <w:t>обучающимся</w:t>
      </w:r>
      <w:proofErr w:type="gramEnd"/>
      <w:r w:rsidR="001072C2" w:rsidRPr="00D1666A">
        <w:t xml:space="preserve"> в преодолении их затруднений в учебной деятельности проводится педагогами на уроках, чему</w:t>
      </w:r>
      <w:r w:rsidR="001072C2">
        <w:t xml:space="preserve"> способствует использование в учебном процессе УМК «Школа России». Методический аппарат системы учебников данного учебно –методического комплекта представлен заданиями, которые требуют: выбора наиболее эффективных способов выполнения и проверки;</w:t>
      </w:r>
    </w:p>
    <w:p w:rsidR="001072C2" w:rsidRDefault="001072C2" w:rsidP="008B4268">
      <w:pPr>
        <w:jc w:val="both"/>
      </w:pPr>
      <w:r>
        <w:t>осознания причины успеха /неуспеха учебной деятельности и способности конструктивно действовать даже в ситуации неуспеха.</w:t>
      </w:r>
    </w:p>
    <w:p w:rsidR="001072C2" w:rsidRPr="00D1666A" w:rsidRDefault="001072C2" w:rsidP="008B4268">
      <w:pPr>
        <w:jc w:val="both"/>
      </w:pPr>
      <w:r>
        <w:t xml:space="preserve">      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w:t>
      </w:r>
      <w:r w:rsidRPr="00D1666A">
        <w:t>возможностей и способностей.</w:t>
      </w:r>
    </w:p>
    <w:p w:rsidR="001072C2" w:rsidRPr="00D1666A" w:rsidRDefault="001072C2" w:rsidP="008B4268">
      <w:pPr>
        <w:jc w:val="both"/>
      </w:pPr>
      <w:r w:rsidRPr="00D1666A">
        <w:t xml:space="preserve">      В учебниках курса «Математика» в конце каждого урока представлены задания для самопроверки. Каждая тема во всех учебниках</w:t>
      </w:r>
    </w:p>
    <w:p w:rsidR="001072C2" w:rsidRPr="00D1666A" w:rsidRDefault="001072C2" w:rsidP="008B4268">
      <w:pPr>
        <w:jc w:val="both"/>
      </w:pPr>
      <w:r w:rsidRPr="00D1666A">
        <w:t>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w:t>
      </w:r>
    </w:p>
    <w:p w:rsidR="001072C2" w:rsidRPr="00D1666A" w:rsidRDefault="001072C2" w:rsidP="008B4268">
      <w:pPr>
        <w:jc w:val="both"/>
      </w:pPr>
      <w:r w:rsidRPr="00D1666A">
        <w:t>изучения темы. В учебниках 1 — 4 классов в конце каждого года обучения приводятся «Тексты для контрольных работ», представленные на</w:t>
      </w:r>
      <w:r w:rsidR="007344F2">
        <w:t xml:space="preserve"> </w:t>
      </w:r>
      <w:r w:rsidRPr="00D1666A">
        <w:t>двух уровнях: базовом и на уровне повышенной сложности.</w:t>
      </w:r>
    </w:p>
    <w:p w:rsidR="001072C2" w:rsidRPr="00D1666A" w:rsidRDefault="00010BC9" w:rsidP="008B4268">
      <w:pPr>
        <w:jc w:val="both"/>
      </w:pPr>
      <w:r>
        <w:t xml:space="preserve">     </w:t>
      </w:r>
      <w:r w:rsidR="001072C2" w:rsidRPr="00D1666A">
        <w:t>В учебниках 1—4 классов представлен материал, направленный на формирование умений планировать учебные действия: учащиеся</w:t>
      </w:r>
      <w:r w:rsidR="007344F2">
        <w:t xml:space="preserve"> </w:t>
      </w:r>
      <w:r w:rsidR="001072C2" w:rsidRPr="00D1666A">
        <w:t>составляют план учебных действий при решении текстовых задач, при применении алгоритмов вычислений, при составлении плана</w:t>
      </w:r>
      <w:r w:rsidR="007344F2">
        <w:t xml:space="preserve"> </w:t>
      </w:r>
      <w:r w:rsidR="001072C2" w:rsidRPr="00D1666A">
        <w:t>успешного ведения математической игры, при работе над учебными проектами.</w:t>
      </w:r>
    </w:p>
    <w:p w:rsidR="001072C2" w:rsidRPr="00D1666A" w:rsidRDefault="002D4955" w:rsidP="008B4268">
      <w:pPr>
        <w:jc w:val="both"/>
      </w:pPr>
      <w:r w:rsidRPr="00D1666A">
        <w:t>Вс</w:t>
      </w:r>
      <w:r>
        <w:rPr>
          <w:rFonts w:hAnsi="Cambria Math"/>
        </w:rPr>
        <w:t>ё</w:t>
      </w:r>
      <w:r w:rsidR="001072C2" w:rsidRPr="00D1666A">
        <w:t xml:space="preserve"> это </w:t>
      </w:r>
      <w:r w:rsidRPr="00D1666A">
        <w:t>созда</w:t>
      </w:r>
      <w:r>
        <w:rPr>
          <w:rFonts w:hAnsi="Cambria Math"/>
        </w:rPr>
        <w:t>ё</w:t>
      </w:r>
      <w:r w:rsidRPr="00D1666A">
        <w:t>т</w:t>
      </w:r>
      <w:r w:rsidR="001072C2" w:rsidRPr="00D1666A">
        <w:t xml:space="preserve"> условия для формирования умений проводить пошаговый, тематический и итоговый контроль полученных знаний и</w:t>
      </w:r>
      <w:r w:rsidR="007344F2">
        <w:t xml:space="preserve"> </w:t>
      </w:r>
      <w:r w:rsidR="001072C2" w:rsidRPr="00D1666A">
        <w:t>освоенных способов действий.</w:t>
      </w:r>
    </w:p>
    <w:p w:rsidR="001072C2" w:rsidRPr="00D1666A" w:rsidRDefault="00010BC9" w:rsidP="008B4268">
      <w:pPr>
        <w:jc w:val="both"/>
      </w:pPr>
      <w:r>
        <w:t xml:space="preserve">     </w:t>
      </w:r>
      <w:r w:rsidR="001072C2" w:rsidRPr="00D1666A">
        <w:t xml:space="preserve">В курсе «Изобразительное искусство», начиная с первого класса, формируется умение учащихся обсуждать и </w:t>
      </w:r>
      <w:r w:rsidRPr="00D1666A">
        <w:t>оценивать,</w:t>
      </w:r>
      <w:r w:rsidR="001072C2" w:rsidRPr="00D1666A">
        <w:t xml:space="preserve"> как собственные</w:t>
      </w:r>
      <w:r w:rsidR="007344F2">
        <w:t xml:space="preserve"> </w:t>
      </w:r>
      <w:r w:rsidR="001072C2" w:rsidRPr="00D1666A">
        <w:t>работы, так и работы своих одноклассников. Такой подход способствует осознанию причин успеха или неуспеха учебной деятельности.</w:t>
      </w:r>
    </w:p>
    <w:p w:rsidR="001072C2" w:rsidRPr="00D1666A" w:rsidRDefault="00010BC9" w:rsidP="008B4268">
      <w:pPr>
        <w:jc w:val="both"/>
      </w:pPr>
      <w:r>
        <w:t xml:space="preserve">     </w:t>
      </w:r>
      <w:r w:rsidR="001072C2" w:rsidRPr="00D1666A">
        <w:t xml:space="preserve">Обсуждение </w:t>
      </w:r>
      <w:r w:rsidRPr="00D1666A">
        <w:t>работ,</w:t>
      </w:r>
      <w:r w:rsidR="001072C2" w:rsidRPr="00D1666A">
        <w:t xml:space="preserve"> учащихся с этих позиций обеспечивает их способность конструктивно реагировать на критику учителя или товарищей по</w:t>
      </w:r>
      <w:r w:rsidR="007344F2">
        <w:t xml:space="preserve"> </w:t>
      </w:r>
      <w:r w:rsidR="001072C2" w:rsidRPr="00D1666A">
        <w:t>классу. В каждом учебнике курса «Изобразительное искусство» представлены детские работы, которые тематически связаны с</w:t>
      </w:r>
      <w:r w:rsidR="007344F2">
        <w:t xml:space="preserve"> </w:t>
      </w:r>
      <w:r w:rsidR="001072C2" w:rsidRPr="00D1666A">
        <w:t>предлагаемыми практическими заданиями. Рассмотрение работ ребят-одноклассников помогает понять, насколько удачно выполнил</w:t>
      </w:r>
      <w:r w:rsidR="007344F2">
        <w:t xml:space="preserve"> </w:t>
      </w:r>
      <w:r w:rsidR="001072C2" w:rsidRPr="00D1666A">
        <w:t>творческую работу сам ученик.</w:t>
      </w:r>
    </w:p>
    <w:p w:rsidR="001072C2" w:rsidRPr="00D1666A" w:rsidRDefault="00010BC9" w:rsidP="008B4268">
      <w:pPr>
        <w:jc w:val="both"/>
      </w:pPr>
      <w:r>
        <w:t xml:space="preserve">     </w:t>
      </w:r>
      <w:r w:rsidR="001072C2" w:rsidRPr="00D1666A">
        <w:t>В курсе «Технология» составление плана является основой обучения предмету. Исходя из возрастных особенностей младших школьников,</w:t>
      </w:r>
      <w:r w:rsidR="007344F2">
        <w:t xml:space="preserve"> </w:t>
      </w:r>
      <w:r w:rsidR="001072C2" w:rsidRPr="00D1666A">
        <w:t>в учебниках (1—4 кл.) планы изготовления изделий представлены в двух видах: тестовом и иллюстративном (в виде слайдов). Каждому</w:t>
      </w:r>
      <w:r w:rsidR="007344F2">
        <w:t xml:space="preserve"> </w:t>
      </w:r>
      <w:r w:rsidR="001072C2" w:rsidRPr="00D1666A">
        <w:t>пункту текстового плана соответствуют один или несколько слайдов, которые позволяют продемонстрировать использование специальных</w:t>
      </w:r>
      <w:r w:rsidR="007344F2">
        <w:t xml:space="preserve"> </w:t>
      </w:r>
      <w:r w:rsidR="001072C2" w:rsidRPr="00D1666A">
        <w:t>приемов, способов и техник изготовления изделий.</w:t>
      </w:r>
    </w:p>
    <w:p w:rsidR="001072C2" w:rsidRPr="00D1666A" w:rsidRDefault="00010BC9" w:rsidP="008B4268">
      <w:pPr>
        <w:jc w:val="both"/>
      </w:pPr>
      <w:r>
        <w:t xml:space="preserve">      </w:t>
      </w:r>
      <w:r w:rsidR="001072C2" w:rsidRPr="00D1666A">
        <w:t>В учебниках курса «Литературное чтение» в методическом аппарате каждой темы выстроена система вопросов и заданий для планирования</w:t>
      </w:r>
      <w:r w:rsidR="007344F2">
        <w:t xml:space="preserve"> </w:t>
      </w:r>
      <w:r w:rsidR="001072C2" w:rsidRPr="00D1666A">
        <w:t>и осуществления контрольно-оценочной деятельности.</w:t>
      </w:r>
    </w:p>
    <w:p w:rsidR="001072C2" w:rsidRPr="00D1666A" w:rsidRDefault="00010BC9" w:rsidP="008B4268">
      <w:pPr>
        <w:jc w:val="both"/>
      </w:pPr>
      <w:r>
        <w:t xml:space="preserve">      </w:t>
      </w:r>
      <w:r w:rsidR="001072C2" w:rsidRPr="00D1666A">
        <w:t>В конце каждого раздела помещен материал «Наши достижения. Проверь себя». Задания этого раздела включают вопросы как базового</w:t>
      </w:r>
      <w:r w:rsidR="007344F2">
        <w:t xml:space="preserve"> </w:t>
      </w:r>
      <w:r w:rsidR="001072C2" w:rsidRPr="00D1666A">
        <w:t>уровня (планируемые результаты ФГОС на базовом уровне освоения), так и повышенного уровня, которые позволяют учащимся сделать</w:t>
      </w:r>
      <w:r w:rsidR="007344F2">
        <w:t xml:space="preserve"> </w:t>
      </w:r>
      <w:r w:rsidR="001072C2" w:rsidRPr="00D1666A">
        <w:t>вывод о достижении поставленных в начале изучения раздела целей и задач.</w:t>
      </w:r>
    </w:p>
    <w:p w:rsidR="001072C2" w:rsidRPr="00D1666A" w:rsidRDefault="00010BC9" w:rsidP="008B4268">
      <w:pPr>
        <w:jc w:val="both"/>
      </w:pPr>
      <w:r>
        <w:lastRenderedPageBreak/>
        <w:t xml:space="preserve">      </w:t>
      </w:r>
      <w:r w:rsidR="001072C2" w:rsidRPr="00D1666A">
        <w:t>В курсе «Русский язык», в 1 классе, сопоставляя рисунки с изображением детей разных национальностей и предложения, написанные на</w:t>
      </w:r>
      <w:r w:rsidR="007344F2">
        <w:t xml:space="preserve"> </w:t>
      </w:r>
      <w:r w:rsidR="001072C2" w:rsidRPr="00D1666A">
        <w:t>разных языках, первоклассники, прочитав запись на русском языке, задумываются над тем, что, не зная чужой язык, невозможно и</w:t>
      </w:r>
      <w:r w:rsidR="007344F2">
        <w:t xml:space="preserve"> </w:t>
      </w:r>
      <w:r w:rsidRPr="00D1666A">
        <w:t>прочитать,</w:t>
      </w:r>
      <w:r w:rsidR="001072C2" w:rsidRPr="00D1666A">
        <w:t xml:space="preserve"> и понять написанное. Или, решая орфографические задачи, при постановке вопроса: «В каких словах выбор буквы вызывает у</w:t>
      </w:r>
    </w:p>
    <w:p w:rsidR="001072C2" w:rsidRPr="00D1666A" w:rsidRDefault="001072C2" w:rsidP="008B4268">
      <w:pPr>
        <w:jc w:val="both"/>
      </w:pPr>
      <w:r w:rsidRPr="00D1666A">
        <w:t>тебя затруднение…» — ученик задумывается над причиной этого явления; либо он не знает правило, либо не понял значение слова, либо не</w:t>
      </w:r>
      <w:r w:rsidR="007344F2">
        <w:t xml:space="preserve"> </w:t>
      </w:r>
      <w:r w:rsidRPr="00D1666A">
        <w:t>может найти проверочное слово и т.п.</w:t>
      </w:r>
    </w:p>
    <w:p w:rsidR="001072C2" w:rsidRPr="00D1666A" w:rsidRDefault="00010BC9" w:rsidP="008B4268">
      <w:pPr>
        <w:jc w:val="both"/>
      </w:pPr>
      <w:r>
        <w:t xml:space="preserve">     </w:t>
      </w:r>
      <w:r w:rsidR="001072C2" w:rsidRPr="00D1666A">
        <w:t>В курсе «Информатика» действие планирования в наиболее развернутом виде формируется в проектной деятельности. Приобщение детей к</w:t>
      </w:r>
      <w:r w:rsidR="007344F2">
        <w:t xml:space="preserve"> </w:t>
      </w:r>
      <w:r w:rsidR="001072C2" w:rsidRPr="00D1666A">
        <w:t>работе с компьютером –необходимое условие для жизни в современном мире. Компьютер является также эффективным средством обучения.</w:t>
      </w:r>
    </w:p>
    <w:p w:rsidR="001072C2" w:rsidRDefault="00010BC9" w:rsidP="008B4268">
      <w:pPr>
        <w:jc w:val="both"/>
        <w:rPr>
          <w:b/>
          <w:bCs/>
        </w:rPr>
      </w:pPr>
      <w:r>
        <w:t xml:space="preserve">     </w:t>
      </w:r>
      <w:r w:rsidR="001072C2" w:rsidRPr="00D1666A">
        <w:t>Широкий спектр мультимедийных программ позволяет нам развивать у детей мыслительные процессы, внимание, память, воображение,</w:t>
      </w:r>
      <w:r w:rsidR="007344F2">
        <w:t xml:space="preserve"> </w:t>
      </w:r>
      <w:r w:rsidR="001072C2" w:rsidRPr="00D1666A">
        <w:t>сохранять устойчивую мотивацию к изучению учебного материала. В процессе работы с головоломками, с игрой «Тан</w:t>
      </w:r>
      <w:r w:rsidR="001072C2">
        <w:t>а</w:t>
      </w:r>
      <w:r w:rsidR="001072C2" w:rsidRPr="00D1666A">
        <w:t>грам» у них</w:t>
      </w:r>
      <w:r w:rsidR="007344F2">
        <w:t xml:space="preserve"> </w:t>
      </w:r>
      <w:r w:rsidR="001072C2" w:rsidRPr="00D1666A">
        <w:t>происходит интенсивное развитие интеллекта. Учащиеся умеют работать в режиме интерактивной доски, работать с виртуальными</w:t>
      </w:r>
      <w:r w:rsidR="007344F2">
        <w:t xml:space="preserve"> </w:t>
      </w:r>
      <w:r w:rsidR="001072C2" w:rsidRPr="00D1666A">
        <w:t>тренаж</w:t>
      </w:r>
      <w:r w:rsidR="007344F2">
        <w:rPr>
          <w:rFonts w:hAnsi="Cambria Math"/>
        </w:rPr>
        <w:t>ё</w:t>
      </w:r>
      <w:r w:rsidR="001072C2" w:rsidRPr="00D1666A">
        <w:t>рами «Учимся думать», «Учимся мыслить логически», «Развиваем внимание, память».</w:t>
      </w:r>
    </w:p>
    <w:p w:rsidR="001072C2" w:rsidRPr="00D1666A" w:rsidRDefault="001072C2" w:rsidP="008B4268">
      <w:pPr>
        <w:jc w:val="center"/>
        <w:rPr>
          <w:b/>
          <w:bCs/>
        </w:rPr>
      </w:pPr>
      <w:r w:rsidRPr="00D1666A">
        <w:rPr>
          <w:b/>
          <w:bCs/>
        </w:rPr>
        <w:t>Овладение навыками</w:t>
      </w:r>
      <w:r w:rsidR="007344F2">
        <w:rPr>
          <w:b/>
          <w:bCs/>
        </w:rPr>
        <w:t xml:space="preserve"> </w:t>
      </w:r>
      <w:r w:rsidRPr="00D1666A">
        <w:rPr>
          <w:b/>
          <w:bCs/>
        </w:rPr>
        <w:t>адаптации учащихся к социуму.</w:t>
      </w:r>
    </w:p>
    <w:p w:rsidR="001072C2" w:rsidRPr="00D1666A" w:rsidRDefault="001072C2" w:rsidP="008B4268">
      <w:pPr>
        <w:jc w:val="both"/>
      </w:pPr>
      <w:r w:rsidRPr="00D1666A">
        <w:t xml:space="preserve">         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w:t>
      </w:r>
    </w:p>
    <w:p w:rsidR="001072C2" w:rsidRPr="00D1666A" w:rsidRDefault="00010BC9" w:rsidP="008B4268">
      <w:pPr>
        <w:jc w:val="both"/>
      </w:pPr>
      <w:r>
        <w:t xml:space="preserve">        </w:t>
      </w:r>
      <w:r w:rsidR="001072C2" w:rsidRPr="00D1666A">
        <w:t>Учебники содержат задания, тексты, проекты, практические работы, направленные на осмысление норм и правил поведения в жизни (на</w:t>
      </w:r>
      <w:r w:rsidR="007344F2">
        <w:t xml:space="preserve"> </w:t>
      </w:r>
      <w:r w:rsidR="001072C2" w:rsidRPr="00D1666A">
        <w:t>это работает, практически, весь курс «Окружающий мир»).</w:t>
      </w:r>
    </w:p>
    <w:p w:rsidR="001072C2" w:rsidRPr="00D1666A" w:rsidRDefault="00010BC9" w:rsidP="008B4268">
      <w:pPr>
        <w:jc w:val="both"/>
      </w:pPr>
      <w:r>
        <w:t xml:space="preserve">        </w:t>
      </w:r>
      <w:r w:rsidR="001072C2" w:rsidRPr="00D1666A">
        <w:t>Курс «Математика» формирует у ребенка первые пространственные и временные ориентиры, знакомит с миром величин, скоростей, с</w:t>
      </w:r>
      <w:r w:rsidR="007344F2">
        <w:t xml:space="preserve"> </w:t>
      </w:r>
      <w:r w:rsidR="001072C2" w:rsidRPr="00D1666A">
        <w:t>разными способами отображения и чтения информации и пр.</w:t>
      </w:r>
    </w:p>
    <w:p w:rsidR="001072C2" w:rsidRPr="00D1666A" w:rsidRDefault="00010BC9" w:rsidP="008B4268">
      <w:pPr>
        <w:jc w:val="both"/>
      </w:pPr>
      <w:r>
        <w:t xml:space="preserve">        </w:t>
      </w:r>
      <w:r w:rsidR="001072C2" w:rsidRPr="00D1666A">
        <w:t>Курсы «Литературное чтение», «Русский язык», «Английский язык» формируют нормы и правила произношения, использования слов в</w:t>
      </w:r>
      <w:r w:rsidR="007344F2">
        <w:t xml:space="preserve"> </w:t>
      </w:r>
      <w:r w:rsidR="001072C2" w:rsidRPr="00D1666A">
        <w:t>речи, вводит ребенка в мир русского и английского языков, литературы.</w:t>
      </w:r>
    </w:p>
    <w:p w:rsidR="001072C2" w:rsidRPr="00D1666A" w:rsidRDefault="00010BC9" w:rsidP="008B4268">
      <w:pPr>
        <w:jc w:val="both"/>
      </w:pPr>
      <w:r>
        <w:t xml:space="preserve">       </w:t>
      </w:r>
      <w:r w:rsidR="001072C2" w:rsidRPr="00D1666A">
        <w:t>Курсы «Изобразительное искусство, «Музыка» знакомят школьника с миром прекрасного.</w:t>
      </w:r>
    </w:p>
    <w:p w:rsidR="001072C2" w:rsidRDefault="00010BC9" w:rsidP="008B4268">
      <w:pPr>
        <w:jc w:val="both"/>
      </w:pPr>
      <w:r>
        <w:t xml:space="preserve">       </w:t>
      </w:r>
      <w:r w:rsidR="001072C2" w:rsidRPr="00D1666A">
        <w:t>Важным объединяющим компонентом предметных линий системы учебников является творческий характер заданий, материал для</w:t>
      </w:r>
      <w:r w:rsidR="007344F2">
        <w:t xml:space="preserve"> </w:t>
      </w:r>
      <w:r w:rsidR="001072C2" w:rsidRPr="00D1666A">
        <w:t>организации учебной деятельности, в том числе проектной, на уроках и во внеурочной работе. Формирование умения решать поставленные</w:t>
      </w:r>
      <w:r w:rsidR="007344F2">
        <w:t xml:space="preserve"> </w:t>
      </w:r>
      <w:r w:rsidR="001072C2" w:rsidRPr="00D1666A">
        <w:t>задачи в «условиях неизвестности», то есть, когда нет и не может быть единственного правильного ответа, когда задан алгоритм действия,</w:t>
      </w:r>
      <w:r w:rsidR="007344F2">
        <w:t xml:space="preserve"> </w:t>
      </w:r>
      <w:r w:rsidR="001072C2" w:rsidRPr="00D1666A">
        <w:t>но нет образца, способствует развитию навыков адаптации к изменяющемуся миру, умению действовать самостоятельно.</w:t>
      </w:r>
    </w:p>
    <w:p w:rsidR="001072C2" w:rsidRPr="003973D3" w:rsidRDefault="001072C2" w:rsidP="008B4268">
      <w:pPr>
        <w:jc w:val="center"/>
        <w:rPr>
          <w:b/>
          <w:bCs/>
        </w:rPr>
      </w:pPr>
      <w:r w:rsidRPr="003973D3">
        <w:rPr>
          <w:b/>
          <w:bCs/>
        </w:rPr>
        <w:t>Планируемые результаты коррекционной работы</w:t>
      </w:r>
    </w:p>
    <w:p w:rsidR="001072C2" w:rsidRPr="003973D3" w:rsidRDefault="001072C2" w:rsidP="008B4268">
      <w:pPr>
        <w:jc w:val="both"/>
      </w:pPr>
      <w:r w:rsidRPr="003973D3">
        <w:t xml:space="preserve">      В результате выполнения программы коррекционной работы планируются следующие результаты:</w:t>
      </w:r>
    </w:p>
    <w:p w:rsidR="001072C2" w:rsidRPr="003973D3" w:rsidRDefault="001072C2" w:rsidP="008B4268">
      <w:pPr>
        <w:pStyle w:val="a9"/>
        <w:numPr>
          <w:ilvl w:val="0"/>
          <w:numId w:val="7"/>
        </w:numPr>
        <w:autoSpaceDE w:val="0"/>
        <w:autoSpaceDN w:val="0"/>
        <w:adjustRightInd w:val="0"/>
        <w:spacing w:after="0" w:line="240" w:lineRule="auto"/>
        <w:jc w:val="both"/>
        <w:rPr>
          <w:rFonts w:ascii="Times New Roman" w:hAnsi="Times New Roman"/>
          <w:sz w:val="24"/>
          <w:szCs w:val="24"/>
        </w:rPr>
      </w:pPr>
      <w:r w:rsidRPr="003973D3">
        <w:rPr>
          <w:rFonts w:ascii="Times New Roman" w:hAnsi="Times New Roman"/>
          <w:sz w:val="24"/>
          <w:szCs w:val="24"/>
        </w:rPr>
        <w:t>своевременное выявление обучающихся с ЗПР и раннее определение специфики их особых образовательных потребностей;</w:t>
      </w:r>
    </w:p>
    <w:p w:rsidR="001072C2" w:rsidRPr="003973D3" w:rsidRDefault="001072C2" w:rsidP="008B4268">
      <w:pPr>
        <w:pStyle w:val="a9"/>
        <w:numPr>
          <w:ilvl w:val="0"/>
          <w:numId w:val="7"/>
        </w:numPr>
        <w:autoSpaceDE w:val="0"/>
        <w:autoSpaceDN w:val="0"/>
        <w:adjustRightInd w:val="0"/>
        <w:spacing w:after="0" w:line="240" w:lineRule="auto"/>
        <w:jc w:val="both"/>
        <w:rPr>
          <w:rFonts w:ascii="Times New Roman" w:hAnsi="Times New Roman"/>
          <w:sz w:val="24"/>
          <w:szCs w:val="24"/>
        </w:rPr>
      </w:pPr>
      <w:r w:rsidRPr="003973D3">
        <w:rPr>
          <w:rFonts w:ascii="Times New Roman" w:hAnsi="Times New Roman"/>
          <w:sz w:val="24"/>
          <w:szCs w:val="24"/>
        </w:rPr>
        <w:t>успешная адаптация обучающихся с ограниченными возможностями здоровья к условиям образовательной среды образовательного учреждения, расширение адаптивных возможностей личности обучающего с ЗПР;</w:t>
      </w:r>
    </w:p>
    <w:p w:rsidR="001072C2" w:rsidRPr="003973D3" w:rsidRDefault="001072C2" w:rsidP="008B4268">
      <w:pPr>
        <w:pStyle w:val="a9"/>
        <w:numPr>
          <w:ilvl w:val="0"/>
          <w:numId w:val="7"/>
        </w:numPr>
        <w:autoSpaceDE w:val="0"/>
        <w:autoSpaceDN w:val="0"/>
        <w:adjustRightInd w:val="0"/>
        <w:spacing w:after="0" w:line="240" w:lineRule="auto"/>
        <w:jc w:val="both"/>
        <w:rPr>
          <w:rFonts w:ascii="Times New Roman" w:hAnsi="Times New Roman"/>
          <w:sz w:val="24"/>
          <w:szCs w:val="24"/>
        </w:rPr>
      </w:pPr>
      <w:r w:rsidRPr="003973D3">
        <w:rPr>
          <w:rFonts w:ascii="Times New Roman" w:hAnsi="Times New Roman"/>
          <w:sz w:val="24"/>
          <w:szCs w:val="24"/>
        </w:rPr>
        <w:t>социализация обучающихся с ЗПР,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w:t>
      </w:r>
    </w:p>
    <w:p w:rsidR="001072C2" w:rsidRPr="003973D3" w:rsidRDefault="001072C2" w:rsidP="008B4268">
      <w:pPr>
        <w:pStyle w:val="a9"/>
        <w:numPr>
          <w:ilvl w:val="0"/>
          <w:numId w:val="7"/>
        </w:numPr>
        <w:autoSpaceDE w:val="0"/>
        <w:autoSpaceDN w:val="0"/>
        <w:adjustRightInd w:val="0"/>
        <w:spacing w:after="0" w:line="240" w:lineRule="auto"/>
        <w:jc w:val="both"/>
        <w:rPr>
          <w:rFonts w:ascii="Times New Roman" w:hAnsi="Times New Roman"/>
          <w:sz w:val="24"/>
          <w:szCs w:val="24"/>
        </w:rPr>
      </w:pPr>
      <w:r w:rsidRPr="003973D3">
        <w:rPr>
          <w:rFonts w:ascii="Times New Roman" w:hAnsi="Times New Roman"/>
          <w:sz w:val="24"/>
          <w:szCs w:val="24"/>
        </w:rPr>
        <w:t>увеличение доли обучающихся с ограниченными возможностями здоровья качественно освоивших адаптированную основную образовательную программу начального общего образования обучающихся с задержкой психического развития;</w:t>
      </w:r>
    </w:p>
    <w:p w:rsidR="001072C2" w:rsidRPr="003973D3" w:rsidRDefault="001072C2" w:rsidP="008B4268">
      <w:pPr>
        <w:pStyle w:val="a9"/>
        <w:numPr>
          <w:ilvl w:val="0"/>
          <w:numId w:val="7"/>
        </w:numPr>
        <w:autoSpaceDE w:val="0"/>
        <w:autoSpaceDN w:val="0"/>
        <w:adjustRightInd w:val="0"/>
        <w:spacing w:after="0" w:line="240" w:lineRule="auto"/>
        <w:jc w:val="both"/>
        <w:rPr>
          <w:rFonts w:ascii="Times New Roman" w:hAnsi="Times New Roman"/>
          <w:sz w:val="24"/>
          <w:szCs w:val="24"/>
        </w:rPr>
      </w:pPr>
      <w:r w:rsidRPr="003973D3">
        <w:rPr>
          <w:rFonts w:ascii="Times New Roman" w:hAnsi="Times New Roman"/>
          <w:sz w:val="24"/>
          <w:szCs w:val="24"/>
        </w:rPr>
        <w:t>достижение обучающимися с ЗПР метапредметных и личностных результатов в соответствии с АООП НОО;</w:t>
      </w:r>
    </w:p>
    <w:p w:rsidR="001072C2" w:rsidRPr="003973D3" w:rsidRDefault="001072C2" w:rsidP="008B4268">
      <w:pPr>
        <w:pStyle w:val="a9"/>
        <w:numPr>
          <w:ilvl w:val="0"/>
          <w:numId w:val="7"/>
        </w:numPr>
        <w:autoSpaceDE w:val="0"/>
        <w:autoSpaceDN w:val="0"/>
        <w:adjustRightInd w:val="0"/>
        <w:spacing w:after="0" w:line="240" w:lineRule="auto"/>
        <w:jc w:val="both"/>
        <w:rPr>
          <w:rFonts w:ascii="Times New Roman" w:hAnsi="Times New Roman"/>
          <w:sz w:val="24"/>
          <w:szCs w:val="24"/>
        </w:rPr>
      </w:pPr>
      <w:r w:rsidRPr="003973D3">
        <w:rPr>
          <w:rFonts w:ascii="Times New Roman" w:hAnsi="Times New Roman"/>
          <w:sz w:val="24"/>
          <w:szCs w:val="24"/>
        </w:rPr>
        <w:lastRenderedPageBreak/>
        <w:t>разработка и реализация индивидуальных коррекционных программ обучающихся с ЗПР;</w:t>
      </w:r>
    </w:p>
    <w:p w:rsidR="00686CFC" w:rsidRPr="00F04267" w:rsidRDefault="001072C2" w:rsidP="008B4268">
      <w:pPr>
        <w:pStyle w:val="a9"/>
        <w:numPr>
          <w:ilvl w:val="0"/>
          <w:numId w:val="7"/>
        </w:numPr>
        <w:autoSpaceDE w:val="0"/>
        <w:autoSpaceDN w:val="0"/>
        <w:adjustRightInd w:val="0"/>
        <w:spacing w:after="0" w:line="240" w:lineRule="auto"/>
        <w:jc w:val="both"/>
        <w:rPr>
          <w:b/>
        </w:rPr>
      </w:pPr>
      <w:r w:rsidRPr="003973D3">
        <w:rPr>
          <w:rFonts w:ascii="Times New Roman" w:hAnsi="Times New Roman"/>
          <w:sz w:val="24"/>
          <w:szCs w:val="24"/>
        </w:rPr>
        <w:t>повышение психолого-социально-педагогической грамотности родителей обучающихся с ЗПР по вопросам воспитания и обучения детей с особенностями психического и (или) физического развития.</w:t>
      </w:r>
    </w:p>
    <w:p w:rsidR="00C56160" w:rsidRDefault="00C56160" w:rsidP="008B4268">
      <w:pPr>
        <w:pStyle w:val="Style1"/>
        <w:widowControl/>
        <w:ind w:right="10"/>
        <w:rPr>
          <w:rFonts w:eastAsiaTheme="minorHAnsi"/>
          <w:b/>
          <w:bCs/>
          <w:sz w:val="28"/>
          <w:szCs w:val="28"/>
          <w:lang w:eastAsia="en-US"/>
        </w:rPr>
      </w:pPr>
    </w:p>
    <w:p w:rsidR="00010BC9" w:rsidRDefault="002D4955" w:rsidP="008B4268">
      <w:pPr>
        <w:pStyle w:val="Style1"/>
        <w:widowControl/>
        <w:ind w:right="10"/>
        <w:rPr>
          <w:rFonts w:eastAsiaTheme="minorHAnsi"/>
          <w:b/>
          <w:bCs/>
          <w:sz w:val="28"/>
          <w:szCs w:val="28"/>
          <w:lang w:eastAsia="en-US"/>
        </w:rPr>
      </w:pPr>
      <w:r w:rsidRPr="00010BC9">
        <w:rPr>
          <w:rFonts w:eastAsiaTheme="minorHAnsi"/>
          <w:b/>
          <w:bCs/>
          <w:sz w:val="28"/>
          <w:szCs w:val="28"/>
          <w:lang w:eastAsia="en-US"/>
        </w:rPr>
        <w:t>2.3 Организационный раздел.</w:t>
      </w:r>
    </w:p>
    <w:p w:rsidR="00C56160" w:rsidRDefault="00C56160" w:rsidP="008B4268">
      <w:pPr>
        <w:pStyle w:val="Style1"/>
        <w:widowControl/>
        <w:ind w:right="10"/>
        <w:rPr>
          <w:rFonts w:eastAsiaTheme="minorHAnsi"/>
          <w:b/>
          <w:bCs/>
          <w:sz w:val="28"/>
          <w:szCs w:val="28"/>
          <w:lang w:eastAsia="en-US"/>
        </w:rPr>
      </w:pPr>
    </w:p>
    <w:p w:rsidR="00E0533E" w:rsidRDefault="002D4955" w:rsidP="008B4268">
      <w:pPr>
        <w:pStyle w:val="Style15"/>
        <w:widowControl/>
        <w:spacing w:line="240" w:lineRule="auto"/>
        <w:ind w:firstLine="720"/>
        <w:rPr>
          <w:b/>
          <w:color w:val="000000"/>
        </w:rPr>
      </w:pPr>
      <w:r w:rsidRPr="002D4955">
        <w:rPr>
          <w:b/>
          <w:color w:val="000000"/>
        </w:rPr>
        <w:t>2.3.1. Учебный план</w:t>
      </w:r>
    </w:p>
    <w:p w:rsidR="00010BC9" w:rsidRPr="00010BC9" w:rsidRDefault="00010BC9" w:rsidP="008B4268">
      <w:pPr>
        <w:pStyle w:val="ab"/>
        <w:ind w:firstLine="708"/>
        <w:jc w:val="both"/>
        <w:rPr>
          <w:rFonts w:ascii="Times New Roman" w:hAnsi="Times New Roman"/>
          <w:sz w:val="24"/>
          <w:szCs w:val="24"/>
        </w:rPr>
      </w:pPr>
      <w:r w:rsidRPr="00010BC9">
        <w:rPr>
          <w:rFonts w:ascii="Times New Roman" w:hAnsi="Times New Roman"/>
          <w:i/>
          <w:sz w:val="24"/>
          <w:szCs w:val="24"/>
        </w:rPr>
        <w:t>Учебный план</w:t>
      </w:r>
      <w:r w:rsidRPr="00010BC9">
        <w:rPr>
          <w:rFonts w:ascii="Times New Roman" w:hAnsi="Times New Roman"/>
          <w:sz w:val="24"/>
          <w:szCs w:val="24"/>
        </w:rPr>
        <w:t xml:space="preserve"> образовательной организации МКОУ «Дреневская ОШ» Российской Федерации, реализующей АООП НОО для обучающихся с ЗПР,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010BC9" w:rsidRPr="00010BC9" w:rsidRDefault="00010BC9" w:rsidP="00C56160">
      <w:pPr>
        <w:pStyle w:val="ab"/>
        <w:ind w:firstLine="708"/>
        <w:jc w:val="both"/>
        <w:rPr>
          <w:rFonts w:ascii="Times New Roman" w:hAnsi="Times New Roman"/>
          <w:sz w:val="24"/>
          <w:szCs w:val="24"/>
        </w:rPr>
      </w:pPr>
      <w:r w:rsidRPr="00010BC9">
        <w:rPr>
          <w:rFonts w:ascii="Times New Roman" w:hAnsi="Times New Roman"/>
          <w:sz w:val="24"/>
          <w:szCs w:val="24"/>
        </w:rP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010BC9" w:rsidRPr="00010BC9" w:rsidRDefault="00010BC9" w:rsidP="00C56160">
      <w:pPr>
        <w:pStyle w:val="ab"/>
        <w:ind w:firstLine="708"/>
        <w:jc w:val="both"/>
        <w:rPr>
          <w:rFonts w:ascii="Times New Roman" w:hAnsi="Times New Roman"/>
          <w:sz w:val="24"/>
          <w:szCs w:val="24"/>
        </w:rPr>
      </w:pPr>
      <w:r w:rsidRPr="00010BC9">
        <w:rPr>
          <w:rFonts w:ascii="Times New Roman" w:hAnsi="Times New Roman"/>
          <w:sz w:val="24"/>
          <w:szCs w:val="24"/>
        </w:rPr>
        <w:t xml:space="preserve">Содержание начального общего образования обучающихся с ЗПР реализуется преимущественно за счёт введения учебных предметов, обеспечивающих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 </w:t>
      </w:r>
    </w:p>
    <w:p w:rsidR="00010BC9" w:rsidRPr="00010BC9" w:rsidRDefault="00010BC9" w:rsidP="008B4268">
      <w:pPr>
        <w:pStyle w:val="ab"/>
        <w:ind w:firstLine="708"/>
        <w:rPr>
          <w:rFonts w:ascii="Times New Roman" w:hAnsi="Times New Roman"/>
          <w:sz w:val="24"/>
          <w:szCs w:val="24"/>
        </w:rPr>
      </w:pPr>
      <w:r w:rsidRPr="00010BC9">
        <w:rPr>
          <w:rFonts w:ascii="Times New Roman" w:hAnsi="Times New Roman"/>
          <w:sz w:val="24"/>
          <w:szCs w:val="24"/>
        </w:rPr>
        <w:t xml:space="preserve">Учебный план состоит из двух частей — </w:t>
      </w:r>
      <w:r w:rsidRPr="00010BC9">
        <w:rPr>
          <w:rFonts w:ascii="Times New Roman" w:hAnsi="Times New Roman"/>
          <w:b/>
          <w:sz w:val="24"/>
          <w:szCs w:val="24"/>
        </w:rPr>
        <w:t>обязательной части</w:t>
      </w:r>
      <w:r w:rsidRPr="00010BC9">
        <w:rPr>
          <w:rFonts w:ascii="Times New Roman" w:hAnsi="Times New Roman"/>
          <w:sz w:val="24"/>
          <w:szCs w:val="24"/>
        </w:rPr>
        <w:t xml:space="preserve"> и части, </w:t>
      </w:r>
      <w:r w:rsidRPr="00010BC9">
        <w:rPr>
          <w:rFonts w:ascii="Times New Roman" w:hAnsi="Times New Roman"/>
          <w:b/>
          <w:sz w:val="24"/>
          <w:szCs w:val="24"/>
        </w:rPr>
        <w:t>формируемой участниками образовательных отношений</w:t>
      </w:r>
      <w:r w:rsidRPr="00010BC9">
        <w:rPr>
          <w:rFonts w:ascii="Times New Roman" w:hAnsi="Times New Roman"/>
          <w:sz w:val="24"/>
          <w:szCs w:val="24"/>
        </w:rPr>
        <w:t xml:space="preserve">. </w:t>
      </w:r>
    </w:p>
    <w:p w:rsidR="00010BC9" w:rsidRPr="00010BC9" w:rsidRDefault="00010BC9" w:rsidP="008B4268">
      <w:pPr>
        <w:pStyle w:val="ab"/>
        <w:ind w:firstLine="708"/>
        <w:jc w:val="both"/>
        <w:rPr>
          <w:rFonts w:ascii="Times New Roman" w:hAnsi="Times New Roman"/>
          <w:sz w:val="24"/>
          <w:szCs w:val="24"/>
        </w:rPr>
      </w:pPr>
      <w:r w:rsidRPr="00010BC9">
        <w:rPr>
          <w:rFonts w:ascii="Times New Roman" w:hAnsi="Times New Roman"/>
          <w:i/>
          <w:sz w:val="24"/>
          <w:szCs w:val="24"/>
        </w:rPr>
        <w:t>Обязательная часть учебного плана</w:t>
      </w:r>
      <w:r w:rsidRPr="00010BC9">
        <w:rPr>
          <w:rFonts w:ascii="Times New Roman" w:hAnsi="Times New Roman"/>
          <w:sz w:val="24"/>
          <w:szCs w:val="24"/>
        </w:rPr>
        <w:t xml:space="preserve"> определяет состав учебных предметов обязательных предметных областей, которые должны быть реализованы в МКОУ «Дреневская ОШ», имеющую государственную аккредитацию, реализующую адаптированную основную образовательную программу начального общего образования, и учебное время, отводимое на их изучение по классам (годам) обучения. </w:t>
      </w:r>
    </w:p>
    <w:p w:rsidR="00010BC9" w:rsidRPr="00010BC9" w:rsidRDefault="00010BC9" w:rsidP="008B4268">
      <w:pPr>
        <w:pStyle w:val="ab"/>
        <w:ind w:firstLine="708"/>
        <w:jc w:val="both"/>
        <w:rPr>
          <w:rFonts w:ascii="Times New Roman" w:hAnsi="Times New Roman"/>
          <w:sz w:val="24"/>
          <w:szCs w:val="24"/>
        </w:rPr>
      </w:pPr>
      <w:r w:rsidRPr="00010BC9">
        <w:rPr>
          <w:rFonts w:ascii="Times New Roman" w:hAnsi="Times New Roman"/>
          <w:sz w:val="24"/>
          <w:szCs w:val="24"/>
        </w:rPr>
        <w:t xml:space="preserve">Обязательная часть учебного плана отражает содержание образования, которое обеспечивает достижение важнейших </w:t>
      </w:r>
      <w:r w:rsidRPr="00C04630">
        <w:rPr>
          <w:rFonts w:ascii="Times New Roman" w:hAnsi="Times New Roman"/>
          <w:b/>
          <w:sz w:val="24"/>
          <w:szCs w:val="24"/>
        </w:rPr>
        <w:t>целей</w:t>
      </w:r>
      <w:r w:rsidRPr="00010BC9">
        <w:rPr>
          <w:rFonts w:ascii="Times New Roman" w:hAnsi="Times New Roman"/>
          <w:sz w:val="24"/>
          <w:szCs w:val="24"/>
        </w:rPr>
        <w:t xml:space="preserve"> современного образования обучающихся с ЗПР: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готовность обучающихся к продолжению образования на последующей ступени основного общего образования; формирование основ </w:t>
      </w:r>
      <w:r w:rsidR="00C04630">
        <w:rPr>
          <w:rFonts w:ascii="Times New Roman" w:hAnsi="Times New Roman"/>
          <w:sz w:val="24"/>
          <w:szCs w:val="24"/>
        </w:rPr>
        <w:t>н</w:t>
      </w:r>
      <w:r w:rsidRPr="00010BC9">
        <w:rPr>
          <w:rFonts w:ascii="Times New Roman" w:hAnsi="Times New Roman"/>
          <w:sz w:val="24"/>
          <w:szCs w:val="24"/>
        </w:rPr>
        <w:t xml:space="preserve">равственного развития обучающихся, приобщение их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личностное развитие обучающегося в соответствии с его индивидуальностью. </w:t>
      </w:r>
    </w:p>
    <w:p w:rsidR="00010BC9" w:rsidRPr="00010BC9" w:rsidRDefault="00010BC9" w:rsidP="008B4268">
      <w:pPr>
        <w:pStyle w:val="ab"/>
        <w:ind w:firstLine="708"/>
        <w:jc w:val="both"/>
        <w:rPr>
          <w:rFonts w:ascii="Times New Roman" w:hAnsi="Times New Roman"/>
          <w:sz w:val="24"/>
          <w:szCs w:val="24"/>
        </w:rPr>
      </w:pPr>
      <w:r w:rsidRPr="00010BC9">
        <w:rPr>
          <w:rFonts w:ascii="Times New Roman" w:hAnsi="Times New Roman"/>
          <w:sz w:val="24"/>
          <w:szCs w:val="24"/>
        </w:rPr>
        <w:t>Образовательная организация самостоятельно в осуществлении образовательного процесса, в выборе видов деятельности по каждому предмету (предметно-практическая деятельность, экскурсии, наблюдения за окружающей действительностью и т.</w:t>
      </w:r>
      <w:r w:rsidRPr="00010BC9">
        <w:rPr>
          <w:rFonts w:ascii="Times New Roman" w:eastAsia="Cambria Math" w:hAnsi="Times New Roman"/>
          <w:sz w:val="24"/>
          <w:szCs w:val="24"/>
        </w:rPr>
        <w:t xml:space="preserve"> </w:t>
      </w:r>
      <w:r w:rsidRPr="00010BC9">
        <w:rPr>
          <w:rFonts w:ascii="Times New Roman" w:hAnsi="Times New Roman"/>
          <w:sz w:val="24"/>
          <w:szCs w:val="24"/>
        </w:rPr>
        <w:t xml:space="preserve">д.). </w:t>
      </w:r>
    </w:p>
    <w:p w:rsidR="00010BC9" w:rsidRPr="00010BC9" w:rsidRDefault="00010BC9" w:rsidP="008B4268">
      <w:pPr>
        <w:pStyle w:val="ab"/>
        <w:ind w:firstLine="708"/>
        <w:jc w:val="both"/>
        <w:rPr>
          <w:rFonts w:ascii="Times New Roman" w:hAnsi="Times New Roman"/>
          <w:sz w:val="24"/>
          <w:szCs w:val="24"/>
        </w:rPr>
      </w:pPr>
      <w:r w:rsidRPr="00010BC9">
        <w:rPr>
          <w:rFonts w:ascii="Times New Roman" w:hAnsi="Times New Roman"/>
          <w:color w:val="00000A"/>
          <w:sz w:val="24"/>
          <w:szCs w:val="24"/>
        </w:rPr>
        <w:t>Общие характеристики, направления, цели и практические задачи учебных предметов, курсов, предусмотренных требованиями Стандарта к структуре адаптированной основной образовательной программы начального общего образования для обучающихся с задержкой психического развития, приведены в разделе «П</w:t>
      </w:r>
      <w:r w:rsidRPr="00010BC9">
        <w:rPr>
          <w:rFonts w:ascii="Times New Roman" w:hAnsi="Times New Roman"/>
          <w:sz w:val="24"/>
          <w:szCs w:val="24"/>
        </w:rPr>
        <w:t xml:space="preserve">рограммы учебных предметов» </w:t>
      </w:r>
      <w:r w:rsidRPr="00010BC9">
        <w:rPr>
          <w:rFonts w:ascii="Times New Roman" w:hAnsi="Times New Roman"/>
          <w:color w:val="00000A"/>
          <w:sz w:val="24"/>
          <w:szCs w:val="24"/>
        </w:rPr>
        <w:t>примерной адаптированной основной образовательной программы начального общего образования.</w:t>
      </w:r>
      <w:r w:rsidRPr="00010BC9">
        <w:rPr>
          <w:rFonts w:ascii="Times New Roman" w:hAnsi="Times New Roman"/>
          <w:b/>
          <w:color w:val="00000A"/>
          <w:sz w:val="24"/>
          <w:szCs w:val="24"/>
        </w:rPr>
        <w:t xml:space="preserve"> </w:t>
      </w:r>
    </w:p>
    <w:p w:rsidR="00010BC9" w:rsidRPr="00010BC9" w:rsidRDefault="00010BC9" w:rsidP="008B4268">
      <w:pPr>
        <w:pStyle w:val="ab"/>
        <w:ind w:firstLine="708"/>
        <w:jc w:val="both"/>
        <w:rPr>
          <w:rFonts w:ascii="Times New Roman" w:hAnsi="Times New Roman"/>
          <w:sz w:val="24"/>
          <w:szCs w:val="24"/>
        </w:rPr>
      </w:pPr>
      <w:r w:rsidRPr="00010BC9">
        <w:rPr>
          <w:rFonts w:ascii="Times New Roman" w:hAnsi="Times New Roman"/>
          <w:i/>
          <w:sz w:val="24"/>
          <w:szCs w:val="24"/>
        </w:rPr>
        <w:t>Часть учебного плана, формируемая участниками образовательных отношений</w:t>
      </w:r>
      <w:r w:rsidRPr="00010BC9">
        <w:rPr>
          <w:rFonts w:ascii="Times New Roman" w:hAnsi="Times New Roman"/>
          <w:sz w:val="24"/>
          <w:szCs w:val="24"/>
        </w:rPr>
        <w:t xml:space="preserve">, обеспечивает реализацию особых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1 классе в соответствии с санитарно-гигиеническими требованиями эта часть отсутствует), может быть использовано:  </w:t>
      </w:r>
    </w:p>
    <w:p w:rsidR="00010BC9" w:rsidRPr="00010BC9" w:rsidRDefault="00C04630" w:rsidP="008B4268">
      <w:pPr>
        <w:pStyle w:val="ab"/>
        <w:jc w:val="both"/>
        <w:rPr>
          <w:rFonts w:ascii="Times New Roman" w:hAnsi="Times New Roman"/>
          <w:sz w:val="24"/>
          <w:szCs w:val="24"/>
        </w:rPr>
      </w:pPr>
      <w:r>
        <w:rPr>
          <w:rFonts w:ascii="Times New Roman" w:hAnsi="Times New Roman"/>
          <w:sz w:val="24"/>
          <w:szCs w:val="24"/>
        </w:rPr>
        <w:lastRenderedPageBreak/>
        <w:t xml:space="preserve">         </w:t>
      </w:r>
      <w:r w:rsidR="00010BC9" w:rsidRPr="00010BC9">
        <w:rPr>
          <w:rFonts w:ascii="Times New Roman" w:hAnsi="Times New Roman"/>
          <w:sz w:val="24"/>
          <w:szCs w:val="24"/>
        </w:rPr>
        <w:t xml:space="preserve">на увеличение учебных часов, отводимых на изучение отдельных учебных предметов обязательной </w:t>
      </w:r>
      <w:r w:rsidRPr="00010BC9">
        <w:rPr>
          <w:rFonts w:ascii="Times New Roman" w:hAnsi="Times New Roman"/>
          <w:sz w:val="24"/>
          <w:szCs w:val="24"/>
        </w:rPr>
        <w:t>части; на</w:t>
      </w:r>
      <w:r w:rsidR="00010BC9" w:rsidRPr="00010BC9">
        <w:rPr>
          <w:rFonts w:ascii="Times New Roman" w:hAnsi="Times New Roman"/>
          <w:color w:val="00000A"/>
          <w:sz w:val="24"/>
          <w:szCs w:val="24"/>
        </w:rPr>
        <w:t xml:space="preserve"> </w:t>
      </w:r>
      <w:r w:rsidR="00010BC9" w:rsidRPr="00010BC9">
        <w:rPr>
          <w:rFonts w:ascii="Times New Roman" w:hAnsi="Times New Roman"/>
          <w:sz w:val="24"/>
          <w:szCs w:val="24"/>
        </w:rPr>
        <w:t>введение учебных курсов</w:t>
      </w:r>
      <w:r w:rsidR="00010BC9" w:rsidRPr="00010BC9">
        <w:rPr>
          <w:rFonts w:ascii="Times New Roman" w:hAnsi="Times New Roman"/>
          <w:color w:val="00000A"/>
          <w:sz w:val="24"/>
          <w:szCs w:val="24"/>
        </w:rPr>
        <w:t xml:space="preserve">, обеспечивающих удовлетворение </w:t>
      </w:r>
      <w:r w:rsidRPr="00010BC9">
        <w:rPr>
          <w:rFonts w:ascii="Times New Roman" w:hAnsi="Times New Roman"/>
          <w:color w:val="00000A"/>
          <w:sz w:val="24"/>
          <w:szCs w:val="24"/>
        </w:rPr>
        <w:t>особых образовательных потребностей,</w:t>
      </w:r>
      <w:r w:rsidR="00010BC9" w:rsidRPr="00010BC9">
        <w:rPr>
          <w:rFonts w:ascii="Times New Roman" w:hAnsi="Times New Roman"/>
          <w:color w:val="00000A"/>
          <w:sz w:val="24"/>
          <w:szCs w:val="24"/>
        </w:rPr>
        <w:t xml:space="preserve"> обучающихся с задержкой психического развития и необходимую коррекцию недостатков в психическом и/или физическом </w:t>
      </w:r>
      <w:r w:rsidRPr="00010BC9">
        <w:rPr>
          <w:rFonts w:ascii="Times New Roman" w:hAnsi="Times New Roman"/>
          <w:color w:val="00000A"/>
          <w:sz w:val="24"/>
          <w:szCs w:val="24"/>
        </w:rPr>
        <w:t>развитии; на</w:t>
      </w:r>
      <w:r w:rsidR="00010BC9" w:rsidRPr="00010BC9">
        <w:rPr>
          <w:rFonts w:ascii="Times New Roman" w:hAnsi="Times New Roman"/>
          <w:color w:val="00000A"/>
          <w:sz w:val="24"/>
          <w:szCs w:val="24"/>
        </w:rPr>
        <w:t xml:space="preserve"> </w:t>
      </w:r>
      <w:r w:rsidR="00010BC9" w:rsidRPr="00010BC9">
        <w:rPr>
          <w:rFonts w:ascii="Times New Roman" w:hAnsi="Times New Roman"/>
          <w:sz w:val="24"/>
          <w:szCs w:val="24"/>
        </w:rPr>
        <w:t>введение учебных курсов</w:t>
      </w:r>
      <w:r w:rsidR="00010BC9" w:rsidRPr="00010BC9">
        <w:rPr>
          <w:rFonts w:ascii="Times New Roman" w:hAnsi="Times New Roman"/>
          <w:color w:val="00000A"/>
          <w:sz w:val="24"/>
          <w:szCs w:val="24"/>
        </w:rPr>
        <w:t xml:space="preserve"> для факультативного изучения отдельных учебных предметов (</w:t>
      </w:r>
      <w:r w:rsidRPr="00010BC9">
        <w:rPr>
          <w:rFonts w:ascii="Times New Roman" w:hAnsi="Times New Roman"/>
          <w:color w:val="00000A"/>
          <w:sz w:val="24"/>
          <w:szCs w:val="24"/>
        </w:rPr>
        <w:t>например,</w:t>
      </w:r>
      <w:r w:rsidR="00010BC9" w:rsidRPr="00010BC9">
        <w:rPr>
          <w:rFonts w:ascii="Times New Roman" w:hAnsi="Times New Roman"/>
          <w:color w:val="00000A"/>
          <w:sz w:val="24"/>
          <w:szCs w:val="24"/>
        </w:rPr>
        <w:t xml:space="preserve"> элементарная компьютерная грамотность и др.); </w:t>
      </w:r>
    </w:p>
    <w:p w:rsidR="00010BC9" w:rsidRPr="00010BC9" w:rsidRDefault="00C04630" w:rsidP="008B4268">
      <w:pPr>
        <w:pStyle w:val="ab"/>
        <w:jc w:val="both"/>
        <w:rPr>
          <w:rFonts w:ascii="Times New Roman" w:hAnsi="Times New Roman"/>
          <w:sz w:val="24"/>
          <w:szCs w:val="24"/>
        </w:rPr>
      </w:pPr>
      <w:r>
        <w:rPr>
          <w:rFonts w:ascii="Times New Roman" w:hAnsi="Times New Roman"/>
          <w:color w:val="00000A"/>
          <w:sz w:val="24"/>
          <w:szCs w:val="24"/>
        </w:rPr>
        <w:t xml:space="preserve">         </w:t>
      </w:r>
      <w:r w:rsidR="00010BC9" w:rsidRPr="00010BC9">
        <w:rPr>
          <w:rFonts w:ascii="Times New Roman" w:hAnsi="Times New Roman"/>
          <w:color w:val="00000A"/>
          <w:sz w:val="24"/>
          <w:szCs w:val="24"/>
        </w:rPr>
        <w:t xml:space="preserve">на </w:t>
      </w:r>
      <w:r w:rsidR="00010BC9" w:rsidRPr="00010BC9">
        <w:rPr>
          <w:rFonts w:ascii="Times New Roman" w:hAnsi="Times New Roman"/>
          <w:sz w:val="24"/>
          <w:szCs w:val="24"/>
        </w:rPr>
        <w:t>введение учебных курсов</w:t>
      </w:r>
      <w:r w:rsidR="00010BC9" w:rsidRPr="00010BC9">
        <w:rPr>
          <w:rFonts w:ascii="Times New Roman" w:hAnsi="Times New Roman"/>
          <w:color w:val="00000A"/>
          <w:sz w:val="24"/>
          <w:szCs w:val="24"/>
        </w:rPr>
        <w:t>, обеспечивающих различные интересы обучающихся, в том числе этнокультурные (</w:t>
      </w:r>
      <w:r w:rsidRPr="00010BC9">
        <w:rPr>
          <w:rFonts w:ascii="Times New Roman" w:hAnsi="Times New Roman"/>
          <w:color w:val="00000A"/>
          <w:sz w:val="24"/>
          <w:szCs w:val="24"/>
        </w:rPr>
        <w:t>например,</w:t>
      </w:r>
      <w:r w:rsidR="00010BC9" w:rsidRPr="00010BC9">
        <w:rPr>
          <w:rFonts w:ascii="Times New Roman" w:hAnsi="Times New Roman"/>
          <w:color w:val="00000A"/>
          <w:sz w:val="24"/>
          <w:szCs w:val="24"/>
        </w:rPr>
        <w:t xml:space="preserve"> история и культура родного края, этика и др.). </w:t>
      </w:r>
    </w:p>
    <w:p w:rsidR="00010BC9" w:rsidRPr="00010BC9" w:rsidRDefault="00010BC9" w:rsidP="008B4268">
      <w:pPr>
        <w:pStyle w:val="ab"/>
        <w:jc w:val="both"/>
        <w:rPr>
          <w:rFonts w:ascii="Times New Roman" w:hAnsi="Times New Roman"/>
        </w:rPr>
      </w:pPr>
      <w:r w:rsidRPr="00010BC9">
        <w:rPr>
          <w:rFonts w:ascii="Times New Roman" w:hAnsi="Times New Roman"/>
          <w:color w:val="00000A"/>
          <w:sz w:val="24"/>
          <w:szCs w:val="24"/>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агрузки. </w:t>
      </w:r>
    </w:p>
    <w:p w:rsidR="00010BC9" w:rsidRPr="00010BC9" w:rsidRDefault="00010BC9" w:rsidP="008B4268">
      <w:pPr>
        <w:pStyle w:val="ab"/>
        <w:ind w:firstLine="567"/>
        <w:jc w:val="both"/>
        <w:rPr>
          <w:rFonts w:ascii="Times New Roman" w:hAnsi="Times New Roman"/>
          <w:sz w:val="24"/>
          <w:szCs w:val="24"/>
        </w:rPr>
      </w:pPr>
      <w:r w:rsidRPr="00010BC9">
        <w:rPr>
          <w:rFonts w:ascii="Times New Roman" w:hAnsi="Times New Roman"/>
          <w:sz w:val="24"/>
          <w:szCs w:val="24"/>
        </w:rPr>
        <w:t xml:space="preserve">В часть, формируемую участниками образовательных отношений, входит и </w:t>
      </w:r>
      <w:r w:rsidRPr="00010BC9">
        <w:rPr>
          <w:rFonts w:ascii="Times New Roman" w:hAnsi="Times New Roman"/>
          <w:b/>
          <w:sz w:val="24"/>
          <w:szCs w:val="24"/>
        </w:rPr>
        <w:t>внеурочная деятельность</w:t>
      </w:r>
      <w:r w:rsidRPr="00010BC9">
        <w:rPr>
          <w:rFonts w:ascii="Times New Roman" w:hAnsi="Times New Roman"/>
          <w:sz w:val="24"/>
          <w:szCs w:val="24"/>
        </w:rPr>
        <w:t>. В соответствии с требованиями Стандарта</w:t>
      </w:r>
      <w:r w:rsidRPr="00010BC9">
        <w:rPr>
          <w:rFonts w:ascii="Times New Roman" w:hAnsi="Times New Roman"/>
          <w:b/>
          <w:sz w:val="24"/>
          <w:szCs w:val="24"/>
        </w:rPr>
        <w:t xml:space="preserve"> </w:t>
      </w:r>
      <w:r w:rsidRPr="00010BC9">
        <w:rPr>
          <w:rFonts w:ascii="Times New Roman" w:hAnsi="Times New Roman"/>
          <w:sz w:val="24"/>
          <w:szCs w:val="24"/>
        </w:rPr>
        <w:t>внеурочная деятельность</w:t>
      </w:r>
      <w:r w:rsidRPr="00010BC9">
        <w:rPr>
          <w:rFonts w:ascii="Times New Roman" w:hAnsi="Times New Roman"/>
          <w:b/>
          <w:sz w:val="24"/>
          <w:szCs w:val="24"/>
        </w:rPr>
        <w:t xml:space="preserve"> </w:t>
      </w:r>
      <w:r w:rsidRPr="00010BC9">
        <w:rPr>
          <w:rFonts w:ascii="Times New Roman" w:hAnsi="Times New Roman"/>
          <w:sz w:val="24"/>
          <w:szCs w:val="24"/>
        </w:rPr>
        <w:t xml:space="preserve">организуется по направлениям развития личности (коррекционно-развивающее,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 </w:t>
      </w:r>
    </w:p>
    <w:p w:rsidR="00535AA2" w:rsidRDefault="00BC34AB" w:rsidP="008B4268">
      <w:pPr>
        <w:pStyle w:val="Style15"/>
        <w:widowControl/>
        <w:spacing w:before="5" w:line="240" w:lineRule="auto"/>
        <w:rPr>
          <w:bCs/>
        </w:rPr>
      </w:pPr>
      <w:r w:rsidRPr="005C5424">
        <w:rPr>
          <w:rStyle w:val="FontStyle69"/>
          <w:sz w:val="24"/>
        </w:rPr>
        <w:t>Содержание начального общего образования обучающихся с ЗПР реализуется преимущественно за счёт введения учебных предметов, обеспечи</w:t>
      </w:r>
      <w:r w:rsidRPr="005C5424">
        <w:rPr>
          <w:rStyle w:val="FontStyle69"/>
          <w:sz w:val="24"/>
        </w:rPr>
        <w:softHyphen/>
        <w:t>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w:t>
      </w:r>
      <w:r w:rsidR="00535AA2">
        <w:rPr>
          <w:rStyle w:val="FontStyle69"/>
          <w:sz w:val="24"/>
        </w:rPr>
        <w:t xml:space="preserve"> недостатков психической сферы.</w:t>
      </w:r>
    </w:p>
    <w:p w:rsidR="001E51F1" w:rsidRPr="00902250" w:rsidRDefault="001E2270" w:rsidP="008B4268">
      <w:pPr>
        <w:tabs>
          <w:tab w:val="left" w:pos="930"/>
        </w:tabs>
        <w:jc w:val="both"/>
        <w:rPr>
          <w:bCs/>
        </w:rPr>
      </w:pPr>
      <w:r>
        <w:rPr>
          <w:bCs/>
        </w:rPr>
        <w:tab/>
      </w:r>
      <w:r w:rsidR="001E51F1" w:rsidRPr="00902250">
        <w:rPr>
          <w:bCs/>
        </w:rPr>
        <w:t xml:space="preserve">Обучающиеся с ЗПР </w:t>
      </w:r>
      <w:r w:rsidR="003E4878">
        <w:rPr>
          <w:bCs/>
        </w:rPr>
        <w:t xml:space="preserve">в </w:t>
      </w:r>
      <w:r>
        <w:rPr>
          <w:bCs/>
        </w:rPr>
        <w:t xml:space="preserve">МКОУ «Дреневская ОШ» </w:t>
      </w:r>
      <w:r w:rsidR="001E51F1">
        <w:rPr>
          <w:bCs/>
        </w:rPr>
        <w:t>работают в общеобразовательных классах, поэтому занимаются по тому же учебному плану, что и все обучающиеся начальной школы.</w:t>
      </w:r>
    </w:p>
    <w:p w:rsidR="001E51F1" w:rsidRPr="003625B6" w:rsidRDefault="009929EA" w:rsidP="008B4268">
      <w:pPr>
        <w:pStyle w:val="Osnova"/>
        <w:spacing w:line="240" w:lineRule="auto"/>
        <w:ind w:firstLine="851"/>
        <w:rPr>
          <w:rFonts w:ascii="Times New Roman" w:hAnsi="Times New Roman" w:cs="Times New Roman"/>
          <w:sz w:val="24"/>
          <w:szCs w:val="24"/>
          <w:lang w:val="ru-RU"/>
        </w:rPr>
      </w:pPr>
      <w:r>
        <w:rPr>
          <w:rFonts w:ascii="Times New Roman" w:hAnsi="Times New Roman" w:cs="Times New Roman"/>
          <w:sz w:val="24"/>
          <w:szCs w:val="24"/>
          <w:lang w:val="ru-RU"/>
        </w:rPr>
        <w:t xml:space="preserve">Учебный план </w:t>
      </w:r>
      <w:r w:rsidR="001E51F1" w:rsidRPr="003625B6">
        <w:rPr>
          <w:rFonts w:ascii="Times New Roman" w:hAnsi="Times New Roman" w:cs="Times New Roman"/>
          <w:sz w:val="24"/>
          <w:szCs w:val="24"/>
          <w:lang w:val="ru-RU"/>
        </w:rPr>
        <w:t>ориентирован на 4-летний нормативный срок освоения образовательных программ начального общего образования. Продолжительность учебного года для обучающихся 1 клас</w:t>
      </w:r>
      <w:r w:rsidR="00535AA2">
        <w:rPr>
          <w:rFonts w:ascii="Times New Roman" w:hAnsi="Times New Roman" w:cs="Times New Roman"/>
          <w:sz w:val="24"/>
          <w:szCs w:val="24"/>
          <w:lang w:val="ru-RU"/>
        </w:rPr>
        <w:t xml:space="preserve">са составляет 33 учебные </w:t>
      </w:r>
      <w:r w:rsidR="001E2270">
        <w:rPr>
          <w:rFonts w:ascii="Times New Roman" w:hAnsi="Times New Roman" w:cs="Times New Roman"/>
          <w:sz w:val="24"/>
          <w:szCs w:val="24"/>
          <w:lang w:val="ru-RU"/>
        </w:rPr>
        <w:t xml:space="preserve">недели: </w:t>
      </w:r>
      <w:r w:rsidR="001E2270" w:rsidRPr="003625B6">
        <w:rPr>
          <w:rFonts w:ascii="Times New Roman" w:hAnsi="Times New Roman" w:cs="Times New Roman"/>
          <w:sz w:val="24"/>
          <w:szCs w:val="24"/>
          <w:lang w:val="ru-RU"/>
        </w:rPr>
        <w:t>для</w:t>
      </w:r>
      <w:r w:rsidR="001E51F1" w:rsidRPr="003625B6">
        <w:rPr>
          <w:rFonts w:ascii="Times New Roman" w:hAnsi="Times New Roman" w:cs="Times New Roman"/>
          <w:sz w:val="24"/>
          <w:szCs w:val="24"/>
          <w:lang w:val="ru-RU"/>
        </w:rPr>
        <w:t xml:space="preserve"> обучающихся </w:t>
      </w:r>
      <w:r w:rsidR="001E51F1" w:rsidRPr="007178A9">
        <w:rPr>
          <w:rFonts w:ascii="Times New Roman" w:hAnsi="Times New Roman" w:cs="Times New Roman"/>
          <w:sz w:val="24"/>
          <w:szCs w:val="24"/>
          <w:lang w:val="ru-RU"/>
        </w:rPr>
        <w:t>2</w:t>
      </w:r>
      <w:r w:rsidR="001E51F1" w:rsidRPr="003625B6">
        <w:rPr>
          <w:rFonts w:ascii="Times New Roman" w:hAnsi="Times New Roman" w:cs="Times New Roman"/>
          <w:sz w:val="24"/>
          <w:szCs w:val="24"/>
          <w:lang w:val="ru-RU"/>
        </w:rPr>
        <w:t xml:space="preserve">-4 классов– </w:t>
      </w:r>
      <w:r w:rsidR="001E51F1" w:rsidRPr="007178A9">
        <w:rPr>
          <w:rFonts w:ascii="Times New Roman" w:hAnsi="Times New Roman" w:cs="Times New Roman"/>
          <w:sz w:val="24"/>
          <w:szCs w:val="24"/>
          <w:lang w:val="ru-RU"/>
        </w:rPr>
        <w:t>34</w:t>
      </w:r>
      <w:r w:rsidR="001E51F1" w:rsidRPr="003625B6">
        <w:rPr>
          <w:rFonts w:ascii="Times New Roman" w:hAnsi="Times New Roman" w:cs="Times New Roman"/>
          <w:sz w:val="24"/>
          <w:szCs w:val="24"/>
          <w:lang w:val="ru-RU"/>
        </w:rPr>
        <w:t xml:space="preserve"> учебных недели.</w:t>
      </w:r>
    </w:p>
    <w:p w:rsidR="000E0407" w:rsidRPr="005C5424" w:rsidRDefault="000E0407" w:rsidP="008B4268">
      <w:pPr>
        <w:pStyle w:val="Style15"/>
        <w:widowControl/>
        <w:spacing w:line="240" w:lineRule="auto"/>
        <w:ind w:firstLine="696"/>
        <w:rPr>
          <w:rStyle w:val="FontStyle69"/>
          <w:sz w:val="24"/>
        </w:rPr>
      </w:pPr>
      <w:r w:rsidRPr="005C5424">
        <w:rPr>
          <w:rStyle w:val="FontStyle69"/>
          <w:sz w:val="24"/>
        </w:rPr>
        <w:t>Учебный план состоит из двух частей — обязательной части и части, формируемой участниками образовательных отношений.</w:t>
      </w:r>
    </w:p>
    <w:p w:rsidR="000E0407" w:rsidRPr="005C5424" w:rsidRDefault="000E0407" w:rsidP="008B4268">
      <w:pPr>
        <w:pStyle w:val="Style15"/>
        <w:widowControl/>
        <w:spacing w:line="240" w:lineRule="auto"/>
        <w:ind w:firstLine="706"/>
        <w:rPr>
          <w:rStyle w:val="FontStyle69"/>
          <w:sz w:val="24"/>
        </w:rPr>
      </w:pPr>
      <w:r w:rsidRPr="005C5424">
        <w:rPr>
          <w:rStyle w:val="FontStyle69"/>
          <w:sz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0E0407" w:rsidRPr="005C5424" w:rsidRDefault="000E0407" w:rsidP="008B4268">
      <w:pPr>
        <w:pStyle w:val="Style15"/>
        <w:widowControl/>
        <w:spacing w:line="240" w:lineRule="auto"/>
        <w:ind w:right="5"/>
        <w:rPr>
          <w:rStyle w:val="FontStyle69"/>
          <w:sz w:val="24"/>
        </w:rPr>
      </w:pPr>
      <w:r w:rsidRPr="005C5424">
        <w:rPr>
          <w:rStyle w:val="FontStyle69"/>
          <w:sz w:val="24"/>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0E0407" w:rsidRPr="005C5424" w:rsidRDefault="000E0407" w:rsidP="008B4268">
      <w:pPr>
        <w:pStyle w:val="Style15"/>
        <w:widowControl/>
        <w:spacing w:before="5" w:line="240" w:lineRule="auto"/>
        <w:ind w:firstLine="701"/>
        <w:rPr>
          <w:rStyle w:val="FontStyle69"/>
          <w:sz w:val="24"/>
        </w:rPr>
      </w:pPr>
      <w:r w:rsidRPr="005C5424">
        <w:rPr>
          <w:rStyle w:val="FontStyle69"/>
          <w:sz w:val="24"/>
        </w:rPr>
        <w:t>готовность обучающихся к продолж</w:t>
      </w:r>
      <w:r>
        <w:rPr>
          <w:rStyle w:val="FontStyle69"/>
          <w:sz w:val="24"/>
        </w:rPr>
        <w:t xml:space="preserve">ению образования на последующем уровне </w:t>
      </w:r>
      <w:r w:rsidRPr="005C5424">
        <w:rPr>
          <w:rStyle w:val="FontStyle69"/>
          <w:sz w:val="24"/>
        </w:rPr>
        <w:t>основного общего образования;</w:t>
      </w:r>
    </w:p>
    <w:p w:rsidR="000E0407" w:rsidRPr="005C5424" w:rsidRDefault="000E0407" w:rsidP="008B4268">
      <w:pPr>
        <w:pStyle w:val="Style15"/>
        <w:widowControl/>
        <w:spacing w:line="240" w:lineRule="auto"/>
        <w:ind w:firstLine="715"/>
        <w:rPr>
          <w:rStyle w:val="FontStyle69"/>
          <w:sz w:val="24"/>
        </w:rPr>
      </w:pPr>
      <w:r w:rsidRPr="005C5424">
        <w:rPr>
          <w:rStyle w:val="FontStyle69"/>
          <w:sz w:val="24"/>
        </w:rPr>
        <w:t>формирование основ нравственного развития обучающихся, приобщение их к общекультурным, национальным и этнокультурным ценностям;</w:t>
      </w:r>
    </w:p>
    <w:p w:rsidR="000E0407" w:rsidRPr="005C5424" w:rsidRDefault="000E0407" w:rsidP="008B4268">
      <w:pPr>
        <w:pStyle w:val="Style15"/>
        <w:widowControl/>
        <w:spacing w:before="5" w:line="240" w:lineRule="auto"/>
        <w:ind w:firstLine="715"/>
        <w:rPr>
          <w:rStyle w:val="FontStyle69"/>
          <w:sz w:val="24"/>
        </w:rPr>
      </w:pPr>
      <w:r w:rsidRPr="005C5424">
        <w:rPr>
          <w:rStyle w:val="FontStyle69"/>
          <w:sz w:val="24"/>
        </w:rPr>
        <w:t>формирование здорового образа жизни, элементарных правил поведения в экстремальных ситуациях;</w:t>
      </w:r>
    </w:p>
    <w:p w:rsidR="000E0407" w:rsidRPr="005C5424" w:rsidRDefault="000E0407" w:rsidP="008B4268">
      <w:pPr>
        <w:pStyle w:val="Style15"/>
        <w:widowControl/>
        <w:spacing w:line="240" w:lineRule="auto"/>
        <w:ind w:firstLine="701"/>
        <w:rPr>
          <w:rStyle w:val="FontStyle69"/>
          <w:sz w:val="24"/>
        </w:rPr>
      </w:pPr>
      <w:r w:rsidRPr="005C5424">
        <w:rPr>
          <w:rStyle w:val="FontStyle69"/>
          <w:sz w:val="24"/>
        </w:rPr>
        <w:t>личностное развитие обучающегося в соответствии с его индивидуальностью.</w:t>
      </w:r>
    </w:p>
    <w:p w:rsidR="000E0407" w:rsidRPr="005C5424" w:rsidRDefault="000E0407" w:rsidP="008B4268">
      <w:pPr>
        <w:pStyle w:val="Style15"/>
        <w:widowControl/>
        <w:spacing w:before="5" w:line="240" w:lineRule="auto"/>
        <w:ind w:firstLine="730"/>
        <w:rPr>
          <w:rStyle w:val="FontStyle69"/>
          <w:sz w:val="24"/>
        </w:rPr>
      </w:pPr>
      <w:r w:rsidRPr="005C5424">
        <w:rPr>
          <w:rStyle w:val="FontStyle68"/>
          <w:iCs/>
          <w:sz w:val="24"/>
        </w:rPr>
        <w:t xml:space="preserve">Часть учебного плана, формируемая участниками образовательных отношений, </w:t>
      </w:r>
      <w:r w:rsidRPr="005C5424">
        <w:rPr>
          <w:rStyle w:val="FontStyle69"/>
          <w:sz w:val="24"/>
        </w:rPr>
        <w:t>обеспечивает реализацию особых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w:t>
      </w:r>
      <w:r w:rsidRPr="00BC34AB">
        <w:rPr>
          <w:rStyle w:val="FontStyle69"/>
          <w:sz w:val="24"/>
          <w:u w:val="single"/>
        </w:rPr>
        <w:t>в 1 классе в соответствии с санитарно-гигиеническими требованиями эта часть отсутствует</w:t>
      </w:r>
      <w:r w:rsidRPr="005C5424">
        <w:rPr>
          <w:rStyle w:val="FontStyle69"/>
          <w:sz w:val="24"/>
        </w:rPr>
        <w:t>), использовано:</w:t>
      </w:r>
    </w:p>
    <w:p w:rsidR="000E0407" w:rsidRPr="005C5424" w:rsidRDefault="000E0407" w:rsidP="008B4268">
      <w:pPr>
        <w:pStyle w:val="Style15"/>
        <w:widowControl/>
        <w:spacing w:line="240" w:lineRule="auto"/>
        <w:ind w:right="14"/>
        <w:rPr>
          <w:rStyle w:val="FontStyle69"/>
          <w:sz w:val="24"/>
        </w:rPr>
      </w:pPr>
      <w:r w:rsidRPr="005C5424">
        <w:rPr>
          <w:rStyle w:val="FontStyle69"/>
          <w:sz w:val="24"/>
        </w:rPr>
        <w:t>на увеличение учебных часов, отводимых на изучение отдельных учебных предметов обязательной части;</w:t>
      </w:r>
    </w:p>
    <w:p w:rsidR="000E0407" w:rsidRPr="005C5424" w:rsidRDefault="000E0407" w:rsidP="008B4268">
      <w:pPr>
        <w:pStyle w:val="Style15"/>
        <w:widowControl/>
        <w:spacing w:line="240" w:lineRule="auto"/>
        <w:ind w:firstLine="715"/>
        <w:rPr>
          <w:rStyle w:val="FontStyle69"/>
          <w:sz w:val="24"/>
        </w:rPr>
      </w:pPr>
      <w:r w:rsidRPr="005C5424">
        <w:rPr>
          <w:rStyle w:val="FontStyle69"/>
          <w:sz w:val="24"/>
        </w:rPr>
        <w:lastRenderedPageBreak/>
        <w:t>на введение учебных курсов, обеспечивающих удовлетворение особых образовательных потребностей обучающихся с задержкой психического развития и необходимую коррекцию недостатков в психиче</w:t>
      </w:r>
      <w:r>
        <w:rPr>
          <w:rStyle w:val="FontStyle69"/>
          <w:sz w:val="24"/>
        </w:rPr>
        <w:t>ском и/или физическом развитии;</w:t>
      </w:r>
    </w:p>
    <w:p w:rsidR="000E0407" w:rsidRPr="005C5424" w:rsidRDefault="000E0407" w:rsidP="008B4268">
      <w:pPr>
        <w:pStyle w:val="Style15"/>
        <w:widowControl/>
        <w:spacing w:before="5" w:line="240" w:lineRule="auto"/>
        <w:ind w:firstLine="715"/>
        <w:rPr>
          <w:rStyle w:val="FontStyle69"/>
          <w:sz w:val="24"/>
        </w:rPr>
      </w:pPr>
      <w:r w:rsidRPr="005C5424">
        <w:rPr>
          <w:rStyle w:val="FontStyle69"/>
          <w:sz w:val="24"/>
        </w:rPr>
        <w:t>на введение учебных курсов, обеспечивающих различные интересы обучающ</w:t>
      </w:r>
      <w:r>
        <w:rPr>
          <w:rStyle w:val="FontStyle69"/>
          <w:sz w:val="24"/>
        </w:rPr>
        <w:t>ихся</w:t>
      </w:r>
      <w:r w:rsidRPr="005C5424">
        <w:rPr>
          <w:rStyle w:val="FontStyle69"/>
          <w:sz w:val="24"/>
        </w:rPr>
        <w:t>.</w:t>
      </w:r>
    </w:p>
    <w:p w:rsidR="000E0407" w:rsidRPr="005C5424" w:rsidRDefault="000E0407" w:rsidP="008B4268">
      <w:pPr>
        <w:pStyle w:val="Style15"/>
        <w:widowControl/>
        <w:spacing w:line="240" w:lineRule="auto"/>
        <w:ind w:firstLine="701"/>
        <w:rPr>
          <w:rStyle w:val="FontStyle69"/>
          <w:sz w:val="24"/>
        </w:rPr>
      </w:pPr>
      <w:r w:rsidRPr="005C5424">
        <w:rPr>
          <w:rStyle w:val="FontStyle69"/>
          <w:sz w:val="24"/>
        </w:rPr>
        <w:t xml:space="preserve">В часть, формируемую участниками образовательных отношений, входит и </w:t>
      </w:r>
      <w:r w:rsidRPr="005C5424">
        <w:rPr>
          <w:rStyle w:val="FontStyle67"/>
          <w:bCs/>
          <w:sz w:val="24"/>
        </w:rPr>
        <w:t xml:space="preserve">внеурочная деятельность. </w:t>
      </w:r>
      <w:r w:rsidRPr="005C5424">
        <w:rPr>
          <w:rStyle w:val="FontStyle69"/>
          <w:sz w:val="24"/>
        </w:rPr>
        <w:t>В соответствии с требованиями Стандарта внеурочная деятельность организуется по направлениям развития личности (коррекционно-развивающее,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0E0407" w:rsidRPr="005C5424" w:rsidRDefault="000E0407" w:rsidP="008B4268">
      <w:pPr>
        <w:pStyle w:val="Style15"/>
        <w:widowControl/>
        <w:spacing w:before="5" w:line="240" w:lineRule="auto"/>
        <w:ind w:firstLine="701"/>
        <w:rPr>
          <w:rStyle w:val="FontStyle69"/>
          <w:sz w:val="24"/>
        </w:rPr>
      </w:pPr>
      <w:r w:rsidRPr="005C5424">
        <w:rPr>
          <w:rStyle w:val="FontStyle67"/>
          <w:bCs/>
          <w:sz w:val="24"/>
        </w:rPr>
        <w:t xml:space="preserve">Коррекционно-развивающее направление, </w:t>
      </w:r>
      <w:r w:rsidRPr="005C5424">
        <w:rPr>
          <w:rStyle w:val="FontStyle69"/>
          <w:sz w:val="24"/>
        </w:rPr>
        <w:t xml:space="preserve">согласно требованиям ФГОС, является </w:t>
      </w:r>
      <w:r w:rsidRPr="005C5424">
        <w:rPr>
          <w:rStyle w:val="FontStyle67"/>
          <w:bCs/>
          <w:sz w:val="24"/>
        </w:rPr>
        <w:t xml:space="preserve">обязательным </w:t>
      </w:r>
      <w:r w:rsidRPr="005C5424">
        <w:rPr>
          <w:rStyle w:val="FontStyle69"/>
          <w:sz w:val="24"/>
        </w:rPr>
        <w:t>и представлено фронтальными и индивидуальными коррекционно-развивающими занятиями (логопедические и психокоррекционные занятия)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w:t>
      </w:r>
      <w:r w:rsidRPr="005C5424">
        <w:rPr>
          <w:rStyle w:val="FontStyle69"/>
          <w:sz w:val="24"/>
        </w:rPr>
        <w:softHyphen/>
        <w:t xml:space="preserve">дуальных и групповых занятий, их количественное соотношение, содержание может осуществляться образовательной организацией самостоятельно, исходя </w:t>
      </w:r>
      <w:r w:rsidR="001E2270" w:rsidRPr="005C5424">
        <w:rPr>
          <w:rStyle w:val="FontStyle69"/>
          <w:sz w:val="24"/>
        </w:rPr>
        <w:t>из психофизических особенностей,</w:t>
      </w:r>
      <w:r w:rsidRPr="005C5424">
        <w:rPr>
          <w:rStyle w:val="FontStyle69"/>
          <w:sz w:val="24"/>
        </w:rPr>
        <w:t xml:space="preserve"> обучающихся с ЗПР на основании рекомендаций психолого-медико-педагогической комиссии и индивидуальной программы реабилитации инвалида. Часы занятий, включенные в коррекционно-развивающую область, не входят в максимальную нагрузку:</w:t>
      </w:r>
    </w:p>
    <w:p w:rsidR="0007641D" w:rsidRPr="00C10C32" w:rsidRDefault="0007641D" w:rsidP="008B4268">
      <w:pPr>
        <w:pStyle w:val="ab"/>
        <w:ind w:firstLine="284"/>
        <w:jc w:val="center"/>
        <w:rPr>
          <w:rFonts w:ascii="Times New Roman" w:hAnsi="Times New Roman"/>
          <w:b/>
          <w:szCs w:val="24"/>
        </w:rPr>
      </w:pPr>
      <w:r w:rsidRPr="00C10C32">
        <w:rPr>
          <w:rFonts w:ascii="Times New Roman" w:hAnsi="Times New Roman"/>
          <w:b/>
          <w:szCs w:val="24"/>
        </w:rPr>
        <w:t xml:space="preserve">Недельный учебный план </w:t>
      </w:r>
    </w:p>
    <w:p w:rsidR="0007641D" w:rsidRPr="00C10C32" w:rsidRDefault="0007641D" w:rsidP="008B4268">
      <w:pPr>
        <w:pStyle w:val="ab"/>
        <w:ind w:firstLine="284"/>
        <w:jc w:val="center"/>
        <w:rPr>
          <w:rFonts w:ascii="Times New Roman" w:hAnsi="Times New Roman"/>
          <w:b/>
          <w:szCs w:val="24"/>
        </w:rPr>
      </w:pPr>
      <w:r w:rsidRPr="00C10C32">
        <w:rPr>
          <w:rFonts w:ascii="Times New Roman" w:hAnsi="Times New Roman"/>
          <w:b/>
          <w:szCs w:val="24"/>
        </w:rPr>
        <w:t>Муниципального казённого общеобразовательного учреждения «Дреневская основная школа», реализующая адаптированные образовательные программы</w:t>
      </w:r>
    </w:p>
    <w:p w:rsidR="0007641D" w:rsidRPr="00C10C32" w:rsidRDefault="0007641D" w:rsidP="008B4268">
      <w:pPr>
        <w:pStyle w:val="Default"/>
        <w:contextualSpacing/>
        <w:jc w:val="center"/>
        <w:rPr>
          <w:b/>
          <w:sz w:val="23"/>
          <w:szCs w:val="23"/>
        </w:rPr>
      </w:pPr>
      <w:r w:rsidRPr="00C10C32">
        <w:rPr>
          <w:b/>
        </w:rPr>
        <w:t xml:space="preserve"> для детей </w:t>
      </w:r>
      <w:r w:rsidRPr="00C10C32">
        <w:rPr>
          <w:b/>
          <w:sz w:val="23"/>
          <w:szCs w:val="23"/>
        </w:rPr>
        <w:t>1-4 классов, обучающихся по варианту 7.1.</w:t>
      </w:r>
    </w:p>
    <w:p w:rsidR="0007641D" w:rsidRPr="00C10C32" w:rsidRDefault="0007641D" w:rsidP="008B4268">
      <w:pPr>
        <w:pStyle w:val="ab"/>
        <w:ind w:firstLine="284"/>
        <w:jc w:val="center"/>
        <w:rPr>
          <w:rFonts w:ascii="Times New Roman" w:hAnsi="Times New Roman"/>
          <w:szCs w:val="24"/>
        </w:rPr>
      </w:pPr>
      <w:r w:rsidRPr="00C10C32">
        <w:rPr>
          <w:rFonts w:ascii="Times New Roman" w:hAnsi="Times New Roman"/>
          <w:szCs w:val="24"/>
        </w:rPr>
        <w:t xml:space="preserve"> (пятидневная учебная неделя)</w:t>
      </w:r>
    </w:p>
    <w:p w:rsidR="0007641D" w:rsidRPr="00C10C32" w:rsidRDefault="0007641D" w:rsidP="008B4268">
      <w:pPr>
        <w:pStyle w:val="Default"/>
        <w:contextualSpacing/>
        <w:jc w:val="both"/>
        <w:rPr>
          <w:iCs/>
          <w:color w:val="000000" w:themeColor="text1"/>
          <w:sz w:val="16"/>
          <w:szCs w:val="16"/>
        </w:rPr>
      </w:pPr>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6"/>
        <w:gridCol w:w="2118"/>
        <w:gridCol w:w="982"/>
        <w:gridCol w:w="982"/>
        <w:gridCol w:w="982"/>
        <w:gridCol w:w="982"/>
        <w:gridCol w:w="1215"/>
      </w:tblGrid>
      <w:tr w:rsidR="0007641D" w:rsidRPr="00C10C32" w:rsidTr="0007641D">
        <w:trPr>
          <w:cantSplit/>
          <w:trHeight w:hRule="exact" w:val="432"/>
        </w:trPr>
        <w:tc>
          <w:tcPr>
            <w:tcW w:w="2116" w:type="dxa"/>
            <w:vMerge w:val="restart"/>
          </w:tcPr>
          <w:p w:rsidR="0007641D" w:rsidRPr="00433E55" w:rsidRDefault="0007641D" w:rsidP="008B4268">
            <w:pPr>
              <w:pStyle w:val="Default"/>
              <w:contextualSpacing/>
              <w:jc w:val="center"/>
              <w:rPr>
                <w:b/>
                <w:color w:val="auto"/>
              </w:rPr>
            </w:pPr>
            <w:r w:rsidRPr="00433E55">
              <w:rPr>
                <w:b/>
                <w:color w:val="auto"/>
              </w:rPr>
              <w:t>Предметные области</w:t>
            </w:r>
          </w:p>
        </w:tc>
        <w:tc>
          <w:tcPr>
            <w:tcW w:w="2118" w:type="dxa"/>
            <w:vMerge w:val="restart"/>
          </w:tcPr>
          <w:p w:rsidR="0007641D" w:rsidRPr="00433E55" w:rsidRDefault="0007641D" w:rsidP="008B4268">
            <w:pPr>
              <w:pStyle w:val="Default"/>
              <w:contextualSpacing/>
              <w:jc w:val="right"/>
              <w:rPr>
                <w:b/>
                <w:color w:val="auto"/>
              </w:rPr>
            </w:pPr>
          </w:p>
          <w:p w:rsidR="0007641D" w:rsidRPr="00433E55" w:rsidRDefault="0007641D" w:rsidP="008B4268">
            <w:pPr>
              <w:pStyle w:val="Default"/>
              <w:contextualSpacing/>
              <w:jc w:val="right"/>
              <w:rPr>
                <w:b/>
                <w:color w:val="auto"/>
              </w:rPr>
            </w:pPr>
            <w:r w:rsidRPr="00433E55">
              <w:rPr>
                <w:b/>
                <w:color w:val="auto"/>
              </w:rPr>
              <w:t>Классы</w:t>
            </w:r>
          </w:p>
          <w:p w:rsidR="0007641D" w:rsidRPr="00433E55" w:rsidRDefault="0007641D" w:rsidP="008B4268">
            <w:pPr>
              <w:pStyle w:val="Default"/>
              <w:contextualSpacing/>
              <w:rPr>
                <w:b/>
                <w:color w:val="auto"/>
              </w:rPr>
            </w:pPr>
            <w:r w:rsidRPr="00433E55">
              <w:rPr>
                <w:b/>
                <w:color w:val="auto"/>
              </w:rPr>
              <w:t>Учебные предметы</w:t>
            </w:r>
          </w:p>
        </w:tc>
        <w:tc>
          <w:tcPr>
            <w:tcW w:w="5143" w:type="dxa"/>
            <w:gridSpan w:val="5"/>
          </w:tcPr>
          <w:p w:rsidR="0007641D" w:rsidRPr="00433E55" w:rsidRDefault="0007641D" w:rsidP="008B4268">
            <w:pPr>
              <w:pStyle w:val="Default"/>
              <w:contextualSpacing/>
              <w:jc w:val="center"/>
              <w:rPr>
                <w:b/>
              </w:rPr>
            </w:pPr>
            <w:r w:rsidRPr="00433E55">
              <w:rPr>
                <w:b/>
              </w:rPr>
              <w:t>Количество часов в неделю</w:t>
            </w:r>
          </w:p>
        </w:tc>
      </w:tr>
      <w:tr w:rsidR="0007641D" w:rsidRPr="00C10C32" w:rsidTr="0007641D">
        <w:trPr>
          <w:cantSplit/>
          <w:trHeight w:hRule="exact" w:val="707"/>
        </w:trPr>
        <w:tc>
          <w:tcPr>
            <w:tcW w:w="2116" w:type="dxa"/>
            <w:vMerge/>
          </w:tcPr>
          <w:p w:rsidR="0007641D" w:rsidRPr="00433E55" w:rsidRDefault="0007641D" w:rsidP="008B4268">
            <w:pPr>
              <w:pStyle w:val="Default"/>
              <w:contextualSpacing/>
              <w:jc w:val="center"/>
              <w:rPr>
                <w:b/>
                <w:color w:val="auto"/>
              </w:rPr>
            </w:pPr>
          </w:p>
        </w:tc>
        <w:tc>
          <w:tcPr>
            <w:tcW w:w="2118" w:type="dxa"/>
            <w:vMerge/>
          </w:tcPr>
          <w:p w:rsidR="0007641D" w:rsidRPr="00433E55" w:rsidRDefault="0007641D" w:rsidP="008B4268">
            <w:pPr>
              <w:pStyle w:val="Default"/>
              <w:contextualSpacing/>
              <w:jc w:val="center"/>
              <w:rPr>
                <w:b/>
                <w:color w:val="auto"/>
              </w:rPr>
            </w:pPr>
          </w:p>
        </w:tc>
        <w:tc>
          <w:tcPr>
            <w:tcW w:w="982" w:type="dxa"/>
          </w:tcPr>
          <w:p w:rsidR="0007641D" w:rsidRPr="00433E55" w:rsidRDefault="0007641D" w:rsidP="008B4268">
            <w:pPr>
              <w:pStyle w:val="Default"/>
              <w:contextualSpacing/>
              <w:jc w:val="center"/>
              <w:rPr>
                <w:b/>
                <w:color w:val="auto"/>
              </w:rPr>
            </w:pPr>
            <w:r w:rsidRPr="00433E55">
              <w:rPr>
                <w:b/>
                <w:color w:val="auto"/>
              </w:rPr>
              <w:t>1 кл.</w:t>
            </w:r>
          </w:p>
        </w:tc>
        <w:tc>
          <w:tcPr>
            <w:tcW w:w="982" w:type="dxa"/>
          </w:tcPr>
          <w:p w:rsidR="0007641D" w:rsidRPr="00433E55" w:rsidRDefault="0007641D" w:rsidP="008B4268">
            <w:pPr>
              <w:pStyle w:val="Default"/>
              <w:contextualSpacing/>
              <w:jc w:val="center"/>
              <w:rPr>
                <w:b/>
                <w:color w:val="auto"/>
              </w:rPr>
            </w:pPr>
            <w:r w:rsidRPr="00433E55">
              <w:rPr>
                <w:b/>
                <w:color w:val="auto"/>
              </w:rPr>
              <w:t>2 кл.</w:t>
            </w:r>
          </w:p>
        </w:tc>
        <w:tc>
          <w:tcPr>
            <w:tcW w:w="982" w:type="dxa"/>
          </w:tcPr>
          <w:p w:rsidR="0007641D" w:rsidRPr="00433E55" w:rsidRDefault="0007641D" w:rsidP="008B4268">
            <w:pPr>
              <w:pStyle w:val="Default"/>
              <w:contextualSpacing/>
              <w:jc w:val="center"/>
              <w:rPr>
                <w:b/>
                <w:color w:val="auto"/>
              </w:rPr>
            </w:pPr>
            <w:r w:rsidRPr="00433E55">
              <w:rPr>
                <w:b/>
                <w:color w:val="auto"/>
              </w:rPr>
              <w:t>3 кл.</w:t>
            </w:r>
          </w:p>
        </w:tc>
        <w:tc>
          <w:tcPr>
            <w:tcW w:w="982" w:type="dxa"/>
          </w:tcPr>
          <w:p w:rsidR="0007641D" w:rsidRPr="00433E55" w:rsidRDefault="0007641D" w:rsidP="008B4268">
            <w:pPr>
              <w:pStyle w:val="Default"/>
              <w:contextualSpacing/>
              <w:jc w:val="center"/>
              <w:rPr>
                <w:b/>
                <w:color w:val="auto"/>
              </w:rPr>
            </w:pPr>
            <w:r w:rsidRPr="00433E55">
              <w:rPr>
                <w:b/>
                <w:color w:val="auto"/>
              </w:rPr>
              <w:t>4 кл.</w:t>
            </w:r>
          </w:p>
        </w:tc>
        <w:tc>
          <w:tcPr>
            <w:tcW w:w="1215" w:type="dxa"/>
          </w:tcPr>
          <w:p w:rsidR="0007641D" w:rsidRPr="00433E55" w:rsidRDefault="0007641D" w:rsidP="008B4268">
            <w:pPr>
              <w:pStyle w:val="Default"/>
              <w:contextualSpacing/>
              <w:jc w:val="center"/>
              <w:rPr>
                <w:b/>
                <w:color w:val="auto"/>
              </w:rPr>
            </w:pPr>
            <w:r w:rsidRPr="00433E55">
              <w:rPr>
                <w:b/>
                <w:color w:val="auto"/>
              </w:rPr>
              <w:t>Всего</w:t>
            </w:r>
          </w:p>
        </w:tc>
      </w:tr>
      <w:tr w:rsidR="0007641D" w:rsidRPr="00C10C32" w:rsidTr="0007641D">
        <w:trPr>
          <w:trHeight w:val="401"/>
        </w:trPr>
        <w:tc>
          <w:tcPr>
            <w:tcW w:w="9377" w:type="dxa"/>
            <w:gridSpan w:val="7"/>
          </w:tcPr>
          <w:p w:rsidR="0007641D" w:rsidRPr="00C10C32" w:rsidRDefault="0007641D" w:rsidP="008B4268">
            <w:pPr>
              <w:pStyle w:val="Default"/>
              <w:contextualSpacing/>
              <w:jc w:val="center"/>
              <w:rPr>
                <w:b/>
                <w:color w:val="auto"/>
              </w:rPr>
            </w:pPr>
            <w:r w:rsidRPr="00C10C32">
              <w:rPr>
                <w:b/>
                <w:color w:val="auto"/>
              </w:rPr>
              <w:t>Обязательная часть</w:t>
            </w:r>
          </w:p>
        </w:tc>
      </w:tr>
      <w:tr w:rsidR="0007641D" w:rsidRPr="00C10C32" w:rsidTr="0007641D">
        <w:trPr>
          <w:trHeight w:val="421"/>
        </w:trPr>
        <w:tc>
          <w:tcPr>
            <w:tcW w:w="2116" w:type="dxa"/>
            <w:vMerge w:val="restart"/>
          </w:tcPr>
          <w:p w:rsidR="0007641D" w:rsidRPr="00C10C32" w:rsidRDefault="0007641D" w:rsidP="008B4268">
            <w:pPr>
              <w:pStyle w:val="Default"/>
              <w:contextualSpacing/>
              <w:rPr>
                <w:color w:val="auto"/>
              </w:rPr>
            </w:pPr>
            <w:r w:rsidRPr="00C10C32">
              <w:t>Русский язык и литературное чтение</w:t>
            </w:r>
          </w:p>
        </w:tc>
        <w:tc>
          <w:tcPr>
            <w:tcW w:w="2118" w:type="dxa"/>
          </w:tcPr>
          <w:p w:rsidR="0007641D" w:rsidRPr="00C10C32" w:rsidRDefault="0007641D" w:rsidP="008B4268">
            <w:pPr>
              <w:pStyle w:val="Default"/>
              <w:contextualSpacing/>
            </w:pPr>
            <w:r w:rsidRPr="00C10C32">
              <w:t xml:space="preserve">Русский язык </w:t>
            </w:r>
          </w:p>
        </w:tc>
        <w:tc>
          <w:tcPr>
            <w:tcW w:w="982" w:type="dxa"/>
          </w:tcPr>
          <w:p w:rsidR="0007641D" w:rsidRPr="00C10C32" w:rsidRDefault="0007641D" w:rsidP="008B4268">
            <w:pPr>
              <w:pStyle w:val="Default"/>
              <w:contextualSpacing/>
              <w:jc w:val="center"/>
              <w:rPr>
                <w:color w:val="auto"/>
              </w:rPr>
            </w:pPr>
            <w:r w:rsidRPr="00C10C32">
              <w:rPr>
                <w:color w:val="auto"/>
              </w:rPr>
              <w:t>5</w:t>
            </w:r>
          </w:p>
        </w:tc>
        <w:tc>
          <w:tcPr>
            <w:tcW w:w="982" w:type="dxa"/>
          </w:tcPr>
          <w:p w:rsidR="0007641D" w:rsidRPr="00C10C32" w:rsidRDefault="0007641D" w:rsidP="008B4268">
            <w:pPr>
              <w:pStyle w:val="Default"/>
              <w:contextualSpacing/>
              <w:jc w:val="center"/>
              <w:rPr>
                <w:color w:val="auto"/>
              </w:rPr>
            </w:pPr>
            <w:r w:rsidRPr="00C10C32">
              <w:rPr>
                <w:color w:val="auto"/>
              </w:rPr>
              <w:t>5</w:t>
            </w:r>
          </w:p>
        </w:tc>
        <w:tc>
          <w:tcPr>
            <w:tcW w:w="982" w:type="dxa"/>
          </w:tcPr>
          <w:p w:rsidR="0007641D" w:rsidRPr="00C10C32" w:rsidRDefault="0007641D" w:rsidP="008B4268">
            <w:pPr>
              <w:pStyle w:val="Default"/>
              <w:contextualSpacing/>
              <w:jc w:val="center"/>
              <w:rPr>
                <w:color w:val="auto"/>
              </w:rPr>
            </w:pPr>
            <w:r w:rsidRPr="00C10C32">
              <w:rPr>
                <w:color w:val="auto"/>
              </w:rPr>
              <w:t>5</w:t>
            </w:r>
          </w:p>
        </w:tc>
        <w:tc>
          <w:tcPr>
            <w:tcW w:w="982" w:type="dxa"/>
          </w:tcPr>
          <w:p w:rsidR="0007641D" w:rsidRPr="00C10C32" w:rsidRDefault="0007641D" w:rsidP="008B4268">
            <w:pPr>
              <w:pStyle w:val="Default"/>
              <w:contextualSpacing/>
              <w:jc w:val="center"/>
              <w:rPr>
                <w:color w:val="auto"/>
              </w:rPr>
            </w:pPr>
            <w:r w:rsidRPr="00C10C32">
              <w:rPr>
                <w:color w:val="auto"/>
              </w:rPr>
              <w:t>5</w:t>
            </w:r>
          </w:p>
        </w:tc>
        <w:tc>
          <w:tcPr>
            <w:tcW w:w="1215" w:type="dxa"/>
          </w:tcPr>
          <w:p w:rsidR="0007641D" w:rsidRPr="00C10C32" w:rsidRDefault="0007641D" w:rsidP="008B4268">
            <w:pPr>
              <w:pStyle w:val="Default"/>
              <w:contextualSpacing/>
              <w:jc w:val="center"/>
            </w:pPr>
            <w:r w:rsidRPr="00C10C32">
              <w:t>20</w:t>
            </w:r>
          </w:p>
        </w:tc>
      </w:tr>
      <w:tr w:rsidR="0007641D" w:rsidRPr="00C10C32" w:rsidTr="0007641D">
        <w:trPr>
          <w:trHeight w:val="555"/>
        </w:trPr>
        <w:tc>
          <w:tcPr>
            <w:tcW w:w="2116" w:type="dxa"/>
            <w:vMerge/>
          </w:tcPr>
          <w:p w:rsidR="0007641D" w:rsidRPr="00C10C32" w:rsidRDefault="0007641D" w:rsidP="008B4268">
            <w:pPr>
              <w:pStyle w:val="Default"/>
              <w:contextualSpacing/>
              <w:rPr>
                <w:color w:val="auto"/>
              </w:rPr>
            </w:pPr>
          </w:p>
        </w:tc>
        <w:tc>
          <w:tcPr>
            <w:tcW w:w="2118" w:type="dxa"/>
          </w:tcPr>
          <w:p w:rsidR="0007641D" w:rsidRPr="00C10C32" w:rsidRDefault="0007641D" w:rsidP="008B4268">
            <w:pPr>
              <w:pStyle w:val="Default"/>
              <w:contextualSpacing/>
            </w:pPr>
            <w:r w:rsidRPr="00C10C32">
              <w:t xml:space="preserve">Литературное чтение </w:t>
            </w:r>
          </w:p>
        </w:tc>
        <w:tc>
          <w:tcPr>
            <w:tcW w:w="982" w:type="dxa"/>
          </w:tcPr>
          <w:p w:rsidR="0007641D" w:rsidRPr="00C10C32" w:rsidRDefault="0007641D" w:rsidP="008B4268">
            <w:pPr>
              <w:pStyle w:val="Default"/>
              <w:contextualSpacing/>
              <w:jc w:val="center"/>
              <w:rPr>
                <w:color w:val="auto"/>
              </w:rPr>
            </w:pPr>
            <w:r w:rsidRPr="00C10C32">
              <w:rPr>
                <w:color w:val="auto"/>
              </w:rPr>
              <w:t>4</w:t>
            </w:r>
          </w:p>
        </w:tc>
        <w:tc>
          <w:tcPr>
            <w:tcW w:w="982" w:type="dxa"/>
          </w:tcPr>
          <w:p w:rsidR="0007641D" w:rsidRPr="00C10C32" w:rsidRDefault="0007641D" w:rsidP="008B4268">
            <w:pPr>
              <w:pStyle w:val="Default"/>
              <w:contextualSpacing/>
              <w:jc w:val="center"/>
              <w:rPr>
                <w:color w:val="auto"/>
              </w:rPr>
            </w:pPr>
            <w:r w:rsidRPr="00C10C32">
              <w:rPr>
                <w:color w:val="auto"/>
              </w:rPr>
              <w:t>4</w:t>
            </w:r>
          </w:p>
        </w:tc>
        <w:tc>
          <w:tcPr>
            <w:tcW w:w="982" w:type="dxa"/>
          </w:tcPr>
          <w:p w:rsidR="0007641D" w:rsidRPr="00C10C32" w:rsidRDefault="0007641D" w:rsidP="008B4268">
            <w:pPr>
              <w:pStyle w:val="Default"/>
              <w:contextualSpacing/>
              <w:jc w:val="center"/>
              <w:rPr>
                <w:color w:val="auto"/>
              </w:rPr>
            </w:pPr>
            <w:r w:rsidRPr="00C10C32">
              <w:rPr>
                <w:color w:val="auto"/>
              </w:rPr>
              <w:t>4</w:t>
            </w:r>
          </w:p>
        </w:tc>
        <w:tc>
          <w:tcPr>
            <w:tcW w:w="982" w:type="dxa"/>
          </w:tcPr>
          <w:p w:rsidR="0007641D" w:rsidRPr="00C10C32" w:rsidRDefault="0007641D" w:rsidP="008B4268">
            <w:pPr>
              <w:pStyle w:val="Default"/>
              <w:contextualSpacing/>
              <w:jc w:val="center"/>
              <w:rPr>
                <w:color w:val="auto"/>
              </w:rPr>
            </w:pPr>
            <w:r w:rsidRPr="00C10C32">
              <w:rPr>
                <w:color w:val="auto"/>
              </w:rPr>
              <w:t>3</w:t>
            </w:r>
          </w:p>
        </w:tc>
        <w:tc>
          <w:tcPr>
            <w:tcW w:w="1215" w:type="dxa"/>
          </w:tcPr>
          <w:p w:rsidR="0007641D" w:rsidRPr="00C10C32" w:rsidRDefault="0007641D" w:rsidP="008B4268">
            <w:pPr>
              <w:pStyle w:val="Default"/>
              <w:contextualSpacing/>
              <w:jc w:val="center"/>
            </w:pPr>
            <w:r w:rsidRPr="00C10C32">
              <w:t>15</w:t>
            </w:r>
          </w:p>
        </w:tc>
      </w:tr>
      <w:tr w:rsidR="0007641D" w:rsidRPr="00C10C32" w:rsidTr="0007641D">
        <w:trPr>
          <w:trHeight w:val="563"/>
        </w:trPr>
        <w:tc>
          <w:tcPr>
            <w:tcW w:w="2116" w:type="dxa"/>
          </w:tcPr>
          <w:p w:rsidR="0007641D" w:rsidRPr="00C10C32" w:rsidRDefault="0007641D" w:rsidP="008B4268">
            <w:pPr>
              <w:pStyle w:val="Default"/>
              <w:contextualSpacing/>
              <w:rPr>
                <w:color w:val="auto"/>
              </w:rPr>
            </w:pPr>
            <w:r w:rsidRPr="00C10C32">
              <w:t>Иностранный язык</w:t>
            </w:r>
          </w:p>
        </w:tc>
        <w:tc>
          <w:tcPr>
            <w:tcW w:w="2118" w:type="dxa"/>
          </w:tcPr>
          <w:p w:rsidR="0007641D" w:rsidRPr="00C10C32" w:rsidRDefault="0007641D" w:rsidP="008B4268">
            <w:pPr>
              <w:pStyle w:val="Default"/>
              <w:contextualSpacing/>
            </w:pPr>
            <w:r w:rsidRPr="00C10C32">
              <w:t>Иностранный язык (англ.)</w:t>
            </w:r>
          </w:p>
        </w:tc>
        <w:tc>
          <w:tcPr>
            <w:tcW w:w="982" w:type="dxa"/>
          </w:tcPr>
          <w:p w:rsidR="0007641D" w:rsidRPr="00C10C32" w:rsidRDefault="0007641D" w:rsidP="008B4268">
            <w:pPr>
              <w:pStyle w:val="Default"/>
              <w:contextualSpacing/>
              <w:jc w:val="center"/>
              <w:rPr>
                <w:color w:val="auto"/>
              </w:rPr>
            </w:pPr>
            <w:r w:rsidRPr="00C10C32">
              <w:rPr>
                <w:color w:val="auto"/>
              </w:rPr>
              <w:t>-</w:t>
            </w:r>
          </w:p>
        </w:tc>
        <w:tc>
          <w:tcPr>
            <w:tcW w:w="982" w:type="dxa"/>
          </w:tcPr>
          <w:p w:rsidR="0007641D" w:rsidRPr="00C10C32" w:rsidRDefault="0007641D" w:rsidP="008B4268">
            <w:pPr>
              <w:pStyle w:val="Default"/>
              <w:contextualSpacing/>
              <w:jc w:val="center"/>
              <w:rPr>
                <w:color w:val="auto"/>
              </w:rPr>
            </w:pPr>
            <w:r w:rsidRPr="00C10C32">
              <w:rPr>
                <w:color w:val="auto"/>
              </w:rPr>
              <w:t>2</w:t>
            </w:r>
          </w:p>
        </w:tc>
        <w:tc>
          <w:tcPr>
            <w:tcW w:w="982" w:type="dxa"/>
          </w:tcPr>
          <w:p w:rsidR="0007641D" w:rsidRPr="00C10C32" w:rsidRDefault="0007641D" w:rsidP="008B4268">
            <w:pPr>
              <w:pStyle w:val="Default"/>
              <w:contextualSpacing/>
              <w:jc w:val="center"/>
              <w:rPr>
                <w:color w:val="auto"/>
              </w:rPr>
            </w:pPr>
            <w:r w:rsidRPr="00C10C32">
              <w:rPr>
                <w:color w:val="auto"/>
              </w:rPr>
              <w:t>2</w:t>
            </w:r>
          </w:p>
        </w:tc>
        <w:tc>
          <w:tcPr>
            <w:tcW w:w="982" w:type="dxa"/>
          </w:tcPr>
          <w:p w:rsidR="0007641D" w:rsidRPr="00C10C32" w:rsidRDefault="0007641D" w:rsidP="008B4268">
            <w:pPr>
              <w:pStyle w:val="Default"/>
              <w:contextualSpacing/>
              <w:jc w:val="center"/>
              <w:rPr>
                <w:color w:val="auto"/>
              </w:rPr>
            </w:pPr>
            <w:r w:rsidRPr="00C10C32">
              <w:rPr>
                <w:color w:val="auto"/>
              </w:rPr>
              <w:t>2</w:t>
            </w:r>
          </w:p>
        </w:tc>
        <w:tc>
          <w:tcPr>
            <w:tcW w:w="1215" w:type="dxa"/>
          </w:tcPr>
          <w:p w:rsidR="0007641D" w:rsidRPr="00C10C32" w:rsidRDefault="0007641D" w:rsidP="008B4268">
            <w:pPr>
              <w:pStyle w:val="Default"/>
              <w:contextualSpacing/>
              <w:jc w:val="center"/>
            </w:pPr>
            <w:r w:rsidRPr="00C10C32">
              <w:t>6</w:t>
            </w:r>
          </w:p>
        </w:tc>
      </w:tr>
      <w:tr w:rsidR="0007641D" w:rsidRPr="00C10C32" w:rsidTr="0007641D">
        <w:trPr>
          <w:trHeight w:val="543"/>
        </w:trPr>
        <w:tc>
          <w:tcPr>
            <w:tcW w:w="2116" w:type="dxa"/>
          </w:tcPr>
          <w:p w:rsidR="0007641D" w:rsidRPr="00C10C32" w:rsidRDefault="0007641D" w:rsidP="008B4268">
            <w:pPr>
              <w:pStyle w:val="Default"/>
              <w:contextualSpacing/>
            </w:pPr>
            <w:r w:rsidRPr="00C10C32">
              <w:t xml:space="preserve">Математика и информатика </w:t>
            </w:r>
          </w:p>
        </w:tc>
        <w:tc>
          <w:tcPr>
            <w:tcW w:w="2118" w:type="dxa"/>
          </w:tcPr>
          <w:p w:rsidR="0007641D" w:rsidRPr="00C10C32" w:rsidRDefault="0007641D" w:rsidP="008B4268">
            <w:pPr>
              <w:pStyle w:val="Default"/>
              <w:contextualSpacing/>
            </w:pPr>
            <w:r w:rsidRPr="00C10C32">
              <w:t xml:space="preserve">Математика </w:t>
            </w:r>
          </w:p>
        </w:tc>
        <w:tc>
          <w:tcPr>
            <w:tcW w:w="982" w:type="dxa"/>
          </w:tcPr>
          <w:p w:rsidR="0007641D" w:rsidRPr="00C10C32" w:rsidRDefault="0007641D" w:rsidP="008B4268">
            <w:pPr>
              <w:pStyle w:val="Default"/>
              <w:contextualSpacing/>
              <w:jc w:val="center"/>
              <w:rPr>
                <w:color w:val="auto"/>
              </w:rPr>
            </w:pPr>
            <w:r w:rsidRPr="00C10C32">
              <w:rPr>
                <w:color w:val="auto"/>
              </w:rPr>
              <w:t>4</w:t>
            </w:r>
          </w:p>
        </w:tc>
        <w:tc>
          <w:tcPr>
            <w:tcW w:w="982" w:type="dxa"/>
          </w:tcPr>
          <w:p w:rsidR="0007641D" w:rsidRPr="00C10C32" w:rsidRDefault="0007641D" w:rsidP="008B4268">
            <w:pPr>
              <w:pStyle w:val="Default"/>
              <w:contextualSpacing/>
              <w:jc w:val="center"/>
              <w:rPr>
                <w:color w:val="auto"/>
              </w:rPr>
            </w:pPr>
            <w:r w:rsidRPr="00C10C32">
              <w:rPr>
                <w:color w:val="auto"/>
              </w:rPr>
              <w:t>4</w:t>
            </w:r>
          </w:p>
        </w:tc>
        <w:tc>
          <w:tcPr>
            <w:tcW w:w="982" w:type="dxa"/>
          </w:tcPr>
          <w:p w:rsidR="0007641D" w:rsidRPr="00C10C32" w:rsidRDefault="0007641D" w:rsidP="008B4268">
            <w:pPr>
              <w:pStyle w:val="Default"/>
              <w:contextualSpacing/>
              <w:jc w:val="center"/>
              <w:rPr>
                <w:color w:val="auto"/>
              </w:rPr>
            </w:pPr>
            <w:r w:rsidRPr="00C10C32">
              <w:rPr>
                <w:color w:val="auto"/>
              </w:rPr>
              <w:t>4</w:t>
            </w:r>
          </w:p>
        </w:tc>
        <w:tc>
          <w:tcPr>
            <w:tcW w:w="982" w:type="dxa"/>
          </w:tcPr>
          <w:p w:rsidR="0007641D" w:rsidRPr="00C10C32" w:rsidRDefault="0007641D" w:rsidP="008B4268">
            <w:pPr>
              <w:pStyle w:val="Default"/>
              <w:contextualSpacing/>
              <w:jc w:val="center"/>
              <w:rPr>
                <w:color w:val="auto"/>
              </w:rPr>
            </w:pPr>
            <w:r w:rsidRPr="00C10C32">
              <w:rPr>
                <w:color w:val="auto"/>
              </w:rPr>
              <w:t>4</w:t>
            </w:r>
          </w:p>
        </w:tc>
        <w:tc>
          <w:tcPr>
            <w:tcW w:w="1215" w:type="dxa"/>
          </w:tcPr>
          <w:p w:rsidR="0007641D" w:rsidRPr="00C10C32" w:rsidRDefault="0007641D" w:rsidP="008B4268">
            <w:pPr>
              <w:pStyle w:val="Default"/>
              <w:contextualSpacing/>
              <w:jc w:val="center"/>
            </w:pPr>
            <w:r w:rsidRPr="00C10C32">
              <w:t>16</w:t>
            </w:r>
          </w:p>
        </w:tc>
      </w:tr>
      <w:tr w:rsidR="0007641D" w:rsidRPr="00C10C32" w:rsidTr="0007641D">
        <w:trPr>
          <w:trHeight w:val="551"/>
        </w:trPr>
        <w:tc>
          <w:tcPr>
            <w:tcW w:w="2116" w:type="dxa"/>
          </w:tcPr>
          <w:p w:rsidR="0007641D" w:rsidRPr="00C10C32" w:rsidRDefault="0007641D" w:rsidP="008B4268">
            <w:pPr>
              <w:pStyle w:val="Default"/>
              <w:contextualSpacing/>
            </w:pPr>
            <w:r w:rsidRPr="00C10C32">
              <w:t>Обществознание и естествознание</w:t>
            </w:r>
          </w:p>
        </w:tc>
        <w:tc>
          <w:tcPr>
            <w:tcW w:w="2118" w:type="dxa"/>
          </w:tcPr>
          <w:p w:rsidR="0007641D" w:rsidRPr="00C10C32" w:rsidRDefault="0007641D" w:rsidP="008B4268">
            <w:pPr>
              <w:pStyle w:val="Default"/>
              <w:contextualSpacing/>
            </w:pPr>
            <w:r w:rsidRPr="00C10C32">
              <w:t xml:space="preserve">Окружающий мир </w:t>
            </w:r>
          </w:p>
        </w:tc>
        <w:tc>
          <w:tcPr>
            <w:tcW w:w="982" w:type="dxa"/>
          </w:tcPr>
          <w:p w:rsidR="0007641D" w:rsidRPr="00C10C32" w:rsidRDefault="0007641D" w:rsidP="008B4268">
            <w:pPr>
              <w:pStyle w:val="Default"/>
              <w:contextualSpacing/>
              <w:jc w:val="center"/>
              <w:rPr>
                <w:color w:val="auto"/>
              </w:rPr>
            </w:pPr>
            <w:r w:rsidRPr="00C10C32">
              <w:rPr>
                <w:color w:val="auto"/>
              </w:rPr>
              <w:t>2</w:t>
            </w:r>
          </w:p>
        </w:tc>
        <w:tc>
          <w:tcPr>
            <w:tcW w:w="982" w:type="dxa"/>
          </w:tcPr>
          <w:p w:rsidR="0007641D" w:rsidRPr="00C10C32" w:rsidRDefault="0007641D" w:rsidP="008B4268">
            <w:pPr>
              <w:pStyle w:val="Default"/>
              <w:contextualSpacing/>
              <w:jc w:val="center"/>
              <w:rPr>
                <w:color w:val="auto"/>
              </w:rPr>
            </w:pPr>
            <w:r w:rsidRPr="00C10C32">
              <w:rPr>
                <w:color w:val="auto"/>
              </w:rPr>
              <w:t>2</w:t>
            </w:r>
          </w:p>
        </w:tc>
        <w:tc>
          <w:tcPr>
            <w:tcW w:w="982" w:type="dxa"/>
          </w:tcPr>
          <w:p w:rsidR="0007641D" w:rsidRPr="00C10C32" w:rsidRDefault="0007641D" w:rsidP="008B4268">
            <w:pPr>
              <w:pStyle w:val="Default"/>
              <w:contextualSpacing/>
              <w:jc w:val="center"/>
              <w:rPr>
                <w:color w:val="auto"/>
              </w:rPr>
            </w:pPr>
            <w:r w:rsidRPr="00C10C32">
              <w:rPr>
                <w:color w:val="auto"/>
              </w:rPr>
              <w:t>2</w:t>
            </w:r>
          </w:p>
        </w:tc>
        <w:tc>
          <w:tcPr>
            <w:tcW w:w="982" w:type="dxa"/>
          </w:tcPr>
          <w:p w:rsidR="0007641D" w:rsidRPr="00C10C32" w:rsidRDefault="0007641D" w:rsidP="008B4268">
            <w:pPr>
              <w:pStyle w:val="Default"/>
              <w:contextualSpacing/>
              <w:jc w:val="center"/>
              <w:rPr>
                <w:color w:val="auto"/>
              </w:rPr>
            </w:pPr>
            <w:r w:rsidRPr="00C10C32">
              <w:rPr>
                <w:color w:val="auto"/>
              </w:rPr>
              <w:t>2</w:t>
            </w:r>
          </w:p>
        </w:tc>
        <w:tc>
          <w:tcPr>
            <w:tcW w:w="1215" w:type="dxa"/>
          </w:tcPr>
          <w:p w:rsidR="0007641D" w:rsidRPr="00C10C32" w:rsidRDefault="0007641D" w:rsidP="008B4268">
            <w:pPr>
              <w:pStyle w:val="Default"/>
              <w:contextualSpacing/>
              <w:jc w:val="center"/>
            </w:pPr>
            <w:r w:rsidRPr="00C10C32">
              <w:t>8</w:t>
            </w:r>
          </w:p>
        </w:tc>
      </w:tr>
      <w:tr w:rsidR="0007641D" w:rsidRPr="00C10C32" w:rsidTr="0007641D">
        <w:trPr>
          <w:trHeight w:val="747"/>
        </w:trPr>
        <w:tc>
          <w:tcPr>
            <w:tcW w:w="2116" w:type="dxa"/>
          </w:tcPr>
          <w:p w:rsidR="0007641D" w:rsidRPr="00C10C32" w:rsidRDefault="0007641D" w:rsidP="008B4268">
            <w:pPr>
              <w:pStyle w:val="Default"/>
              <w:contextualSpacing/>
            </w:pPr>
            <w:r w:rsidRPr="00C10C32">
              <w:t xml:space="preserve">Основы религиозных культур и светской этики </w:t>
            </w:r>
          </w:p>
        </w:tc>
        <w:tc>
          <w:tcPr>
            <w:tcW w:w="2118" w:type="dxa"/>
          </w:tcPr>
          <w:p w:rsidR="0007641D" w:rsidRPr="00C10C32" w:rsidRDefault="0007641D" w:rsidP="008B4268">
            <w:pPr>
              <w:pStyle w:val="Default"/>
              <w:contextualSpacing/>
            </w:pPr>
            <w:r w:rsidRPr="00C10C32">
              <w:t>Основы православной культуры</w:t>
            </w:r>
          </w:p>
        </w:tc>
        <w:tc>
          <w:tcPr>
            <w:tcW w:w="982" w:type="dxa"/>
          </w:tcPr>
          <w:p w:rsidR="0007641D" w:rsidRPr="00C10C32" w:rsidRDefault="0007641D" w:rsidP="008B4268">
            <w:pPr>
              <w:pStyle w:val="Default"/>
              <w:contextualSpacing/>
              <w:jc w:val="center"/>
              <w:rPr>
                <w:color w:val="auto"/>
              </w:rPr>
            </w:pPr>
            <w:r w:rsidRPr="00C10C32">
              <w:rPr>
                <w:color w:val="auto"/>
              </w:rPr>
              <w:t>-</w:t>
            </w:r>
          </w:p>
        </w:tc>
        <w:tc>
          <w:tcPr>
            <w:tcW w:w="982" w:type="dxa"/>
          </w:tcPr>
          <w:p w:rsidR="0007641D" w:rsidRPr="00C10C32" w:rsidRDefault="0007641D" w:rsidP="008B4268">
            <w:pPr>
              <w:pStyle w:val="Default"/>
              <w:contextualSpacing/>
              <w:jc w:val="center"/>
              <w:rPr>
                <w:color w:val="auto"/>
              </w:rPr>
            </w:pPr>
            <w:r w:rsidRPr="00C10C32">
              <w:rPr>
                <w:color w:val="auto"/>
              </w:rPr>
              <w:t>-</w:t>
            </w:r>
          </w:p>
        </w:tc>
        <w:tc>
          <w:tcPr>
            <w:tcW w:w="982" w:type="dxa"/>
          </w:tcPr>
          <w:p w:rsidR="0007641D" w:rsidRPr="00C10C32" w:rsidRDefault="0007641D" w:rsidP="008B4268">
            <w:pPr>
              <w:pStyle w:val="Default"/>
              <w:contextualSpacing/>
              <w:jc w:val="center"/>
              <w:rPr>
                <w:color w:val="auto"/>
              </w:rPr>
            </w:pPr>
            <w:r w:rsidRPr="00C10C32">
              <w:rPr>
                <w:color w:val="auto"/>
              </w:rPr>
              <w:t>-</w:t>
            </w:r>
          </w:p>
        </w:tc>
        <w:tc>
          <w:tcPr>
            <w:tcW w:w="982" w:type="dxa"/>
          </w:tcPr>
          <w:p w:rsidR="0007641D" w:rsidRPr="00C10C32" w:rsidRDefault="0007641D" w:rsidP="008B4268">
            <w:pPr>
              <w:pStyle w:val="Default"/>
              <w:contextualSpacing/>
              <w:jc w:val="center"/>
              <w:rPr>
                <w:color w:val="auto"/>
              </w:rPr>
            </w:pPr>
            <w:r w:rsidRPr="00C10C32">
              <w:rPr>
                <w:color w:val="auto"/>
              </w:rPr>
              <w:t>1</w:t>
            </w:r>
          </w:p>
        </w:tc>
        <w:tc>
          <w:tcPr>
            <w:tcW w:w="1215" w:type="dxa"/>
          </w:tcPr>
          <w:p w:rsidR="0007641D" w:rsidRPr="00C10C32" w:rsidRDefault="0007641D" w:rsidP="008B4268">
            <w:pPr>
              <w:pStyle w:val="Default"/>
              <w:contextualSpacing/>
              <w:jc w:val="center"/>
              <w:rPr>
                <w:color w:val="auto"/>
              </w:rPr>
            </w:pPr>
            <w:r w:rsidRPr="00C10C32">
              <w:rPr>
                <w:color w:val="auto"/>
              </w:rPr>
              <w:t>1</w:t>
            </w:r>
          </w:p>
        </w:tc>
      </w:tr>
      <w:tr w:rsidR="0007641D" w:rsidRPr="00C10C32" w:rsidTr="0007641D">
        <w:trPr>
          <w:trHeight w:val="447"/>
        </w:trPr>
        <w:tc>
          <w:tcPr>
            <w:tcW w:w="2116" w:type="dxa"/>
            <w:vMerge w:val="restart"/>
          </w:tcPr>
          <w:p w:rsidR="0007641D" w:rsidRPr="00C10C32" w:rsidRDefault="0007641D" w:rsidP="008B4268">
            <w:pPr>
              <w:pStyle w:val="Default"/>
              <w:contextualSpacing/>
              <w:rPr>
                <w:color w:val="auto"/>
              </w:rPr>
            </w:pPr>
            <w:r w:rsidRPr="00C10C32">
              <w:rPr>
                <w:color w:val="auto"/>
              </w:rPr>
              <w:t>Искусство</w:t>
            </w:r>
          </w:p>
        </w:tc>
        <w:tc>
          <w:tcPr>
            <w:tcW w:w="2118" w:type="dxa"/>
          </w:tcPr>
          <w:p w:rsidR="0007641D" w:rsidRPr="00C10C32" w:rsidRDefault="0007641D" w:rsidP="008B4268">
            <w:pPr>
              <w:pStyle w:val="Default"/>
              <w:contextualSpacing/>
            </w:pPr>
            <w:r w:rsidRPr="00C10C32">
              <w:t xml:space="preserve">Музыка </w:t>
            </w:r>
          </w:p>
        </w:tc>
        <w:tc>
          <w:tcPr>
            <w:tcW w:w="982" w:type="dxa"/>
          </w:tcPr>
          <w:p w:rsidR="0007641D" w:rsidRPr="00C10C32" w:rsidRDefault="0007641D" w:rsidP="008B4268">
            <w:pPr>
              <w:pStyle w:val="Default"/>
              <w:contextualSpacing/>
              <w:jc w:val="center"/>
              <w:rPr>
                <w:color w:val="auto"/>
              </w:rPr>
            </w:pPr>
            <w:r w:rsidRPr="00C10C32">
              <w:rPr>
                <w:color w:val="auto"/>
              </w:rPr>
              <w:t>1</w:t>
            </w:r>
          </w:p>
        </w:tc>
        <w:tc>
          <w:tcPr>
            <w:tcW w:w="982" w:type="dxa"/>
          </w:tcPr>
          <w:p w:rsidR="0007641D" w:rsidRPr="00C10C32" w:rsidRDefault="0007641D" w:rsidP="008B4268">
            <w:pPr>
              <w:pStyle w:val="Default"/>
              <w:contextualSpacing/>
              <w:jc w:val="center"/>
              <w:rPr>
                <w:color w:val="auto"/>
              </w:rPr>
            </w:pPr>
            <w:r w:rsidRPr="00C10C32">
              <w:rPr>
                <w:color w:val="auto"/>
              </w:rPr>
              <w:t>1</w:t>
            </w:r>
          </w:p>
        </w:tc>
        <w:tc>
          <w:tcPr>
            <w:tcW w:w="982" w:type="dxa"/>
          </w:tcPr>
          <w:p w:rsidR="0007641D" w:rsidRPr="00C10C32" w:rsidRDefault="0007641D" w:rsidP="008B4268">
            <w:pPr>
              <w:pStyle w:val="Default"/>
              <w:contextualSpacing/>
              <w:jc w:val="center"/>
              <w:rPr>
                <w:color w:val="auto"/>
              </w:rPr>
            </w:pPr>
            <w:r w:rsidRPr="00C10C32">
              <w:rPr>
                <w:color w:val="auto"/>
              </w:rPr>
              <w:t>1</w:t>
            </w:r>
          </w:p>
        </w:tc>
        <w:tc>
          <w:tcPr>
            <w:tcW w:w="982" w:type="dxa"/>
          </w:tcPr>
          <w:p w:rsidR="0007641D" w:rsidRPr="00C10C32" w:rsidRDefault="0007641D" w:rsidP="008B4268">
            <w:pPr>
              <w:pStyle w:val="Default"/>
              <w:contextualSpacing/>
              <w:jc w:val="center"/>
              <w:rPr>
                <w:color w:val="auto"/>
              </w:rPr>
            </w:pPr>
            <w:r w:rsidRPr="00C10C32">
              <w:rPr>
                <w:color w:val="auto"/>
              </w:rPr>
              <w:t>1</w:t>
            </w:r>
          </w:p>
        </w:tc>
        <w:tc>
          <w:tcPr>
            <w:tcW w:w="1215" w:type="dxa"/>
          </w:tcPr>
          <w:p w:rsidR="0007641D" w:rsidRPr="00C10C32" w:rsidRDefault="0007641D" w:rsidP="008B4268">
            <w:pPr>
              <w:pStyle w:val="Default"/>
              <w:contextualSpacing/>
              <w:jc w:val="center"/>
            </w:pPr>
            <w:r w:rsidRPr="00C10C32">
              <w:t>4</w:t>
            </w:r>
          </w:p>
        </w:tc>
      </w:tr>
      <w:tr w:rsidR="0007641D" w:rsidRPr="00C10C32" w:rsidTr="0007641D">
        <w:trPr>
          <w:trHeight w:val="553"/>
        </w:trPr>
        <w:tc>
          <w:tcPr>
            <w:tcW w:w="2116" w:type="dxa"/>
            <w:vMerge/>
          </w:tcPr>
          <w:p w:rsidR="0007641D" w:rsidRPr="00C10C32" w:rsidRDefault="0007641D" w:rsidP="008B4268">
            <w:pPr>
              <w:pStyle w:val="Default"/>
              <w:contextualSpacing/>
              <w:jc w:val="center"/>
              <w:rPr>
                <w:color w:val="auto"/>
              </w:rPr>
            </w:pPr>
          </w:p>
        </w:tc>
        <w:tc>
          <w:tcPr>
            <w:tcW w:w="2118" w:type="dxa"/>
          </w:tcPr>
          <w:p w:rsidR="0007641D" w:rsidRPr="00C10C32" w:rsidRDefault="0007641D" w:rsidP="008B4268">
            <w:pPr>
              <w:pStyle w:val="Default"/>
              <w:contextualSpacing/>
            </w:pPr>
            <w:r w:rsidRPr="00C10C32">
              <w:t xml:space="preserve">Изобразительное искусство </w:t>
            </w:r>
          </w:p>
        </w:tc>
        <w:tc>
          <w:tcPr>
            <w:tcW w:w="982" w:type="dxa"/>
          </w:tcPr>
          <w:p w:rsidR="0007641D" w:rsidRPr="00C10C32" w:rsidRDefault="0007641D" w:rsidP="008B4268">
            <w:pPr>
              <w:pStyle w:val="Default"/>
              <w:contextualSpacing/>
              <w:jc w:val="center"/>
              <w:rPr>
                <w:color w:val="auto"/>
              </w:rPr>
            </w:pPr>
            <w:r w:rsidRPr="00C10C32">
              <w:rPr>
                <w:color w:val="auto"/>
              </w:rPr>
              <w:t>1</w:t>
            </w:r>
          </w:p>
        </w:tc>
        <w:tc>
          <w:tcPr>
            <w:tcW w:w="982" w:type="dxa"/>
          </w:tcPr>
          <w:p w:rsidR="0007641D" w:rsidRPr="00C10C32" w:rsidRDefault="0007641D" w:rsidP="008B4268">
            <w:pPr>
              <w:pStyle w:val="Default"/>
              <w:contextualSpacing/>
              <w:jc w:val="center"/>
              <w:rPr>
                <w:color w:val="auto"/>
              </w:rPr>
            </w:pPr>
            <w:r w:rsidRPr="00C10C32">
              <w:rPr>
                <w:color w:val="auto"/>
              </w:rPr>
              <w:t>1</w:t>
            </w:r>
          </w:p>
        </w:tc>
        <w:tc>
          <w:tcPr>
            <w:tcW w:w="982" w:type="dxa"/>
          </w:tcPr>
          <w:p w:rsidR="0007641D" w:rsidRPr="00C10C32" w:rsidRDefault="0007641D" w:rsidP="008B4268">
            <w:pPr>
              <w:pStyle w:val="Default"/>
              <w:contextualSpacing/>
              <w:jc w:val="center"/>
              <w:rPr>
                <w:color w:val="auto"/>
              </w:rPr>
            </w:pPr>
            <w:r w:rsidRPr="00C10C32">
              <w:rPr>
                <w:color w:val="auto"/>
              </w:rPr>
              <w:t>1</w:t>
            </w:r>
          </w:p>
        </w:tc>
        <w:tc>
          <w:tcPr>
            <w:tcW w:w="982" w:type="dxa"/>
          </w:tcPr>
          <w:p w:rsidR="0007641D" w:rsidRPr="00C10C32" w:rsidRDefault="0007641D" w:rsidP="008B4268">
            <w:pPr>
              <w:pStyle w:val="Default"/>
              <w:contextualSpacing/>
              <w:jc w:val="center"/>
              <w:rPr>
                <w:color w:val="auto"/>
              </w:rPr>
            </w:pPr>
            <w:r w:rsidRPr="00C10C32">
              <w:rPr>
                <w:color w:val="auto"/>
              </w:rPr>
              <w:t>1</w:t>
            </w:r>
          </w:p>
        </w:tc>
        <w:tc>
          <w:tcPr>
            <w:tcW w:w="1215" w:type="dxa"/>
          </w:tcPr>
          <w:p w:rsidR="0007641D" w:rsidRPr="00C10C32" w:rsidRDefault="0007641D" w:rsidP="008B4268">
            <w:pPr>
              <w:pStyle w:val="Default"/>
              <w:contextualSpacing/>
              <w:jc w:val="center"/>
            </w:pPr>
            <w:r w:rsidRPr="00C10C32">
              <w:t>4</w:t>
            </w:r>
          </w:p>
        </w:tc>
      </w:tr>
      <w:tr w:rsidR="0007641D" w:rsidRPr="00C10C32" w:rsidTr="0007641D">
        <w:trPr>
          <w:trHeight w:val="419"/>
        </w:trPr>
        <w:tc>
          <w:tcPr>
            <w:tcW w:w="2116" w:type="dxa"/>
          </w:tcPr>
          <w:p w:rsidR="0007641D" w:rsidRPr="00C10C32" w:rsidRDefault="0007641D" w:rsidP="008B4268">
            <w:pPr>
              <w:pStyle w:val="Default"/>
              <w:contextualSpacing/>
            </w:pPr>
            <w:r w:rsidRPr="00C10C32">
              <w:t xml:space="preserve">Технология </w:t>
            </w:r>
          </w:p>
        </w:tc>
        <w:tc>
          <w:tcPr>
            <w:tcW w:w="2118" w:type="dxa"/>
          </w:tcPr>
          <w:p w:rsidR="0007641D" w:rsidRPr="00C10C32" w:rsidRDefault="0007641D" w:rsidP="008B4268">
            <w:pPr>
              <w:pStyle w:val="Default"/>
              <w:contextualSpacing/>
            </w:pPr>
            <w:r w:rsidRPr="00C10C32">
              <w:t xml:space="preserve">Технология </w:t>
            </w:r>
          </w:p>
        </w:tc>
        <w:tc>
          <w:tcPr>
            <w:tcW w:w="982" w:type="dxa"/>
          </w:tcPr>
          <w:p w:rsidR="0007641D" w:rsidRPr="00C10C32" w:rsidRDefault="0007641D" w:rsidP="008B4268">
            <w:pPr>
              <w:pStyle w:val="Default"/>
              <w:contextualSpacing/>
              <w:jc w:val="center"/>
              <w:rPr>
                <w:color w:val="auto"/>
              </w:rPr>
            </w:pPr>
            <w:r w:rsidRPr="00C10C32">
              <w:rPr>
                <w:color w:val="auto"/>
              </w:rPr>
              <w:t>1</w:t>
            </w:r>
          </w:p>
        </w:tc>
        <w:tc>
          <w:tcPr>
            <w:tcW w:w="982" w:type="dxa"/>
          </w:tcPr>
          <w:p w:rsidR="0007641D" w:rsidRPr="00C10C32" w:rsidRDefault="0007641D" w:rsidP="008B4268">
            <w:pPr>
              <w:pStyle w:val="Default"/>
              <w:contextualSpacing/>
              <w:jc w:val="center"/>
              <w:rPr>
                <w:color w:val="auto"/>
              </w:rPr>
            </w:pPr>
            <w:r w:rsidRPr="00C10C32">
              <w:rPr>
                <w:color w:val="auto"/>
              </w:rPr>
              <w:t>1</w:t>
            </w:r>
          </w:p>
        </w:tc>
        <w:tc>
          <w:tcPr>
            <w:tcW w:w="982" w:type="dxa"/>
          </w:tcPr>
          <w:p w:rsidR="0007641D" w:rsidRPr="00C10C32" w:rsidRDefault="0007641D" w:rsidP="008B4268">
            <w:pPr>
              <w:pStyle w:val="Default"/>
              <w:contextualSpacing/>
              <w:jc w:val="center"/>
              <w:rPr>
                <w:color w:val="auto"/>
              </w:rPr>
            </w:pPr>
            <w:r w:rsidRPr="00C10C32">
              <w:rPr>
                <w:color w:val="auto"/>
              </w:rPr>
              <w:t>1</w:t>
            </w:r>
          </w:p>
        </w:tc>
        <w:tc>
          <w:tcPr>
            <w:tcW w:w="982" w:type="dxa"/>
          </w:tcPr>
          <w:p w:rsidR="0007641D" w:rsidRPr="00C10C32" w:rsidRDefault="0007641D" w:rsidP="008B4268">
            <w:pPr>
              <w:pStyle w:val="Default"/>
              <w:contextualSpacing/>
              <w:jc w:val="center"/>
              <w:rPr>
                <w:color w:val="auto"/>
              </w:rPr>
            </w:pPr>
            <w:r w:rsidRPr="00C10C32">
              <w:rPr>
                <w:color w:val="auto"/>
              </w:rPr>
              <w:t>1</w:t>
            </w:r>
          </w:p>
        </w:tc>
        <w:tc>
          <w:tcPr>
            <w:tcW w:w="1215" w:type="dxa"/>
          </w:tcPr>
          <w:p w:rsidR="0007641D" w:rsidRPr="00C10C32" w:rsidRDefault="0007641D" w:rsidP="008B4268">
            <w:pPr>
              <w:pStyle w:val="Default"/>
              <w:contextualSpacing/>
              <w:jc w:val="center"/>
            </w:pPr>
            <w:r w:rsidRPr="00C10C32">
              <w:t>4</w:t>
            </w:r>
          </w:p>
        </w:tc>
      </w:tr>
      <w:tr w:rsidR="0007641D" w:rsidRPr="00C10C32" w:rsidTr="0007641D">
        <w:trPr>
          <w:trHeight w:val="553"/>
        </w:trPr>
        <w:tc>
          <w:tcPr>
            <w:tcW w:w="2116" w:type="dxa"/>
          </w:tcPr>
          <w:p w:rsidR="0007641D" w:rsidRPr="00C10C32" w:rsidRDefault="0007641D" w:rsidP="008B4268">
            <w:pPr>
              <w:pStyle w:val="Default"/>
              <w:contextualSpacing/>
            </w:pPr>
            <w:r w:rsidRPr="00C10C32">
              <w:t xml:space="preserve">Физическая культура </w:t>
            </w:r>
          </w:p>
        </w:tc>
        <w:tc>
          <w:tcPr>
            <w:tcW w:w="2118" w:type="dxa"/>
          </w:tcPr>
          <w:p w:rsidR="0007641D" w:rsidRPr="00C10C32" w:rsidRDefault="0007641D" w:rsidP="008B4268">
            <w:pPr>
              <w:pStyle w:val="Default"/>
              <w:contextualSpacing/>
            </w:pPr>
            <w:r w:rsidRPr="00C10C32">
              <w:t xml:space="preserve">Физическая культура </w:t>
            </w:r>
          </w:p>
        </w:tc>
        <w:tc>
          <w:tcPr>
            <w:tcW w:w="982" w:type="dxa"/>
          </w:tcPr>
          <w:p w:rsidR="0007641D" w:rsidRPr="00C10C32" w:rsidRDefault="0007641D" w:rsidP="008B4268">
            <w:pPr>
              <w:pStyle w:val="Default"/>
              <w:contextualSpacing/>
              <w:jc w:val="center"/>
              <w:rPr>
                <w:color w:val="auto"/>
              </w:rPr>
            </w:pPr>
            <w:r w:rsidRPr="00C10C32">
              <w:rPr>
                <w:color w:val="auto"/>
              </w:rPr>
              <w:t>3</w:t>
            </w:r>
          </w:p>
        </w:tc>
        <w:tc>
          <w:tcPr>
            <w:tcW w:w="982" w:type="dxa"/>
          </w:tcPr>
          <w:p w:rsidR="0007641D" w:rsidRPr="00C10C32" w:rsidRDefault="0007641D" w:rsidP="008B4268">
            <w:pPr>
              <w:pStyle w:val="Default"/>
              <w:contextualSpacing/>
              <w:jc w:val="center"/>
              <w:rPr>
                <w:color w:val="auto"/>
              </w:rPr>
            </w:pPr>
            <w:r w:rsidRPr="00C10C32">
              <w:rPr>
                <w:color w:val="auto"/>
              </w:rPr>
              <w:t>3</w:t>
            </w:r>
          </w:p>
        </w:tc>
        <w:tc>
          <w:tcPr>
            <w:tcW w:w="982" w:type="dxa"/>
          </w:tcPr>
          <w:p w:rsidR="0007641D" w:rsidRPr="00C10C32" w:rsidRDefault="0007641D" w:rsidP="008B4268">
            <w:pPr>
              <w:pStyle w:val="Default"/>
              <w:contextualSpacing/>
              <w:jc w:val="center"/>
              <w:rPr>
                <w:color w:val="auto"/>
              </w:rPr>
            </w:pPr>
            <w:r w:rsidRPr="00C10C32">
              <w:rPr>
                <w:color w:val="auto"/>
              </w:rPr>
              <w:t>3</w:t>
            </w:r>
          </w:p>
        </w:tc>
        <w:tc>
          <w:tcPr>
            <w:tcW w:w="982" w:type="dxa"/>
          </w:tcPr>
          <w:p w:rsidR="0007641D" w:rsidRPr="00C10C32" w:rsidRDefault="0007641D" w:rsidP="008B4268">
            <w:pPr>
              <w:pStyle w:val="Default"/>
              <w:contextualSpacing/>
              <w:jc w:val="center"/>
              <w:rPr>
                <w:color w:val="auto"/>
              </w:rPr>
            </w:pPr>
            <w:r w:rsidRPr="00C10C32">
              <w:rPr>
                <w:color w:val="auto"/>
              </w:rPr>
              <w:t>3</w:t>
            </w:r>
          </w:p>
        </w:tc>
        <w:tc>
          <w:tcPr>
            <w:tcW w:w="1215" w:type="dxa"/>
          </w:tcPr>
          <w:p w:rsidR="0007641D" w:rsidRPr="00C10C32" w:rsidRDefault="0007641D" w:rsidP="008B4268">
            <w:pPr>
              <w:pStyle w:val="Default"/>
              <w:contextualSpacing/>
              <w:jc w:val="center"/>
            </w:pPr>
            <w:r w:rsidRPr="00C10C32">
              <w:t>12</w:t>
            </w:r>
          </w:p>
        </w:tc>
      </w:tr>
      <w:tr w:rsidR="0007641D" w:rsidRPr="00C10C32" w:rsidTr="0007641D">
        <w:trPr>
          <w:trHeight w:val="428"/>
        </w:trPr>
        <w:tc>
          <w:tcPr>
            <w:tcW w:w="2116" w:type="dxa"/>
          </w:tcPr>
          <w:p w:rsidR="0007641D" w:rsidRPr="00C10C32" w:rsidRDefault="0007641D" w:rsidP="008B4268">
            <w:pPr>
              <w:pStyle w:val="Default"/>
              <w:contextualSpacing/>
              <w:jc w:val="center"/>
              <w:rPr>
                <w:color w:val="auto"/>
              </w:rPr>
            </w:pPr>
          </w:p>
        </w:tc>
        <w:tc>
          <w:tcPr>
            <w:tcW w:w="2118" w:type="dxa"/>
          </w:tcPr>
          <w:p w:rsidR="0007641D" w:rsidRPr="00C10C32" w:rsidRDefault="0007641D" w:rsidP="008B4268">
            <w:pPr>
              <w:pStyle w:val="Default"/>
              <w:contextualSpacing/>
              <w:rPr>
                <w:b/>
              </w:rPr>
            </w:pPr>
            <w:r w:rsidRPr="00C10C32">
              <w:rPr>
                <w:b/>
              </w:rPr>
              <w:t xml:space="preserve">ИТОГО: </w:t>
            </w:r>
          </w:p>
        </w:tc>
        <w:tc>
          <w:tcPr>
            <w:tcW w:w="982" w:type="dxa"/>
          </w:tcPr>
          <w:p w:rsidR="0007641D" w:rsidRPr="00C10C32" w:rsidRDefault="0007641D" w:rsidP="008B4268">
            <w:pPr>
              <w:pStyle w:val="Default"/>
              <w:contextualSpacing/>
              <w:jc w:val="center"/>
              <w:rPr>
                <w:b/>
                <w:color w:val="auto"/>
              </w:rPr>
            </w:pPr>
            <w:r w:rsidRPr="00C10C32">
              <w:rPr>
                <w:b/>
                <w:color w:val="auto"/>
              </w:rPr>
              <w:t>21</w:t>
            </w:r>
          </w:p>
        </w:tc>
        <w:tc>
          <w:tcPr>
            <w:tcW w:w="982" w:type="dxa"/>
          </w:tcPr>
          <w:p w:rsidR="0007641D" w:rsidRPr="00C10C32" w:rsidRDefault="0007641D" w:rsidP="008B4268">
            <w:pPr>
              <w:pStyle w:val="Default"/>
              <w:contextualSpacing/>
              <w:jc w:val="center"/>
              <w:rPr>
                <w:b/>
                <w:color w:val="auto"/>
              </w:rPr>
            </w:pPr>
            <w:r w:rsidRPr="00C10C32">
              <w:rPr>
                <w:b/>
                <w:color w:val="auto"/>
              </w:rPr>
              <w:t>23</w:t>
            </w:r>
          </w:p>
        </w:tc>
        <w:tc>
          <w:tcPr>
            <w:tcW w:w="982" w:type="dxa"/>
          </w:tcPr>
          <w:p w:rsidR="0007641D" w:rsidRPr="00C10C32" w:rsidRDefault="0007641D" w:rsidP="008B4268">
            <w:pPr>
              <w:pStyle w:val="Default"/>
              <w:contextualSpacing/>
              <w:jc w:val="center"/>
              <w:rPr>
                <w:b/>
                <w:color w:val="auto"/>
              </w:rPr>
            </w:pPr>
            <w:r w:rsidRPr="00C10C32">
              <w:rPr>
                <w:b/>
                <w:color w:val="auto"/>
              </w:rPr>
              <w:t>23</w:t>
            </w:r>
          </w:p>
        </w:tc>
        <w:tc>
          <w:tcPr>
            <w:tcW w:w="982" w:type="dxa"/>
          </w:tcPr>
          <w:p w:rsidR="0007641D" w:rsidRPr="00C10C32" w:rsidRDefault="0007641D" w:rsidP="008B4268">
            <w:pPr>
              <w:pStyle w:val="Default"/>
              <w:contextualSpacing/>
              <w:jc w:val="center"/>
              <w:rPr>
                <w:b/>
                <w:color w:val="auto"/>
              </w:rPr>
            </w:pPr>
            <w:r w:rsidRPr="00C10C32">
              <w:rPr>
                <w:b/>
                <w:color w:val="auto"/>
              </w:rPr>
              <w:t>23</w:t>
            </w:r>
          </w:p>
        </w:tc>
        <w:tc>
          <w:tcPr>
            <w:tcW w:w="1215" w:type="dxa"/>
          </w:tcPr>
          <w:p w:rsidR="0007641D" w:rsidRPr="00C10C32" w:rsidRDefault="0007641D" w:rsidP="008B4268">
            <w:pPr>
              <w:pStyle w:val="Default"/>
              <w:contextualSpacing/>
              <w:jc w:val="center"/>
              <w:rPr>
                <w:b/>
              </w:rPr>
            </w:pPr>
            <w:r w:rsidRPr="00C10C32">
              <w:rPr>
                <w:b/>
              </w:rPr>
              <w:t>90</w:t>
            </w:r>
          </w:p>
        </w:tc>
      </w:tr>
      <w:tr w:rsidR="0007641D" w:rsidRPr="00C10C32" w:rsidTr="0007641D">
        <w:trPr>
          <w:trHeight w:val="548"/>
        </w:trPr>
        <w:tc>
          <w:tcPr>
            <w:tcW w:w="4234" w:type="dxa"/>
            <w:gridSpan w:val="2"/>
          </w:tcPr>
          <w:p w:rsidR="0007641D" w:rsidRPr="00C10C32" w:rsidRDefault="0007641D" w:rsidP="008B4268">
            <w:pPr>
              <w:pStyle w:val="Default"/>
              <w:contextualSpacing/>
              <w:rPr>
                <w:b/>
                <w:color w:val="auto"/>
              </w:rPr>
            </w:pPr>
            <w:r w:rsidRPr="00C10C32">
              <w:rPr>
                <w:b/>
                <w:sz w:val="23"/>
                <w:szCs w:val="23"/>
              </w:rPr>
              <w:t>Максимальный объём аудиторной нагрузки</w:t>
            </w:r>
          </w:p>
        </w:tc>
        <w:tc>
          <w:tcPr>
            <w:tcW w:w="982" w:type="dxa"/>
          </w:tcPr>
          <w:p w:rsidR="0007641D" w:rsidRPr="00C10C32" w:rsidRDefault="0007641D" w:rsidP="008B4268">
            <w:pPr>
              <w:pStyle w:val="Default"/>
              <w:contextualSpacing/>
              <w:jc w:val="center"/>
              <w:rPr>
                <w:b/>
                <w:color w:val="auto"/>
              </w:rPr>
            </w:pPr>
            <w:r w:rsidRPr="00C10C32">
              <w:rPr>
                <w:b/>
                <w:color w:val="auto"/>
              </w:rPr>
              <w:t>21</w:t>
            </w:r>
          </w:p>
        </w:tc>
        <w:tc>
          <w:tcPr>
            <w:tcW w:w="982" w:type="dxa"/>
          </w:tcPr>
          <w:p w:rsidR="0007641D" w:rsidRPr="00C10C32" w:rsidRDefault="0007641D" w:rsidP="008B4268">
            <w:pPr>
              <w:pStyle w:val="Default"/>
              <w:contextualSpacing/>
              <w:jc w:val="center"/>
              <w:rPr>
                <w:b/>
                <w:color w:val="auto"/>
              </w:rPr>
            </w:pPr>
            <w:r w:rsidRPr="00C10C32">
              <w:rPr>
                <w:b/>
                <w:color w:val="auto"/>
              </w:rPr>
              <w:t>23</w:t>
            </w:r>
          </w:p>
        </w:tc>
        <w:tc>
          <w:tcPr>
            <w:tcW w:w="982" w:type="dxa"/>
          </w:tcPr>
          <w:p w:rsidR="0007641D" w:rsidRPr="00C10C32" w:rsidRDefault="0007641D" w:rsidP="008B4268">
            <w:pPr>
              <w:pStyle w:val="Default"/>
              <w:contextualSpacing/>
              <w:jc w:val="center"/>
              <w:rPr>
                <w:b/>
                <w:color w:val="auto"/>
              </w:rPr>
            </w:pPr>
            <w:r w:rsidRPr="00C10C32">
              <w:rPr>
                <w:b/>
                <w:color w:val="auto"/>
              </w:rPr>
              <w:t>23</w:t>
            </w:r>
          </w:p>
        </w:tc>
        <w:tc>
          <w:tcPr>
            <w:tcW w:w="982" w:type="dxa"/>
          </w:tcPr>
          <w:p w:rsidR="0007641D" w:rsidRPr="00C10C32" w:rsidRDefault="0007641D" w:rsidP="008B4268">
            <w:pPr>
              <w:pStyle w:val="Default"/>
              <w:contextualSpacing/>
              <w:jc w:val="center"/>
              <w:rPr>
                <w:b/>
                <w:color w:val="auto"/>
              </w:rPr>
            </w:pPr>
            <w:r w:rsidRPr="00C10C32">
              <w:rPr>
                <w:b/>
                <w:color w:val="auto"/>
              </w:rPr>
              <w:t>23</w:t>
            </w:r>
          </w:p>
        </w:tc>
        <w:tc>
          <w:tcPr>
            <w:tcW w:w="1215" w:type="dxa"/>
          </w:tcPr>
          <w:p w:rsidR="0007641D" w:rsidRPr="00C10C32" w:rsidRDefault="0007641D" w:rsidP="008B4268">
            <w:pPr>
              <w:pStyle w:val="Default"/>
              <w:contextualSpacing/>
              <w:jc w:val="center"/>
              <w:rPr>
                <w:b/>
                <w:color w:val="auto"/>
              </w:rPr>
            </w:pPr>
            <w:r w:rsidRPr="00C10C32">
              <w:rPr>
                <w:b/>
                <w:color w:val="auto"/>
              </w:rPr>
              <w:t>90</w:t>
            </w:r>
          </w:p>
        </w:tc>
      </w:tr>
      <w:tr w:rsidR="0007641D" w:rsidRPr="00C10C32" w:rsidTr="0007641D">
        <w:trPr>
          <w:trHeight w:val="321"/>
        </w:trPr>
        <w:tc>
          <w:tcPr>
            <w:tcW w:w="9377" w:type="dxa"/>
            <w:gridSpan w:val="7"/>
            <w:vAlign w:val="center"/>
          </w:tcPr>
          <w:p w:rsidR="0007641D" w:rsidRPr="00C10C32" w:rsidRDefault="0007641D" w:rsidP="008B4268">
            <w:pPr>
              <w:pStyle w:val="Default"/>
              <w:contextualSpacing/>
              <w:jc w:val="center"/>
              <w:rPr>
                <w:b/>
                <w:color w:val="auto"/>
              </w:rPr>
            </w:pPr>
            <w:r w:rsidRPr="00C10C32">
              <w:rPr>
                <w:b/>
                <w:lang w:val="en-US"/>
              </w:rPr>
              <w:t>II</w:t>
            </w:r>
            <w:r w:rsidRPr="00C10C32">
              <w:rPr>
                <w:b/>
              </w:rPr>
              <w:t>. Часть, формируемая участниками образовательного процесса</w:t>
            </w:r>
          </w:p>
        </w:tc>
      </w:tr>
      <w:tr w:rsidR="0007641D" w:rsidRPr="00C10C32" w:rsidTr="0007641D">
        <w:trPr>
          <w:trHeight w:val="548"/>
        </w:trPr>
        <w:tc>
          <w:tcPr>
            <w:tcW w:w="4234" w:type="dxa"/>
            <w:gridSpan w:val="2"/>
          </w:tcPr>
          <w:p w:rsidR="0007641D" w:rsidRPr="00C10C32" w:rsidRDefault="0007641D" w:rsidP="008B4268">
            <w:pPr>
              <w:pStyle w:val="Default"/>
              <w:contextualSpacing/>
              <w:rPr>
                <w:b/>
                <w:sz w:val="23"/>
                <w:szCs w:val="23"/>
              </w:rPr>
            </w:pPr>
            <w:r w:rsidRPr="00C10C32">
              <w:rPr>
                <w:b/>
              </w:rPr>
              <w:t>Коррекционно-развивающие занятия:</w:t>
            </w:r>
          </w:p>
        </w:tc>
        <w:tc>
          <w:tcPr>
            <w:tcW w:w="982" w:type="dxa"/>
          </w:tcPr>
          <w:p w:rsidR="0007641D" w:rsidRPr="00C10C32" w:rsidRDefault="0007641D" w:rsidP="008B4268">
            <w:pPr>
              <w:pStyle w:val="Default"/>
              <w:contextualSpacing/>
              <w:jc w:val="center"/>
              <w:rPr>
                <w:b/>
                <w:color w:val="auto"/>
              </w:rPr>
            </w:pPr>
          </w:p>
        </w:tc>
        <w:tc>
          <w:tcPr>
            <w:tcW w:w="982" w:type="dxa"/>
          </w:tcPr>
          <w:p w:rsidR="0007641D" w:rsidRPr="00C10C32" w:rsidRDefault="0007641D" w:rsidP="008B4268">
            <w:pPr>
              <w:pStyle w:val="Default"/>
              <w:contextualSpacing/>
              <w:jc w:val="center"/>
              <w:rPr>
                <w:b/>
                <w:color w:val="auto"/>
              </w:rPr>
            </w:pPr>
          </w:p>
        </w:tc>
        <w:tc>
          <w:tcPr>
            <w:tcW w:w="982" w:type="dxa"/>
          </w:tcPr>
          <w:p w:rsidR="0007641D" w:rsidRPr="00C10C32" w:rsidRDefault="0007641D" w:rsidP="008B4268">
            <w:pPr>
              <w:pStyle w:val="Default"/>
              <w:contextualSpacing/>
              <w:jc w:val="center"/>
              <w:rPr>
                <w:b/>
                <w:color w:val="auto"/>
              </w:rPr>
            </w:pPr>
          </w:p>
        </w:tc>
        <w:tc>
          <w:tcPr>
            <w:tcW w:w="982" w:type="dxa"/>
          </w:tcPr>
          <w:p w:rsidR="0007641D" w:rsidRPr="00C10C32" w:rsidRDefault="0007641D" w:rsidP="008B4268">
            <w:pPr>
              <w:pStyle w:val="Default"/>
              <w:contextualSpacing/>
              <w:jc w:val="center"/>
              <w:rPr>
                <w:b/>
                <w:color w:val="auto"/>
              </w:rPr>
            </w:pPr>
          </w:p>
        </w:tc>
        <w:tc>
          <w:tcPr>
            <w:tcW w:w="1215" w:type="dxa"/>
          </w:tcPr>
          <w:p w:rsidR="0007641D" w:rsidRPr="00C10C32" w:rsidRDefault="0007641D" w:rsidP="008B4268">
            <w:pPr>
              <w:pStyle w:val="Default"/>
              <w:contextualSpacing/>
              <w:jc w:val="center"/>
              <w:rPr>
                <w:b/>
                <w:color w:val="auto"/>
              </w:rPr>
            </w:pPr>
          </w:p>
        </w:tc>
      </w:tr>
      <w:tr w:rsidR="0007641D" w:rsidRPr="00C10C32" w:rsidTr="0007641D">
        <w:trPr>
          <w:trHeight w:val="548"/>
        </w:trPr>
        <w:tc>
          <w:tcPr>
            <w:tcW w:w="4234" w:type="dxa"/>
            <w:gridSpan w:val="2"/>
          </w:tcPr>
          <w:p w:rsidR="0007641D" w:rsidRPr="00C10C32" w:rsidRDefault="0007641D" w:rsidP="008B4268">
            <w:pPr>
              <w:jc w:val="both"/>
              <w:rPr>
                <w:b/>
              </w:rPr>
            </w:pPr>
            <w:r w:rsidRPr="00C10C32">
              <w:t>Коррекционно-развивающая область (коррекционные занятия)</w:t>
            </w:r>
          </w:p>
        </w:tc>
        <w:tc>
          <w:tcPr>
            <w:tcW w:w="982" w:type="dxa"/>
          </w:tcPr>
          <w:p w:rsidR="0007641D" w:rsidRPr="00C10C32" w:rsidRDefault="0007641D" w:rsidP="008B4268">
            <w:pPr>
              <w:pStyle w:val="Default"/>
              <w:contextualSpacing/>
              <w:jc w:val="center"/>
              <w:rPr>
                <w:b/>
                <w:color w:val="auto"/>
              </w:rPr>
            </w:pPr>
            <w:r w:rsidRPr="00C10C32">
              <w:rPr>
                <w:b/>
                <w:color w:val="auto"/>
              </w:rPr>
              <w:t>2</w:t>
            </w:r>
          </w:p>
        </w:tc>
        <w:tc>
          <w:tcPr>
            <w:tcW w:w="982" w:type="dxa"/>
          </w:tcPr>
          <w:p w:rsidR="0007641D" w:rsidRPr="00C10C32" w:rsidRDefault="0007641D" w:rsidP="008B4268">
            <w:pPr>
              <w:pStyle w:val="Default"/>
              <w:contextualSpacing/>
              <w:jc w:val="center"/>
              <w:rPr>
                <w:b/>
                <w:color w:val="auto"/>
              </w:rPr>
            </w:pPr>
            <w:r w:rsidRPr="00C10C32">
              <w:rPr>
                <w:b/>
                <w:color w:val="auto"/>
              </w:rPr>
              <w:t>2</w:t>
            </w:r>
          </w:p>
        </w:tc>
        <w:tc>
          <w:tcPr>
            <w:tcW w:w="982" w:type="dxa"/>
          </w:tcPr>
          <w:p w:rsidR="0007641D" w:rsidRPr="00C10C32" w:rsidRDefault="0007641D" w:rsidP="008B4268">
            <w:pPr>
              <w:pStyle w:val="Default"/>
              <w:contextualSpacing/>
              <w:jc w:val="center"/>
              <w:rPr>
                <w:b/>
                <w:color w:val="auto"/>
              </w:rPr>
            </w:pPr>
            <w:r w:rsidRPr="00C10C32">
              <w:rPr>
                <w:b/>
                <w:color w:val="auto"/>
              </w:rPr>
              <w:t>2</w:t>
            </w:r>
          </w:p>
        </w:tc>
        <w:tc>
          <w:tcPr>
            <w:tcW w:w="982" w:type="dxa"/>
          </w:tcPr>
          <w:p w:rsidR="0007641D" w:rsidRPr="00C10C32" w:rsidRDefault="0007641D" w:rsidP="008B4268">
            <w:pPr>
              <w:pStyle w:val="Default"/>
              <w:contextualSpacing/>
              <w:jc w:val="center"/>
              <w:rPr>
                <w:b/>
                <w:color w:val="auto"/>
              </w:rPr>
            </w:pPr>
            <w:r w:rsidRPr="00C10C32">
              <w:rPr>
                <w:b/>
                <w:color w:val="auto"/>
              </w:rPr>
              <w:t>2</w:t>
            </w:r>
          </w:p>
        </w:tc>
        <w:tc>
          <w:tcPr>
            <w:tcW w:w="1215" w:type="dxa"/>
          </w:tcPr>
          <w:p w:rsidR="0007641D" w:rsidRPr="00C10C32" w:rsidRDefault="0007641D" w:rsidP="008B4268">
            <w:pPr>
              <w:pStyle w:val="Default"/>
              <w:contextualSpacing/>
              <w:jc w:val="center"/>
              <w:rPr>
                <w:b/>
                <w:color w:val="auto"/>
              </w:rPr>
            </w:pPr>
            <w:r w:rsidRPr="00C10C32">
              <w:rPr>
                <w:b/>
                <w:color w:val="auto"/>
              </w:rPr>
              <w:t>8</w:t>
            </w:r>
          </w:p>
        </w:tc>
      </w:tr>
      <w:tr w:rsidR="0007641D" w:rsidRPr="00C10C32" w:rsidTr="0007641D">
        <w:trPr>
          <w:trHeight w:val="548"/>
        </w:trPr>
        <w:tc>
          <w:tcPr>
            <w:tcW w:w="4234" w:type="dxa"/>
            <w:gridSpan w:val="2"/>
          </w:tcPr>
          <w:p w:rsidR="0007641D" w:rsidRPr="00C10C32" w:rsidRDefault="0007641D" w:rsidP="008B4268">
            <w:pPr>
              <w:jc w:val="both"/>
            </w:pPr>
            <w:r w:rsidRPr="00C10C32">
              <w:t>Внеурочная деятельность</w:t>
            </w:r>
          </w:p>
        </w:tc>
        <w:tc>
          <w:tcPr>
            <w:tcW w:w="982" w:type="dxa"/>
          </w:tcPr>
          <w:p w:rsidR="0007641D" w:rsidRPr="00C10C32" w:rsidRDefault="0007641D" w:rsidP="008B4268">
            <w:pPr>
              <w:pStyle w:val="Default"/>
              <w:contextualSpacing/>
              <w:jc w:val="center"/>
              <w:rPr>
                <w:b/>
                <w:color w:val="auto"/>
              </w:rPr>
            </w:pPr>
            <w:r w:rsidRPr="00C10C32">
              <w:rPr>
                <w:b/>
                <w:color w:val="auto"/>
              </w:rPr>
              <w:t>5</w:t>
            </w:r>
          </w:p>
        </w:tc>
        <w:tc>
          <w:tcPr>
            <w:tcW w:w="982" w:type="dxa"/>
          </w:tcPr>
          <w:p w:rsidR="0007641D" w:rsidRPr="00C10C32" w:rsidRDefault="0007641D" w:rsidP="008B4268">
            <w:pPr>
              <w:pStyle w:val="Default"/>
              <w:contextualSpacing/>
              <w:jc w:val="center"/>
              <w:rPr>
                <w:b/>
                <w:color w:val="auto"/>
              </w:rPr>
            </w:pPr>
            <w:r w:rsidRPr="00C10C32">
              <w:rPr>
                <w:b/>
                <w:color w:val="auto"/>
              </w:rPr>
              <w:t>5</w:t>
            </w:r>
          </w:p>
        </w:tc>
        <w:tc>
          <w:tcPr>
            <w:tcW w:w="982" w:type="dxa"/>
          </w:tcPr>
          <w:p w:rsidR="0007641D" w:rsidRPr="00C10C32" w:rsidRDefault="0007641D" w:rsidP="008B4268">
            <w:pPr>
              <w:pStyle w:val="Default"/>
              <w:contextualSpacing/>
              <w:jc w:val="center"/>
              <w:rPr>
                <w:b/>
                <w:color w:val="auto"/>
              </w:rPr>
            </w:pPr>
            <w:r w:rsidRPr="00C10C32">
              <w:rPr>
                <w:b/>
                <w:color w:val="auto"/>
              </w:rPr>
              <w:t>5</w:t>
            </w:r>
          </w:p>
        </w:tc>
        <w:tc>
          <w:tcPr>
            <w:tcW w:w="982" w:type="dxa"/>
          </w:tcPr>
          <w:p w:rsidR="0007641D" w:rsidRPr="00C10C32" w:rsidRDefault="0007641D" w:rsidP="008B4268">
            <w:pPr>
              <w:pStyle w:val="Default"/>
              <w:contextualSpacing/>
              <w:jc w:val="center"/>
              <w:rPr>
                <w:b/>
                <w:color w:val="auto"/>
              </w:rPr>
            </w:pPr>
            <w:r w:rsidRPr="00C10C32">
              <w:rPr>
                <w:b/>
                <w:color w:val="auto"/>
              </w:rPr>
              <w:t>5</w:t>
            </w:r>
          </w:p>
        </w:tc>
        <w:tc>
          <w:tcPr>
            <w:tcW w:w="1215" w:type="dxa"/>
          </w:tcPr>
          <w:p w:rsidR="0007641D" w:rsidRPr="00C10C32" w:rsidRDefault="0007641D" w:rsidP="008B4268">
            <w:pPr>
              <w:pStyle w:val="Default"/>
              <w:contextualSpacing/>
              <w:jc w:val="center"/>
              <w:rPr>
                <w:b/>
                <w:color w:val="auto"/>
              </w:rPr>
            </w:pPr>
            <w:r w:rsidRPr="00C10C32">
              <w:rPr>
                <w:b/>
                <w:color w:val="auto"/>
              </w:rPr>
              <w:t>20</w:t>
            </w:r>
          </w:p>
        </w:tc>
      </w:tr>
      <w:tr w:rsidR="0007641D" w:rsidRPr="00C10C32" w:rsidTr="0007641D">
        <w:trPr>
          <w:trHeight w:val="847"/>
        </w:trPr>
        <w:tc>
          <w:tcPr>
            <w:tcW w:w="4234" w:type="dxa"/>
            <w:gridSpan w:val="2"/>
          </w:tcPr>
          <w:p w:rsidR="0007641D" w:rsidRPr="00C10C32" w:rsidRDefault="0007641D" w:rsidP="008B4268">
            <w:pPr>
              <w:jc w:val="both"/>
            </w:pPr>
            <w:r w:rsidRPr="00C10C32">
              <w:rPr>
                <w:b/>
              </w:rPr>
              <w:t>Максимально допустимая недельная нагрузка (при 5-дн. учебной неделе)</w:t>
            </w:r>
          </w:p>
        </w:tc>
        <w:tc>
          <w:tcPr>
            <w:tcW w:w="982" w:type="dxa"/>
          </w:tcPr>
          <w:p w:rsidR="0007641D" w:rsidRPr="00C10C32" w:rsidRDefault="0007641D" w:rsidP="008B4268">
            <w:pPr>
              <w:pStyle w:val="Default"/>
              <w:contextualSpacing/>
              <w:jc w:val="center"/>
              <w:rPr>
                <w:b/>
                <w:color w:val="auto"/>
              </w:rPr>
            </w:pPr>
            <w:r w:rsidRPr="00C10C32">
              <w:rPr>
                <w:b/>
                <w:color w:val="auto"/>
              </w:rPr>
              <w:t>28</w:t>
            </w:r>
          </w:p>
        </w:tc>
        <w:tc>
          <w:tcPr>
            <w:tcW w:w="982" w:type="dxa"/>
          </w:tcPr>
          <w:p w:rsidR="0007641D" w:rsidRPr="00C10C32" w:rsidRDefault="0007641D" w:rsidP="008B4268">
            <w:pPr>
              <w:pStyle w:val="Default"/>
              <w:contextualSpacing/>
              <w:jc w:val="center"/>
              <w:rPr>
                <w:b/>
                <w:color w:val="auto"/>
              </w:rPr>
            </w:pPr>
            <w:r w:rsidRPr="00C10C32">
              <w:rPr>
                <w:b/>
                <w:color w:val="auto"/>
              </w:rPr>
              <w:t>30</w:t>
            </w:r>
          </w:p>
        </w:tc>
        <w:tc>
          <w:tcPr>
            <w:tcW w:w="982" w:type="dxa"/>
          </w:tcPr>
          <w:p w:rsidR="0007641D" w:rsidRPr="00C10C32" w:rsidRDefault="0007641D" w:rsidP="008B4268">
            <w:pPr>
              <w:pStyle w:val="Default"/>
              <w:contextualSpacing/>
              <w:jc w:val="center"/>
              <w:rPr>
                <w:b/>
                <w:color w:val="auto"/>
              </w:rPr>
            </w:pPr>
            <w:r w:rsidRPr="00C10C32">
              <w:rPr>
                <w:b/>
                <w:color w:val="auto"/>
              </w:rPr>
              <w:t>30</w:t>
            </w:r>
          </w:p>
        </w:tc>
        <w:tc>
          <w:tcPr>
            <w:tcW w:w="982" w:type="dxa"/>
          </w:tcPr>
          <w:p w:rsidR="0007641D" w:rsidRPr="00C10C32" w:rsidRDefault="0007641D" w:rsidP="008B4268">
            <w:pPr>
              <w:pStyle w:val="Default"/>
              <w:contextualSpacing/>
              <w:jc w:val="center"/>
              <w:rPr>
                <w:b/>
                <w:color w:val="auto"/>
              </w:rPr>
            </w:pPr>
            <w:r w:rsidRPr="00C10C32">
              <w:rPr>
                <w:b/>
                <w:color w:val="auto"/>
              </w:rPr>
              <w:t>30</w:t>
            </w:r>
          </w:p>
        </w:tc>
        <w:tc>
          <w:tcPr>
            <w:tcW w:w="1215" w:type="dxa"/>
          </w:tcPr>
          <w:p w:rsidR="0007641D" w:rsidRPr="00C10C32" w:rsidRDefault="0007641D" w:rsidP="008B4268">
            <w:pPr>
              <w:pStyle w:val="Default"/>
              <w:contextualSpacing/>
              <w:jc w:val="center"/>
              <w:rPr>
                <w:b/>
                <w:color w:val="auto"/>
              </w:rPr>
            </w:pPr>
            <w:r w:rsidRPr="00C10C32">
              <w:rPr>
                <w:b/>
                <w:color w:val="auto"/>
              </w:rPr>
              <w:t>118</w:t>
            </w:r>
          </w:p>
        </w:tc>
      </w:tr>
    </w:tbl>
    <w:p w:rsidR="0007641D" w:rsidRDefault="0007641D" w:rsidP="008B4268">
      <w:pPr>
        <w:ind w:firstLine="708"/>
        <w:jc w:val="center"/>
        <w:rPr>
          <w:rFonts w:eastAsia="Calibri"/>
          <w:b/>
        </w:rPr>
      </w:pPr>
    </w:p>
    <w:p w:rsidR="0007641D" w:rsidRDefault="0007641D" w:rsidP="008B4268">
      <w:pPr>
        <w:jc w:val="center"/>
        <w:rPr>
          <w:b/>
        </w:rPr>
      </w:pPr>
    </w:p>
    <w:p w:rsidR="0007641D" w:rsidRPr="00C10C32" w:rsidRDefault="0007641D" w:rsidP="008B4268">
      <w:pPr>
        <w:pStyle w:val="Default"/>
        <w:contextualSpacing/>
        <w:jc w:val="center"/>
        <w:rPr>
          <w:b/>
        </w:rPr>
      </w:pPr>
      <w:r w:rsidRPr="00C10C32">
        <w:rPr>
          <w:b/>
        </w:rPr>
        <w:t>Учебный план (годовой) для 1-4 классов, обучающихся по варианту 7.1.</w:t>
      </w:r>
    </w:p>
    <w:p w:rsidR="0007641D" w:rsidRPr="00C10C32" w:rsidRDefault="0007641D" w:rsidP="008B4268">
      <w:pPr>
        <w:pStyle w:val="Default"/>
        <w:contextualSpacing/>
        <w:jc w:val="center"/>
        <w:rPr>
          <w:b/>
        </w:rPr>
      </w:pP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3"/>
        <w:gridCol w:w="2812"/>
        <w:gridCol w:w="870"/>
        <w:gridCol w:w="767"/>
        <w:gridCol w:w="766"/>
        <w:gridCol w:w="742"/>
        <w:gridCol w:w="808"/>
      </w:tblGrid>
      <w:tr w:rsidR="0007641D" w:rsidRPr="00C10C32" w:rsidTr="0007641D">
        <w:trPr>
          <w:cantSplit/>
          <w:trHeight w:hRule="exact" w:val="510"/>
        </w:trPr>
        <w:tc>
          <w:tcPr>
            <w:tcW w:w="2593" w:type="dxa"/>
            <w:vMerge w:val="restart"/>
          </w:tcPr>
          <w:p w:rsidR="0007641D" w:rsidRPr="00C10C32" w:rsidRDefault="0007641D" w:rsidP="008B4268">
            <w:pPr>
              <w:pStyle w:val="Default"/>
              <w:contextualSpacing/>
              <w:jc w:val="center"/>
              <w:rPr>
                <w:b/>
                <w:color w:val="auto"/>
                <w:sz w:val="22"/>
                <w:szCs w:val="22"/>
              </w:rPr>
            </w:pPr>
            <w:r w:rsidRPr="00C10C32">
              <w:rPr>
                <w:b/>
                <w:color w:val="auto"/>
                <w:sz w:val="22"/>
                <w:szCs w:val="22"/>
              </w:rPr>
              <w:t>Предметные области</w:t>
            </w:r>
          </w:p>
        </w:tc>
        <w:tc>
          <w:tcPr>
            <w:tcW w:w="2812" w:type="dxa"/>
            <w:vMerge w:val="restart"/>
          </w:tcPr>
          <w:p w:rsidR="0007641D" w:rsidRPr="00C10C32" w:rsidRDefault="0007641D" w:rsidP="008B4268">
            <w:pPr>
              <w:pStyle w:val="Default"/>
              <w:contextualSpacing/>
              <w:jc w:val="right"/>
              <w:rPr>
                <w:b/>
                <w:color w:val="auto"/>
                <w:sz w:val="22"/>
                <w:szCs w:val="22"/>
              </w:rPr>
            </w:pPr>
            <w:r w:rsidRPr="00C10C32">
              <w:rPr>
                <w:b/>
                <w:color w:val="auto"/>
                <w:sz w:val="22"/>
                <w:szCs w:val="22"/>
              </w:rPr>
              <w:t>Классы</w:t>
            </w:r>
          </w:p>
          <w:p w:rsidR="0007641D" w:rsidRPr="00C10C32" w:rsidRDefault="0007641D" w:rsidP="008B4268">
            <w:pPr>
              <w:pStyle w:val="Default"/>
              <w:contextualSpacing/>
              <w:jc w:val="right"/>
              <w:rPr>
                <w:b/>
                <w:color w:val="auto"/>
                <w:sz w:val="22"/>
                <w:szCs w:val="22"/>
              </w:rPr>
            </w:pPr>
          </w:p>
          <w:p w:rsidR="0007641D" w:rsidRPr="00C10C32" w:rsidRDefault="0007641D" w:rsidP="008B4268">
            <w:pPr>
              <w:pStyle w:val="Default"/>
              <w:contextualSpacing/>
              <w:rPr>
                <w:b/>
                <w:color w:val="auto"/>
                <w:sz w:val="22"/>
                <w:szCs w:val="22"/>
              </w:rPr>
            </w:pPr>
            <w:r w:rsidRPr="00C10C32">
              <w:rPr>
                <w:b/>
                <w:color w:val="auto"/>
                <w:sz w:val="22"/>
                <w:szCs w:val="22"/>
              </w:rPr>
              <w:t>Учебные предметы</w:t>
            </w:r>
          </w:p>
        </w:tc>
        <w:tc>
          <w:tcPr>
            <w:tcW w:w="3145" w:type="dxa"/>
            <w:gridSpan w:val="4"/>
          </w:tcPr>
          <w:p w:rsidR="0007641D" w:rsidRPr="00C10C32" w:rsidRDefault="0007641D" w:rsidP="008B4268">
            <w:pPr>
              <w:pStyle w:val="Default"/>
              <w:contextualSpacing/>
              <w:jc w:val="center"/>
              <w:rPr>
                <w:b/>
                <w:sz w:val="22"/>
                <w:szCs w:val="22"/>
              </w:rPr>
            </w:pPr>
            <w:r w:rsidRPr="00C10C32">
              <w:rPr>
                <w:b/>
                <w:sz w:val="22"/>
                <w:szCs w:val="22"/>
              </w:rPr>
              <w:t>Количество часов в год</w:t>
            </w:r>
          </w:p>
        </w:tc>
        <w:tc>
          <w:tcPr>
            <w:tcW w:w="808" w:type="dxa"/>
            <w:vMerge w:val="restart"/>
          </w:tcPr>
          <w:p w:rsidR="0007641D" w:rsidRPr="00C10C32" w:rsidRDefault="0007641D" w:rsidP="008B4268">
            <w:pPr>
              <w:pStyle w:val="Default"/>
              <w:contextualSpacing/>
              <w:jc w:val="center"/>
              <w:rPr>
                <w:b/>
                <w:sz w:val="22"/>
                <w:szCs w:val="22"/>
              </w:rPr>
            </w:pPr>
            <w:r w:rsidRPr="00C10C32">
              <w:rPr>
                <w:b/>
                <w:sz w:val="22"/>
                <w:szCs w:val="22"/>
              </w:rPr>
              <w:t>Всего</w:t>
            </w:r>
          </w:p>
        </w:tc>
      </w:tr>
      <w:tr w:rsidR="0007641D" w:rsidRPr="00C10C32" w:rsidTr="0007641D">
        <w:trPr>
          <w:cantSplit/>
          <w:trHeight w:hRule="exact" w:val="510"/>
        </w:trPr>
        <w:tc>
          <w:tcPr>
            <w:tcW w:w="2593" w:type="dxa"/>
            <w:vMerge/>
          </w:tcPr>
          <w:p w:rsidR="0007641D" w:rsidRPr="00C10C32" w:rsidRDefault="0007641D" w:rsidP="008B4268">
            <w:pPr>
              <w:pStyle w:val="Default"/>
              <w:contextualSpacing/>
              <w:jc w:val="center"/>
              <w:rPr>
                <w:color w:val="auto"/>
              </w:rPr>
            </w:pPr>
          </w:p>
        </w:tc>
        <w:tc>
          <w:tcPr>
            <w:tcW w:w="2812" w:type="dxa"/>
            <w:vMerge/>
          </w:tcPr>
          <w:p w:rsidR="0007641D" w:rsidRPr="00C10C32" w:rsidRDefault="0007641D" w:rsidP="008B4268">
            <w:pPr>
              <w:pStyle w:val="Default"/>
              <w:contextualSpacing/>
              <w:jc w:val="center"/>
              <w:rPr>
                <w:color w:val="auto"/>
              </w:rPr>
            </w:pPr>
          </w:p>
        </w:tc>
        <w:tc>
          <w:tcPr>
            <w:tcW w:w="870" w:type="dxa"/>
          </w:tcPr>
          <w:p w:rsidR="0007641D" w:rsidRPr="00C10C32" w:rsidRDefault="0007641D" w:rsidP="008B4268">
            <w:pPr>
              <w:pStyle w:val="Default"/>
              <w:contextualSpacing/>
              <w:jc w:val="center"/>
              <w:rPr>
                <w:color w:val="auto"/>
              </w:rPr>
            </w:pPr>
            <w:r w:rsidRPr="00C10C32">
              <w:rPr>
                <w:color w:val="auto"/>
              </w:rPr>
              <w:t>1 кл.</w:t>
            </w:r>
          </w:p>
        </w:tc>
        <w:tc>
          <w:tcPr>
            <w:tcW w:w="767" w:type="dxa"/>
          </w:tcPr>
          <w:p w:rsidR="0007641D" w:rsidRPr="00C10C32" w:rsidRDefault="0007641D" w:rsidP="008B4268">
            <w:pPr>
              <w:pStyle w:val="Default"/>
              <w:contextualSpacing/>
              <w:jc w:val="center"/>
              <w:rPr>
                <w:color w:val="auto"/>
              </w:rPr>
            </w:pPr>
            <w:r w:rsidRPr="00C10C32">
              <w:rPr>
                <w:color w:val="auto"/>
              </w:rPr>
              <w:t>2 кл.</w:t>
            </w:r>
          </w:p>
        </w:tc>
        <w:tc>
          <w:tcPr>
            <w:tcW w:w="766" w:type="dxa"/>
          </w:tcPr>
          <w:p w:rsidR="0007641D" w:rsidRPr="00C10C32" w:rsidRDefault="0007641D" w:rsidP="008B4268">
            <w:pPr>
              <w:pStyle w:val="Default"/>
              <w:contextualSpacing/>
              <w:jc w:val="center"/>
              <w:rPr>
                <w:color w:val="auto"/>
              </w:rPr>
            </w:pPr>
            <w:r w:rsidRPr="00C10C32">
              <w:rPr>
                <w:color w:val="auto"/>
              </w:rPr>
              <w:t>3 кл.</w:t>
            </w:r>
          </w:p>
        </w:tc>
        <w:tc>
          <w:tcPr>
            <w:tcW w:w="742" w:type="dxa"/>
          </w:tcPr>
          <w:p w:rsidR="0007641D" w:rsidRPr="00C10C32" w:rsidRDefault="0007641D" w:rsidP="008B4268">
            <w:pPr>
              <w:pStyle w:val="Default"/>
              <w:contextualSpacing/>
              <w:jc w:val="center"/>
              <w:rPr>
                <w:color w:val="auto"/>
              </w:rPr>
            </w:pPr>
            <w:r w:rsidRPr="00C10C32">
              <w:rPr>
                <w:color w:val="auto"/>
              </w:rPr>
              <w:t>4 кл.</w:t>
            </w:r>
          </w:p>
        </w:tc>
        <w:tc>
          <w:tcPr>
            <w:tcW w:w="808" w:type="dxa"/>
            <w:vMerge/>
          </w:tcPr>
          <w:p w:rsidR="0007641D" w:rsidRPr="00C10C32" w:rsidRDefault="0007641D" w:rsidP="008B4268">
            <w:pPr>
              <w:pStyle w:val="Default"/>
              <w:contextualSpacing/>
              <w:jc w:val="center"/>
              <w:rPr>
                <w:color w:val="auto"/>
              </w:rPr>
            </w:pPr>
          </w:p>
        </w:tc>
      </w:tr>
      <w:tr w:rsidR="0007641D" w:rsidRPr="00C10C32" w:rsidTr="0007641D">
        <w:trPr>
          <w:cantSplit/>
          <w:trHeight w:hRule="exact" w:val="404"/>
        </w:trPr>
        <w:tc>
          <w:tcPr>
            <w:tcW w:w="8550" w:type="dxa"/>
            <w:gridSpan w:val="6"/>
          </w:tcPr>
          <w:p w:rsidR="0007641D" w:rsidRPr="00C10C32" w:rsidRDefault="0007641D" w:rsidP="008B4268">
            <w:pPr>
              <w:pStyle w:val="Default"/>
              <w:contextualSpacing/>
              <w:jc w:val="center"/>
              <w:rPr>
                <w:color w:val="auto"/>
              </w:rPr>
            </w:pPr>
            <w:r w:rsidRPr="00C10C32">
              <w:rPr>
                <w:color w:val="auto"/>
              </w:rPr>
              <w:t>Обязательная часть</w:t>
            </w:r>
          </w:p>
        </w:tc>
        <w:tc>
          <w:tcPr>
            <w:tcW w:w="808" w:type="dxa"/>
          </w:tcPr>
          <w:p w:rsidR="0007641D" w:rsidRPr="00C10C32" w:rsidRDefault="0007641D" w:rsidP="008B4268">
            <w:pPr>
              <w:pStyle w:val="Default"/>
              <w:contextualSpacing/>
              <w:rPr>
                <w:color w:val="auto"/>
              </w:rPr>
            </w:pPr>
          </w:p>
        </w:tc>
      </w:tr>
      <w:tr w:rsidR="0007641D" w:rsidRPr="00C10C32" w:rsidTr="0007641D">
        <w:trPr>
          <w:trHeight w:val="403"/>
        </w:trPr>
        <w:tc>
          <w:tcPr>
            <w:tcW w:w="2593" w:type="dxa"/>
            <w:vMerge w:val="restart"/>
          </w:tcPr>
          <w:p w:rsidR="0007641D" w:rsidRPr="00C10C32" w:rsidRDefault="0007641D" w:rsidP="008B4268">
            <w:pPr>
              <w:pStyle w:val="Default"/>
              <w:contextualSpacing/>
              <w:rPr>
                <w:color w:val="auto"/>
              </w:rPr>
            </w:pPr>
            <w:r w:rsidRPr="00C10C32">
              <w:t>Русский язык и литературное чтение</w:t>
            </w:r>
          </w:p>
        </w:tc>
        <w:tc>
          <w:tcPr>
            <w:tcW w:w="2812" w:type="dxa"/>
          </w:tcPr>
          <w:p w:rsidR="0007641D" w:rsidRPr="00C10C32" w:rsidRDefault="0007641D" w:rsidP="008B4268">
            <w:pPr>
              <w:pStyle w:val="Default"/>
              <w:contextualSpacing/>
            </w:pPr>
            <w:r w:rsidRPr="00C10C32">
              <w:t xml:space="preserve">Русский язык </w:t>
            </w:r>
          </w:p>
        </w:tc>
        <w:tc>
          <w:tcPr>
            <w:tcW w:w="870" w:type="dxa"/>
          </w:tcPr>
          <w:p w:rsidR="0007641D" w:rsidRPr="00C10C32" w:rsidRDefault="0007641D" w:rsidP="008B4268">
            <w:pPr>
              <w:pStyle w:val="Default"/>
              <w:contextualSpacing/>
              <w:jc w:val="center"/>
              <w:rPr>
                <w:color w:val="auto"/>
              </w:rPr>
            </w:pPr>
            <w:r w:rsidRPr="00C10C32">
              <w:rPr>
                <w:color w:val="auto"/>
              </w:rPr>
              <w:t>165</w:t>
            </w:r>
          </w:p>
        </w:tc>
        <w:tc>
          <w:tcPr>
            <w:tcW w:w="767" w:type="dxa"/>
          </w:tcPr>
          <w:p w:rsidR="0007641D" w:rsidRPr="00C10C32" w:rsidRDefault="0007641D" w:rsidP="008B4268">
            <w:pPr>
              <w:jc w:val="center"/>
            </w:pPr>
            <w:r w:rsidRPr="00C10C32">
              <w:t>170</w:t>
            </w:r>
          </w:p>
        </w:tc>
        <w:tc>
          <w:tcPr>
            <w:tcW w:w="766" w:type="dxa"/>
          </w:tcPr>
          <w:p w:rsidR="0007641D" w:rsidRPr="00C10C32" w:rsidRDefault="0007641D" w:rsidP="008B4268">
            <w:pPr>
              <w:jc w:val="center"/>
            </w:pPr>
            <w:r w:rsidRPr="00C10C32">
              <w:t>170</w:t>
            </w:r>
          </w:p>
        </w:tc>
        <w:tc>
          <w:tcPr>
            <w:tcW w:w="742" w:type="dxa"/>
          </w:tcPr>
          <w:p w:rsidR="0007641D" w:rsidRPr="00C10C32" w:rsidRDefault="0007641D" w:rsidP="008B4268">
            <w:pPr>
              <w:jc w:val="center"/>
            </w:pPr>
            <w:r w:rsidRPr="00C10C32">
              <w:t>170</w:t>
            </w:r>
          </w:p>
        </w:tc>
        <w:tc>
          <w:tcPr>
            <w:tcW w:w="808" w:type="dxa"/>
          </w:tcPr>
          <w:p w:rsidR="0007641D" w:rsidRPr="00C10C32" w:rsidRDefault="0007641D" w:rsidP="008B4268">
            <w:pPr>
              <w:pStyle w:val="Default"/>
              <w:contextualSpacing/>
              <w:rPr>
                <w:color w:val="000000" w:themeColor="text1"/>
              </w:rPr>
            </w:pPr>
            <w:r w:rsidRPr="00C10C32">
              <w:rPr>
                <w:color w:val="000000" w:themeColor="text1"/>
              </w:rPr>
              <w:t>675</w:t>
            </w:r>
          </w:p>
        </w:tc>
      </w:tr>
      <w:tr w:rsidR="0007641D" w:rsidRPr="00C10C32" w:rsidTr="0007641D">
        <w:trPr>
          <w:trHeight w:val="281"/>
        </w:trPr>
        <w:tc>
          <w:tcPr>
            <w:tcW w:w="2593" w:type="dxa"/>
            <w:vMerge/>
          </w:tcPr>
          <w:p w:rsidR="0007641D" w:rsidRPr="00C10C32" w:rsidRDefault="0007641D" w:rsidP="008B4268">
            <w:pPr>
              <w:pStyle w:val="Default"/>
              <w:contextualSpacing/>
              <w:rPr>
                <w:color w:val="auto"/>
              </w:rPr>
            </w:pPr>
          </w:p>
        </w:tc>
        <w:tc>
          <w:tcPr>
            <w:tcW w:w="2812" w:type="dxa"/>
          </w:tcPr>
          <w:p w:rsidR="0007641D" w:rsidRPr="00C10C32" w:rsidRDefault="0007641D" w:rsidP="008B4268">
            <w:pPr>
              <w:pStyle w:val="Default"/>
              <w:contextualSpacing/>
            </w:pPr>
            <w:r w:rsidRPr="00C10C32">
              <w:t xml:space="preserve">Литературное чтение </w:t>
            </w:r>
          </w:p>
        </w:tc>
        <w:tc>
          <w:tcPr>
            <w:tcW w:w="870" w:type="dxa"/>
          </w:tcPr>
          <w:p w:rsidR="0007641D" w:rsidRPr="00C10C32" w:rsidRDefault="0007641D" w:rsidP="008B4268">
            <w:pPr>
              <w:pStyle w:val="Default"/>
              <w:contextualSpacing/>
              <w:jc w:val="center"/>
              <w:rPr>
                <w:color w:val="auto"/>
              </w:rPr>
            </w:pPr>
            <w:r w:rsidRPr="00C10C32">
              <w:rPr>
                <w:color w:val="auto"/>
              </w:rPr>
              <w:t>132</w:t>
            </w:r>
          </w:p>
        </w:tc>
        <w:tc>
          <w:tcPr>
            <w:tcW w:w="767" w:type="dxa"/>
          </w:tcPr>
          <w:p w:rsidR="0007641D" w:rsidRPr="00C10C32" w:rsidRDefault="0007641D" w:rsidP="008B4268">
            <w:pPr>
              <w:pStyle w:val="Default"/>
              <w:contextualSpacing/>
              <w:jc w:val="center"/>
              <w:rPr>
                <w:color w:val="auto"/>
              </w:rPr>
            </w:pPr>
            <w:r w:rsidRPr="00C10C32">
              <w:rPr>
                <w:color w:val="auto"/>
              </w:rPr>
              <w:t>136</w:t>
            </w:r>
          </w:p>
        </w:tc>
        <w:tc>
          <w:tcPr>
            <w:tcW w:w="766" w:type="dxa"/>
          </w:tcPr>
          <w:p w:rsidR="0007641D" w:rsidRPr="00C10C32" w:rsidRDefault="0007641D" w:rsidP="008B4268">
            <w:pPr>
              <w:pStyle w:val="Default"/>
              <w:contextualSpacing/>
              <w:jc w:val="center"/>
              <w:rPr>
                <w:color w:val="auto"/>
              </w:rPr>
            </w:pPr>
            <w:r w:rsidRPr="00C10C32">
              <w:rPr>
                <w:color w:val="auto"/>
              </w:rPr>
              <w:t>136</w:t>
            </w:r>
          </w:p>
        </w:tc>
        <w:tc>
          <w:tcPr>
            <w:tcW w:w="742" w:type="dxa"/>
          </w:tcPr>
          <w:p w:rsidR="0007641D" w:rsidRPr="00C10C32" w:rsidRDefault="0007641D" w:rsidP="008B4268">
            <w:pPr>
              <w:pStyle w:val="Default"/>
              <w:contextualSpacing/>
              <w:jc w:val="center"/>
              <w:rPr>
                <w:color w:val="auto"/>
              </w:rPr>
            </w:pPr>
            <w:r w:rsidRPr="00C10C32">
              <w:rPr>
                <w:color w:val="auto"/>
              </w:rPr>
              <w:t>102</w:t>
            </w:r>
          </w:p>
        </w:tc>
        <w:tc>
          <w:tcPr>
            <w:tcW w:w="808" w:type="dxa"/>
          </w:tcPr>
          <w:p w:rsidR="0007641D" w:rsidRPr="00C10C32" w:rsidRDefault="0007641D" w:rsidP="008B4268">
            <w:pPr>
              <w:pStyle w:val="Default"/>
              <w:contextualSpacing/>
              <w:rPr>
                <w:color w:val="000000" w:themeColor="text1"/>
              </w:rPr>
            </w:pPr>
            <w:r w:rsidRPr="00C10C32">
              <w:rPr>
                <w:color w:val="000000" w:themeColor="text1"/>
              </w:rPr>
              <w:t>506</w:t>
            </w:r>
          </w:p>
        </w:tc>
      </w:tr>
      <w:tr w:rsidR="0007641D" w:rsidRPr="00C10C32" w:rsidTr="0007641D">
        <w:trPr>
          <w:trHeight w:val="400"/>
        </w:trPr>
        <w:tc>
          <w:tcPr>
            <w:tcW w:w="2593" w:type="dxa"/>
          </w:tcPr>
          <w:p w:rsidR="0007641D" w:rsidRPr="00C10C32" w:rsidRDefault="0007641D" w:rsidP="008B4268">
            <w:pPr>
              <w:pStyle w:val="Default"/>
              <w:contextualSpacing/>
            </w:pPr>
            <w:r w:rsidRPr="00C10C32">
              <w:t>Иностранный язык</w:t>
            </w:r>
          </w:p>
        </w:tc>
        <w:tc>
          <w:tcPr>
            <w:tcW w:w="2812" w:type="dxa"/>
          </w:tcPr>
          <w:p w:rsidR="0007641D" w:rsidRPr="00C10C32" w:rsidRDefault="0007641D" w:rsidP="008B4268">
            <w:pPr>
              <w:pStyle w:val="Default"/>
              <w:contextualSpacing/>
            </w:pPr>
            <w:r w:rsidRPr="00C10C32">
              <w:t>Иностранный язык (анг.)</w:t>
            </w:r>
          </w:p>
        </w:tc>
        <w:tc>
          <w:tcPr>
            <w:tcW w:w="870" w:type="dxa"/>
          </w:tcPr>
          <w:p w:rsidR="0007641D" w:rsidRPr="00C10C32" w:rsidRDefault="0007641D" w:rsidP="008B4268">
            <w:pPr>
              <w:pStyle w:val="Default"/>
              <w:contextualSpacing/>
              <w:jc w:val="center"/>
              <w:rPr>
                <w:color w:val="auto"/>
              </w:rPr>
            </w:pPr>
            <w:r w:rsidRPr="00C10C32">
              <w:rPr>
                <w:color w:val="auto"/>
              </w:rPr>
              <w:t>-</w:t>
            </w:r>
          </w:p>
        </w:tc>
        <w:tc>
          <w:tcPr>
            <w:tcW w:w="767" w:type="dxa"/>
          </w:tcPr>
          <w:p w:rsidR="0007641D" w:rsidRPr="00C10C32" w:rsidRDefault="0007641D" w:rsidP="008B4268">
            <w:pPr>
              <w:pStyle w:val="Default"/>
              <w:contextualSpacing/>
              <w:jc w:val="center"/>
              <w:rPr>
                <w:color w:val="auto"/>
              </w:rPr>
            </w:pPr>
            <w:r w:rsidRPr="00C10C32">
              <w:rPr>
                <w:color w:val="auto"/>
              </w:rPr>
              <w:t>68</w:t>
            </w:r>
          </w:p>
        </w:tc>
        <w:tc>
          <w:tcPr>
            <w:tcW w:w="766" w:type="dxa"/>
          </w:tcPr>
          <w:p w:rsidR="0007641D" w:rsidRPr="00C10C32" w:rsidRDefault="0007641D" w:rsidP="008B4268">
            <w:pPr>
              <w:pStyle w:val="Default"/>
              <w:contextualSpacing/>
              <w:jc w:val="center"/>
              <w:rPr>
                <w:color w:val="auto"/>
              </w:rPr>
            </w:pPr>
            <w:r w:rsidRPr="00C10C32">
              <w:rPr>
                <w:color w:val="auto"/>
              </w:rPr>
              <w:t>68</w:t>
            </w:r>
          </w:p>
        </w:tc>
        <w:tc>
          <w:tcPr>
            <w:tcW w:w="742" w:type="dxa"/>
          </w:tcPr>
          <w:p w:rsidR="0007641D" w:rsidRPr="00C10C32" w:rsidRDefault="0007641D" w:rsidP="008B4268">
            <w:pPr>
              <w:pStyle w:val="Default"/>
              <w:contextualSpacing/>
              <w:jc w:val="center"/>
              <w:rPr>
                <w:color w:val="auto"/>
              </w:rPr>
            </w:pPr>
            <w:r w:rsidRPr="00C10C32">
              <w:rPr>
                <w:color w:val="auto"/>
              </w:rPr>
              <w:t>68</w:t>
            </w:r>
          </w:p>
        </w:tc>
        <w:tc>
          <w:tcPr>
            <w:tcW w:w="808" w:type="dxa"/>
          </w:tcPr>
          <w:p w:rsidR="0007641D" w:rsidRPr="00C10C32" w:rsidRDefault="0007641D" w:rsidP="008B4268">
            <w:pPr>
              <w:pStyle w:val="Default"/>
              <w:contextualSpacing/>
              <w:rPr>
                <w:color w:val="000000" w:themeColor="text1"/>
              </w:rPr>
            </w:pPr>
            <w:r w:rsidRPr="00C10C32">
              <w:rPr>
                <w:color w:val="000000" w:themeColor="text1"/>
              </w:rPr>
              <w:t>204</w:t>
            </w:r>
          </w:p>
        </w:tc>
      </w:tr>
      <w:tr w:rsidR="0007641D" w:rsidRPr="00C10C32" w:rsidTr="0007641D">
        <w:trPr>
          <w:trHeight w:val="419"/>
        </w:trPr>
        <w:tc>
          <w:tcPr>
            <w:tcW w:w="2593" w:type="dxa"/>
          </w:tcPr>
          <w:p w:rsidR="0007641D" w:rsidRPr="00C10C32" w:rsidRDefault="0007641D" w:rsidP="008B4268">
            <w:pPr>
              <w:pStyle w:val="Default"/>
              <w:contextualSpacing/>
            </w:pPr>
            <w:r w:rsidRPr="00C10C32">
              <w:t xml:space="preserve">Математика и информатика </w:t>
            </w:r>
          </w:p>
        </w:tc>
        <w:tc>
          <w:tcPr>
            <w:tcW w:w="2812" w:type="dxa"/>
          </w:tcPr>
          <w:p w:rsidR="0007641D" w:rsidRPr="00C10C32" w:rsidRDefault="0007641D" w:rsidP="008B4268">
            <w:pPr>
              <w:pStyle w:val="Default"/>
              <w:contextualSpacing/>
            </w:pPr>
            <w:r w:rsidRPr="00C10C32">
              <w:t xml:space="preserve">Математика </w:t>
            </w:r>
          </w:p>
        </w:tc>
        <w:tc>
          <w:tcPr>
            <w:tcW w:w="870" w:type="dxa"/>
          </w:tcPr>
          <w:p w:rsidR="0007641D" w:rsidRPr="00C10C32" w:rsidRDefault="0007641D" w:rsidP="008B4268">
            <w:pPr>
              <w:pStyle w:val="Default"/>
              <w:contextualSpacing/>
              <w:jc w:val="center"/>
              <w:rPr>
                <w:color w:val="auto"/>
              </w:rPr>
            </w:pPr>
            <w:r w:rsidRPr="00C10C32">
              <w:rPr>
                <w:color w:val="auto"/>
              </w:rPr>
              <w:t>132</w:t>
            </w:r>
          </w:p>
        </w:tc>
        <w:tc>
          <w:tcPr>
            <w:tcW w:w="767" w:type="dxa"/>
          </w:tcPr>
          <w:p w:rsidR="0007641D" w:rsidRPr="00C10C32" w:rsidRDefault="0007641D" w:rsidP="008B4268">
            <w:pPr>
              <w:jc w:val="center"/>
            </w:pPr>
            <w:r w:rsidRPr="00C10C32">
              <w:t>136</w:t>
            </w:r>
          </w:p>
        </w:tc>
        <w:tc>
          <w:tcPr>
            <w:tcW w:w="766" w:type="dxa"/>
          </w:tcPr>
          <w:p w:rsidR="0007641D" w:rsidRPr="00C10C32" w:rsidRDefault="0007641D" w:rsidP="008B4268">
            <w:pPr>
              <w:jc w:val="center"/>
            </w:pPr>
            <w:r w:rsidRPr="00C10C32">
              <w:t>136</w:t>
            </w:r>
          </w:p>
        </w:tc>
        <w:tc>
          <w:tcPr>
            <w:tcW w:w="742" w:type="dxa"/>
          </w:tcPr>
          <w:p w:rsidR="0007641D" w:rsidRPr="00C10C32" w:rsidRDefault="0007641D" w:rsidP="008B4268">
            <w:pPr>
              <w:jc w:val="center"/>
            </w:pPr>
            <w:r w:rsidRPr="00C10C32">
              <w:t>136</w:t>
            </w:r>
          </w:p>
        </w:tc>
        <w:tc>
          <w:tcPr>
            <w:tcW w:w="808" w:type="dxa"/>
          </w:tcPr>
          <w:p w:rsidR="0007641D" w:rsidRPr="00C10C32" w:rsidRDefault="0007641D" w:rsidP="008B4268">
            <w:pPr>
              <w:rPr>
                <w:color w:val="000000" w:themeColor="text1"/>
              </w:rPr>
            </w:pPr>
            <w:r w:rsidRPr="00C10C32">
              <w:rPr>
                <w:color w:val="000000" w:themeColor="text1"/>
              </w:rPr>
              <w:t>540</w:t>
            </w:r>
          </w:p>
        </w:tc>
      </w:tr>
      <w:tr w:rsidR="0007641D" w:rsidRPr="00C10C32" w:rsidTr="0007641D">
        <w:trPr>
          <w:trHeight w:val="601"/>
        </w:trPr>
        <w:tc>
          <w:tcPr>
            <w:tcW w:w="2593" w:type="dxa"/>
          </w:tcPr>
          <w:p w:rsidR="0007641D" w:rsidRPr="00C10C32" w:rsidRDefault="0007641D" w:rsidP="008B4268">
            <w:pPr>
              <w:pStyle w:val="Default"/>
              <w:contextualSpacing/>
            </w:pPr>
            <w:r w:rsidRPr="00C10C32">
              <w:t>Обществознание и естествознание</w:t>
            </w:r>
          </w:p>
        </w:tc>
        <w:tc>
          <w:tcPr>
            <w:tcW w:w="2812" w:type="dxa"/>
          </w:tcPr>
          <w:p w:rsidR="0007641D" w:rsidRPr="00C10C32" w:rsidRDefault="0007641D" w:rsidP="008B4268">
            <w:pPr>
              <w:pStyle w:val="Default"/>
              <w:contextualSpacing/>
            </w:pPr>
            <w:r w:rsidRPr="00C10C32">
              <w:t xml:space="preserve">Окружающий мир </w:t>
            </w:r>
          </w:p>
        </w:tc>
        <w:tc>
          <w:tcPr>
            <w:tcW w:w="870" w:type="dxa"/>
          </w:tcPr>
          <w:p w:rsidR="0007641D" w:rsidRPr="00C10C32" w:rsidRDefault="0007641D" w:rsidP="008B4268">
            <w:pPr>
              <w:pStyle w:val="Default"/>
              <w:contextualSpacing/>
              <w:jc w:val="center"/>
              <w:rPr>
                <w:color w:val="auto"/>
              </w:rPr>
            </w:pPr>
            <w:r w:rsidRPr="00C10C32">
              <w:rPr>
                <w:color w:val="auto"/>
              </w:rPr>
              <w:t>66</w:t>
            </w:r>
          </w:p>
        </w:tc>
        <w:tc>
          <w:tcPr>
            <w:tcW w:w="767" w:type="dxa"/>
          </w:tcPr>
          <w:p w:rsidR="0007641D" w:rsidRPr="00C10C32" w:rsidRDefault="0007641D" w:rsidP="008B4268">
            <w:pPr>
              <w:pStyle w:val="Default"/>
              <w:contextualSpacing/>
              <w:jc w:val="center"/>
              <w:rPr>
                <w:color w:val="auto"/>
              </w:rPr>
            </w:pPr>
            <w:r w:rsidRPr="00C10C32">
              <w:rPr>
                <w:color w:val="auto"/>
              </w:rPr>
              <w:t>68</w:t>
            </w:r>
          </w:p>
        </w:tc>
        <w:tc>
          <w:tcPr>
            <w:tcW w:w="766" w:type="dxa"/>
          </w:tcPr>
          <w:p w:rsidR="0007641D" w:rsidRPr="00C10C32" w:rsidRDefault="0007641D" w:rsidP="008B4268">
            <w:pPr>
              <w:pStyle w:val="Default"/>
              <w:contextualSpacing/>
              <w:jc w:val="center"/>
              <w:rPr>
                <w:color w:val="auto"/>
              </w:rPr>
            </w:pPr>
            <w:r w:rsidRPr="00C10C32">
              <w:rPr>
                <w:color w:val="auto"/>
              </w:rPr>
              <w:t>68</w:t>
            </w:r>
          </w:p>
        </w:tc>
        <w:tc>
          <w:tcPr>
            <w:tcW w:w="742" w:type="dxa"/>
          </w:tcPr>
          <w:p w:rsidR="0007641D" w:rsidRPr="00C10C32" w:rsidRDefault="0007641D" w:rsidP="008B4268">
            <w:pPr>
              <w:pStyle w:val="Default"/>
              <w:contextualSpacing/>
              <w:jc w:val="center"/>
              <w:rPr>
                <w:color w:val="auto"/>
              </w:rPr>
            </w:pPr>
            <w:r w:rsidRPr="00C10C32">
              <w:rPr>
                <w:color w:val="auto"/>
              </w:rPr>
              <w:t>68</w:t>
            </w:r>
          </w:p>
        </w:tc>
        <w:tc>
          <w:tcPr>
            <w:tcW w:w="808" w:type="dxa"/>
          </w:tcPr>
          <w:p w:rsidR="0007641D" w:rsidRPr="00C10C32" w:rsidRDefault="0007641D" w:rsidP="008B4268">
            <w:pPr>
              <w:pStyle w:val="Default"/>
              <w:contextualSpacing/>
              <w:rPr>
                <w:color w:val="000000" w:themeColor="text1"/>
              </w:rPr>
            </w:pPr>
            <w:r w:rsidRPr="00C10C32">
              <w:rPr>
                <w:color w:val="000000" w:themeColor="text1"/>
              </w:rPr>
              <w:t>270</w:t>
            </w:r>
          </w:p>
        </w:tc>
      </w:tr>
      <w:tr w:rsidR="0007641D" w:rsidRPr="00C10C32" w:rsidTr="0007641D">
        <w:trPr>
          <w:trHeight w:val="601"/>
        </w:trPr>
        <w:tc>
          <w:tcPr>
            <w:tcW w:w="2593" w:type="dxa"/>
          </w:tcPr>
          <w:p w:rsidR="0007641D" w:rsidRPr="00C10C32" w:rsidRDefault="0007641D" w:rsidP="008B4268">
            <w:pPr>
              <w:pStyle w:val="Default"/>
              <w:contextualSpacing/>
            </w:pPr>
            <w:r w:rsidRPr="00C10C32">
              <w:t xml:space="preserve">Основы религиозных культур и светской этики </w:t>
            </w:r>
          </w:p>
        </w:tc>
        <w:tc>
          <w:tcPr>
            <w:tcW w:w="2812" w:type="dxa"/>
          </w:tcPr>
          <w:p w:rsidR="0007641D" w:rsidRPr="00C10C32" w:rsidRDefault="0007641D" w:rsidP="008B4268">
            <w:pPr>
              <w:pStyle w:val="Default"/>
              <w:contextualSpacing/>
            </w:pPr>
            <w:r w:rsidRPr="00C10C32">
              <w:t>Основы православной культуры</w:t>
            </w:r>
          </w:p>
        </w:tc>
        <w:tc>
          <w:tcPr>
            <w:tcW w:w="870" w:type="dxa"/>
          </w:tcPr>
          <w:p w:rsidR="0007641D" w:rsidRPr="00C10C32" w:rsidRDefault="0007641D" w:rsidP="008B4268">
            <w:pPr>
              <w:pStyle w:val="Default"/>
              <w:contextualSpacing/>
              <w:jc w:val="center"/>
              <w:rPr>
                <w:color w:val="auto"/>
              </w:rPr>
            </w:pPr>
            <w:r w:rsidRPr="00C10C32">
              <w:rPr>
                <w:color w:val="auto"/>
              </w:rPr>
              <w:t>-</w:t>
            </w:r>
          </w:p>
        </w:tc>
        <w:tc>
          <w:tcPr>
            <w:tcW w:w="767" w:type="dxa"/>
          </w:tcPr>
          <w:p w:rsidR="0007641D" w:rsidRPr="00C10C32" w:rsidRDefault="0007641D" w:rsidP="008B4268">
            <w:pPr>
              <w:pStyle w:val="Default"/>
              <w:contextualSpacing/>
              <w:jc w:val="center"/>
              <w:rPr>
                <w:color w:val="auto"/>
              </w:rPr>
            </w:pPr>
            <w:r w:rsidRPr="00C10C32">
              <w:rPr>
                <w:color w:val="auto"/>
              </w:rPr>
              <w:t>-</w:t>
            </w:r>
          </w:p>
        </w:tc>
        <w:tc>
          <w:tcPr>
            <w:tcW w:w="766" w:type="dxa"/>
          </w:tcPr>
          <w:p w:rsidR="0007641D" w:rsidRPr="00C10C32" w:rsidRDefault="0007641D" w:rsidP="008B4268">
            <w:pPr>
              <w:pStyle w:val="Default"/>
              <w:contextualSpacing/>
              <w:jc w:val="center"/>
              <w:rPr>
                <w:color w:val="auto"/>
              </w:rPr>
            </w:pPr>
            <w:r w:rsidRPr="00C10C32">
              <w:rPr>
                <w:color w:val="auto"/>
              </w:rPr>
              <w:t>-</w:t>
            </w:r>
          </w:p>
        </w:tc>
        <w:tc>
          <w:tcPr>
            <w:tcW w:w="742" w:type="dxa"/>
          </w:tcPr>
          <w:p w:rsidR="0007641D" w:rsidRPr="00C10C32" w:rsidRDefault="0007641D" w:rsidP="008B4268">
            <w:pPr>
              <w:pStyle w:val="Default"/>
              <w:contextualSpacing/>
              <w:jc w:val="center"/>
              <w:rPr>
                <w:color w:val="auto"/>
              </w:rPr>
            </w:pPr>
            <w:r w:rsidRPr="00C10C32">
              <w:rPr>
                <w:color w:val="auto"/>
              </w:rPr>
              <w:t>34</w:t>
            </w:r>
          </w:p>
        </w:tc>
        <w:tc>
          <w:tcPr>
            <w:tcW w:w="808" w:type="dxa"/>
          </w:tcPr>
          <w:p w:rsidR="0007641D" w:rsidRPr="00C10C32" w:rsidRDefault="0007641D" w:rsidP="008B4268">
            <w:pPr>
              <w:pStyle w:val="Default"/>
              <w:contextualSpacing/>
              <w:rPr>
                <w:color w:val="000000" w:themeColor="text1"/>
              </w:rPr>
            </w:pPr>
            <w:r w:rsidRPr="00C10C32">
              <w:rPr>
                <w:color w:val="000000" w:themeColor="text1"/>
              </w:rPr>
              <w:t>34</w:t>
            </w:r>
          </w:p>
        </w:tc>
      </w:tr>
      <w:tr w:rsidR="0007641D" w:rsidRPr="00C10C32" w:rsidTr="0007641D">
        <w:trPr>
          <w:trHeight w:val="278"/>
        </w:trPr>
        <w:tc>
          <w:tcPr>
            <w:tcW w:w="2593" w:type="dxa"/>
            <w:vMerge w:val="restart"/>
          </w:tcPr>
          <w:p w:rsidR="0007641D" w:rsidRPr="00C10C32" w:rsidRDefault="0007641D" w:rsidP="008B4268">
            <w:pPr>
              <w:pStyle w:val="Default"/>
              <w:contextualSpacing/>
              <w:rPr>
                <w:color w:val="auto"/>
              </w:rPr>
            </w:pPr>
            <w:r w:rsidRPr="00C10C32">
              <w:rPr>
                <w:color w:val="auto"/>
              </w:rPr>
              <w:t>Искусство</w:t>
            </w:r>
          </w:p>
        </w:tc>
        <w:tc>
          <w:tcPr>
            <w:tcW w:w="2812" w:type="dxa"/>
          </w:tcPr>
          <w:p w:rsidR="0007641D" w:rsidRPr="00C10C32" w:rsidRDefault="0007641D" w:rsidP="008B4268">
            <w:pPr>
              <w:pStyle w:val="Default"/>
              <w:contextualSpacing/>
            </w:pPr>
            <w:r w:rsidRPr="00C10C32">
              <w:t xml:space="preserve">Музыка </w:t>
            </w:r>
          </w:p>
        </w:tc>
        <w:tc>
          <w:tcPr>
            <w:tcW w:w="870" w:type="dxa"/>
          </w:tcPr>
          <w:p w:rsidR="0007641D" w:rsidRPr="00C10C32" w:rsidRDefault="0007641D" w:rsidP="008B4268">
            <w:pPr>
              <w:pStyle w:val="Default"/>
              <w:contextualSpacing/>
              <w:jc w:val="center"/>
              <w:rPr>
                <w:color w:val="auto"/>
              </w:rPr>
            </w:pPr>
            <w:r w:rsidRPr="00C10C32">
              <w:rPr>
                <w:color w:val="auto"/>
              </w:rPr>
              <w:t>33</w:t>
            </w:r>
          </w:p>
        </w:tc>
        <w:tc>
          <w:tcPr>
            <w:tcW w:w="767" w:type="dxa"/>
          </w:tcPr>
          <w:p w:rsidR="0007641D" w:rsidRPr="00C10C32" w:rsidRDefault="0007641D" w:rsidP="008B4268">
            <w:pPr>
              <w:pStyle w:val="Default"/>
              <w:contextualSpacing/>
              <w:jc w:val="center"/>
              <w:rPr>
                <w:color w:val="auto"/>
              </w:rPr>
            </w:pPr>
            <w:r w:rsidRPr="00C10C32">
              <w:rPr>
                <w:color w:val="auto"/>
              </w:rPr>
              <w:t>34</w:t>
            </w:r>
          </w:p>
        </w:tc>
        <w:tc>
          <w:tcPr>
            <w:tcW w:w="766" w:type="dxa"/>
          </w:tcPr>
          <w:p w:rsidR="0007641D" w:rsidRPr="00C10C32" w:rsidRDefault="0007641D" w:rsidP="008B4268">
            <w:pPr>
              <w:pStyle w:val="Default"/>
              <w:contextualSpacing/>
              <w:jc w:val="center"/>
              <w:rPr>
                <w:color w:val="auto"/>
              </w:rPr>
            </w:pPr>
            <w:r w:rsidRPr="00C10C32">
              <w:rPr>
                <w:color w:val="auto"/>
              </w:rPr>
              <w:t>34</w:t>
            </w:r>
          </w:p>
        </w:tc>
        <w:tc>
          <w:tcPr>
            <w:tcW w:w="742" w:type="dxa"/>
          </w:tcPr>
          <w:p w:rsidR="0007641D" w:rsidRPr="00C10C32" w:rsidRDefault="0007641D" w:rsidP="008B4268">
            <w:pPr>
              <w:pStyle w:val="Default"/>
              <w:contextualSpacing/>
              <w:jc w:val="center"/>
              <w:rPr>
                <w:color w:val="auto"/>
              </w:rPr>
            </w:pPr>
            <w:r w:rsidRPr="00C10C32">
              <w:rPr>
                <w:color w:val="auto"/>
              </w:rPr>
              <w:t>34</w:t>
            </w:r>
          </w:p>
        </w:tc>
        <w:tc>
          <w:tcPr>
            <w:tcW w:w="808" w:type="dxa"/>
          </w:tcPr>
          <w:p w:rsidR="0007641D" w:rsidRPr="00C10C32" w:rsidRDefault="0007641D" w:rsidP="008B4268">
            <w:pPr>
              <w:pStyle w:val="Default"/>
              <w:contextualSpacing/>
              <w:rPr>
                <w:color w:val="000000" w:themeColor="text1"/>
              </w:rPr>
            </w:pPr>
            <w:r w:rsidRPr="00C10C32">
              <w:rPr>
                <w:color w:val="000000" w:themeColor="text1"/>
              </w:rPr>
              <w:t>135</w:t>
            </w:r>
          </w:p>
        </w:tc>
      </w:tr>
      <w:tr w:rsidR="0007641D" w:rsidRPr="00C10C32" w:rsidTr="0007641D">
        <w:trPr>
          <w:trHeight w:val="601"/>
        </w:trPr>
        <w:tc>
          <w:tcPr>
            <w:tcW w:w="2593" w:type="dxa"/>
            <w:vMerge/>
          </w:tcPr>
          <w:p w:rsidR="0007641D" w:rsidRPr="00C10C32" w:rsidRDefault="0007641D" w:rsidP="008B4268">
            <w:pPr>
              <w:pStyle w:val="Default"/>
              <w:contextualSpacing/>
              <w:jc w:val="center"/>
              <w:rPr>
                <w:color w:val="auto"/>
              </w:rPr>
            </w:pPr>
          </w:p>
        </w:tc>
        <w:tc>
          <w:tcPr>
            <w:tcW w:w="2812" w:type="dxa"/>
          </w:tcPr>
          <w:p w:rsidR="0007641D" w:rsidRPr="00C10C32" w:rsidRDefault="0007641D" w:rsidP="008B4268">
            <w:pPr>
              <w:pStyle w:val="Default"/>
              <w:contextualSpacing/>
            </w:pPr>
            <w:r w:rsidRPr="00C10C32">
              <w:t xml:space="preserve">Изобразительное искусство </w:t>
            </w:r>
          </w:p>
        </w:tc>
        <w:tc>
          <w:tcPr>
            <w:tcW w:w="870" w:type="dxa"/>
          </w:tcPr>
          <w:p w:rsidR="0007641D" w:rsidRPr="00C10C32" w:rsidRDefault="0007641D" w:rsidP="008B4268">
            <w:pPr>
              <w:pStyle w:val="Default"/>
              <w:contextualSpacing/>
              <w:jc w:val="center"/>
              <w:rPr>
                <w:color w:val="auto"/>
              </w:rPr>
            </w:pPr>
            <w:r w:rsidRPr="00C10C32">
              <w:rPr>
                <w:color w:val="auto"/>
              </w:rPr>
              <w:t>33</w:t>
            </w:r>
          </w:p>
        </w:tc>
        <w:tc>
          <w:tcPr>
            <w:tcW w:w="767" w:type="dxa"/>
          </w:tcPr>
          <w:p w:rsidR="0007641D" w:rsidRPr="00C10C32" w:rsidRDefault="0007641D" w:rsidP="008B4268">
            <w:pPr>
              <w:pStyle w:val="Default"/>
              <w:contextualSpacing/>
              <w:jc w:val="center"/>
              <w:rPr>
                <w:color w:val="auto"/>
              </w:rPr>
            </w:pPr>
            <w:r w:rsidRPr="00C10C32">
              <w:rPr>
                <w:color w:val="auto"/>
              </w:rPr>
              <w:t>34</w:t>
            </w:r>
          </w:p>
        </w:tc>
        <w:tc>
          <w:tcPr>
            <w:tcW w:w="766" w:type="dxa"/>
          </w:tcPr>
          <w:p w:rsidR="0007641D" w:rsidRPr="00C10C32" w:rsidRDefault="0007641D" w:rsidP="008B4268">
            <w:pPr>
              <w:pStyle w:val="Default"/>
              <w:contextualSpacing/>
              <w:jc w:val="center"/>
              <w:rPr>
                <w:color w:val="auto"/>
              </w:rPr>
            </w:pPr>
            <w:r w:rsidRPr="00C10C32">
              <w:rPr>
                <w:color w:val="auto"/>
              </w:rPr>
              <w:t>34</w:t>
            </w:r>
          </w:p>
        </w:tc>
        <w:tc>
          <w:tcPr>
            <w:tcW w:w="742" w:type="dxa"/>
          </w:tcPr>
          <w:p w:rsidR="0007641D" w:rsidRPr="00C10C32" w:rsidRDefault="0007641D" w:rsidP="008B4268">
            <w:pPr>
              <w:pStyle w:val="Default"/>
              <w:contextualSpacing/>
              <w:jc w:val="center"/>
              <w:rPr>
                <w:color w:val="auto"/>
              </w:rPr>
            </w:pPr>
            <w:r w:rsidRPr="00C10C32">
              <w:rPr>
                <w:color w:val="auto"/>
              </w:rPr>
              <w:t>34</w:t>
            </w:r>
          </w:p>
        </w:tc>
        <w:tc>
          <w:tcPr>
            <w:tcW w:w="808" w:type="dxa"/>
          </w:tcPr>
          <w:p w:rsidR="0007641D" w:rsidRPr="00C10C32" w:rsidRDefault="0007641D" w:rsidP="008B4268">
            <w:pPr>
              <w:pStyle w:val="Default"/>
              <w:contextualSpacing/>
              <w:rPr>
                <w:color w:val="000000" w:themeColor="text1"/>
              </w:rPr>
            </w:pPr>
            <w:r w:rsidRPr="00C10C32">
              <w:rPr>
                <w:color w:val="000000" w:themeColor="text1"/>
              </w:rPr>
              <w:t>135</w:t>
            </w:r>
          </w:p>
        </w:tc>
      </w:tr>
      <w:tr w:rsidR="0007641D" w:rsidRPr="00C10C32" w:rsidTr="0007641D">
        <w:trPr>
          <w:trHeight w:val="361"/>
        </w:trPr>
        <w:tc>
          <w:tcPr>
            <w:tcW w:w="2593" w:type="dxa"/>
          </w:tcPr>
          <w:p w:rsidR="0007641D" w:rsidRPr="00C10C32" w:rsidRDefault="0007641D" w:rsidP="008B4268">
            <w:pPr>
              <w:pStyle w:val="Default"/>
              <w:contextualSpacing/>
            </w:pPr>
            <w:r w:rsidRPr="00C10C32">
              <w:t xml:space="preserve">Технология </w:t>
            </w:r>
          </w:p>
        </w:tc>
        <w:tc>
          <w:tcPr>
            <w:tcW w:w="2812" w:type="dxa"/>
          </w:tcPr>
          <w:p w:rsidR="0007641D" w:rsidRPr="00C10C32" w:rsidRDefault="0007641D" w:rsidP="008B4268">
            <w:pPr>
              <w:pStyle w:val="Default"/>
              <w:contextualSpacing/>
            </w:pPr>
            <w:r w:rsidRPr="00C10C32">
              <w:t xml:space="preserve">Технология </w:t>
            </w:r>
          </w:p>
        </w:tc>
        <w:tc>
          <w:tcPr>
            <w:tcW w:w="870" w:type="dxa"/>
          </w:tcPr>
          <w:p w:rsidR="0007641D" w:rsidRPr="00C10C32" w:rsidRDefault="0007641D" w:rsidP="008B4268">
            <w:pPr>
              <w:pStyle w:val="Default"/>
              <w:contextualSpacing/>
              <w:jc w:val="center"/>
              <w:rPr>
                <w:color w:val="auto"/>
              </w:rPr>
            </w:pPr>
            <w:r w:rsidRPr="00C10C32">
              <w:rPr>
                <w:color w:val="auto"/>
              </w:rPr>
              <w:t>33</w:t>
            </w:r>
          </w:p>
        </w:tc>
        <w:tc>
          <w:tcPr>
            <w:tcW w:w="767" w:type="dxa"/>
          </w:tcPr>
          <w:p w:rsidR="0007641D" w:rsidRPr="00C10C32" w:rsidRDefault="0007641D" w:rsidP="008B4268">
            <w:pPr>
              <w:pStyle w:val="Default"/>
              <w:contextualSpacing/>
              <w:jc w:val="center"/>
              <w:rPr>
                <w:color w:val="auto"/>
              </w:rPr>
            </w:pPr>
            <w:r w:rsidRPr="00C10C32">
              <w:rPr>
                <w:color w:val="auto"/>
              </w:rPr>
              <w:t>34</w:t>
            </w:r>
          </w:p>
        </w:tc>
        <w:tc>
          <w:tcPr>
            <w:tcW w:w="766" w:type="dxa"/>
          </w:tcPr>
          <w:p w:rsidR="0007641D" w:rsidRPr="00C10C32" w:rsidRDefault="0007641D" w:rsidP="008B4268">
            <w:pPr>
              <w:pStyle w:val="Default"/>
              <w:contextualSpacing/>
              <w:jc w:val="center"/>
              <w:rPr>
                <w:color w:val="auto"/>
              </w:rPr>
            </w:pPr>
            <w:r w:rsidRPr="00C10C32">
              <w:rPr>
                <w:color w:val="auto"/>
              </w:rPr>
              <w:t>34</w:t>
            </w:r>
          </w:p>
        </w:tc>
        <w:tc>
          <w:tcPr>
            <w:tcW w:w="742" w:type="dxa"/>
          </w:tcPr>
          <w:p w:rsidR="0007641D" w:rsidRPr="00C10C32" w:rsidRDefault="0007641D" w:rsidP="008B4268">
            <w:pPr>
              <w:pStyle w:val="Default"/>
              <w:contextualSpacing/>
              <w:jc w:val="center"/>
              <w:rPr>
                <w:color w:val="auto"/>
              </w:rPr>
            </w:pPr>
            <w:r w:rsidRPr="00C10C32">
              <w:rPr>
                <w:color w:val="auto"/>
              </w:rPr>
              <w:t>34</w:t>
            </w:r>
          </w:p>
        </w:tc>
        <w:tc>
          <w:tcPr>
            <w:tcW w:w="808" w:type="dxa"/>
          </w:tcPr>
          <w:p w:rsidR="0007641D" w:rsidRPr="00C10C32" w:rsidRDefault="0007641D" w:rsidP="008B4268">
            <w:pPr>
              <w:pStyle w:val="Default"/>
              <w:contextualSpacing/>
              <w:rPr>
                <w:color w:val="000000" w:themeColor="text1"/>
              </w:rPr>
            </w:pPr>
            <w:r w:rsidRPr="00C10C32">
              <w:rPr>
                <w:color w:val="000000" w:themeColor="text1"/>
              </w:rPr>
              <w:t>135</w:t>
            </w:r>
          </w:p>
        </w:tc>
      </w:tr>
      <w:tr w:rsidR="0007641D" w:rsidRPr="00C10C32" w:rsidTr="0007641D">
        <w:trPr>
          <w:trHeight w:val="423"/>
        </w:trPr>
        <w:tc>
          <w:tcPr>
            <w:tcW w:w="2593" w:type="dxa"/>
          </w:tcPr>
          <w:p w:rsidR="0007641D" w:rsidRPr="00C10C32" w:rsidRDefault="0007641D" w:rsidP="008B4268">
            <w:pPr>
              <w:pStyle w:val="Default"/>
              <w:contextualSpacing/>
            </w:pPr>
            <w:r w:rsidRPr="00C10C32">
              <w:t xml:space="preserve">Физическая культура </w:t>
            </w:r>
          </w:p>
        </w:tc>
        <w:tc>
          <w:tcPr>
            <w:tcW w:w="2812" w:type="dxa"/>
          </w:tcPr>
          <w:p w:rsidR="0007641D" w:rsidRPr="00C10C32" w:rsidRDefault="0007641D" w:rsidP="008B4268">
            <w:pPr>
              <w:pStyle w:val="Default"/>
              <w:contextualSpacing/>
            </w:pPr>
            <w:r w:rsidRPr="00C10C32">
              <w:t xml:space="preserve">Физическая культура </w:t>
            </w:r>
          </w:p>
        </w:tc>
        <w:tc>
          <w:tcPr>
            <w:tcW w:w="870" w:type="dxa"/>
          </w:tcPr>
          <w:p w:rsidR="0007641D" w:rsidRPr="00C10C32" w:rsidRDefault="0007641D" w:rsidP="008B4268">
            <w:pPr>
              <w:pStyle w:val="Default"/>
              <w:contextualSpacing/>
              <w:jc w:val="center"/>
              <w:rPr>
                <w:color w:val="auto"/>
              </w:rPr>
            </w:pPr>
            <w:r w:rsidRPr="00C10C32">
              <w:rPr>
                <w:color w:val="auto"/>
              </w:rPr>
              <w:t>99</w:t>
            </w:r>
          </w:p>
        </w:tc>
        <w:tc>
          <w:tcPr>
            <w:tcW w:w="767" w:type="dxa"/>
          </w:tcPr>
          <w:p w:rsidR="0007641D" w:rsidRPr="00C10C32" w:rsidRDefault="0007641D" w:rsidP="008B4268">
            <w:pPr>
              <w:pStyle w:val="Default"/>
              <w:contextualSpacing/>
              <w:jc w:val="center"/>
              <w:rPr>
                <w:color w:val="auto"/>
              </w:rPr>
            </w:pPr>
            <w:r w:rsidRPr="00C10C32">
              <w:rPr>
                <w:color w:val="auto"/>
              </w:rPr>
              <w:t>102</w:t>
            </w:r>
          </w:p>
        </w:tc>
        <w:tc>
          <w:tcPr>
            <w:tcW w:w="766" w:type="dxa"/>
          </w:tcPr>
          <w:p w:rsidR="0007641D" w:rsidRPr="00C10C32" w:rsidRDefault="0007641D" w:rsidP="008B4268">
            <w:pPr>
              <w:pStyle w:val="Default"/>
              <w:contextualSpacing/>
              <w:jc w:val="center"/>
              <w:rPr>
                <w:color w:val="auto"/>
              </w:rPr>
            </w:pPr>
            <w:r w:rsidRPr="00C10C32">
              <w:rPr>
                <w:color w:val="auto"/>
              </w:rPr>
              <w:t>102</w:t>
            </w:r>
          </w:p>
        </w:tc>
        <w:tc>
          <w:tcPr>
            <w:tcW w:w="742" w:type="dxa"/>
          </w:tcPr>
          <w:p w:rsidR="0007641D" w:rsidRPr="00C10C32" w:rsidRDefault="0007641D" w:rsidP="008B4268">
            <w:pPr>
              <w:pStyle w:val="Default"/>
              <w:contextualSpacing/>
              <w:jc w:val="center"/>
              <w:rPr>
                <w:color w:val="auto"/>
              </w:rPr>
            </w:pPr>
            <w:r w:rsidRPr="00C10C32">
              <w:rPr>
                <w:color w:val="auto"/>
              </w:rPr>
              <w:t>102</w:t>
            </w:r>
          </w:p>
        </w:tc>
        <w:tc>
          <w:tcPr>
            <w:tcW w:w="808" w:type="dxa"/>
          </w:tcPr>
          <w:p w:rsidR="0007641D" w:rsidRPr="00C10C32" w:rsidRDefault="0007641D" w:rsidP="008B4268">
            <w:pPr>
              <w:pStyle w:val="Default"/>
              <w:contextualSpacing/>
              <w:rPr>
                <w:color w:val="000000" w:themeColor="text1"/>
              </w:rPr>
            </w:pPr>
            <w:r w:rsidRPr="00C10C32">
              <w:rPr>
                <w:color w:val="000000" w:themeColor="text1"/>
              </w:rPr>
              <w:t>405</w:t>
            </w:r>
          </w:p>
        </w:tc>
      </w:tr>
      <w:tr w:rsidR="0007641D" w:rsidRPr="00C10C32" w:rsidTr="0007641D">
        <w:trPr>
          <w:trHeight w:val="415"/>
        </w:trPr>
        <w:tc>
          <w:tcPr>
            <w:tcW w:w="2593" w:type="dxa"/>
          </w:tcPr>
          <w:p w:rsidR="0007641D" w:rsidRPr="00C10C32" w:rsidRDefault="0007641D" w:rsidP="008B4268">
            <w:pPr>
              <w:pStyle w:val="Default"/>
              <w:contextualSpacing/>
              <w:jc w:val="center"/>
              <w:rPr>
                <w:color w:val="auto"/>
              </w:rPr>
            </w:pPr>
          </w:p>
        </w:tc>
        <w:tc>
          <w:tcPr>
            <w:tcW w:w="2812" w:type="dxa"/>
            <w:vAlign w:val="center"/>
          </w:tcPr>
          <w:p w:rsidR="0007641D" w:rsidRPr="00C10C32" w:rsidRDefault="0007641D" w:rsidP="008B4268">
            <w:pPr>
              <w:pStyle w:val="Default"/>
              <w:contextualSpacing/>
              <w:rPr>
                <w:b/>
              </w:rPr>
            </w:pPr>
            <w:r w:rsidRPr="00C10C32">
              <w:rPr>
                <w:b/>
              </w:rPr>
              <w:t xml:space="preserve">ИТОГО: </w:t>
            </w:r>
          </w:p>
        </w:tc>
        <w:tc>
          <w:tcPr>
            <w:tcW w:w="870" w:type="dxa"/>
            <w:vAlign w:val="center"/>
          </w:tcPr>
          <w:p w:rsidR="0007641D" w:rsidRPr="00C10C32" w:rsidRDefault="0007641D" w:rsidP="008B4268">
            <w:pPr>
              <w:pStyle w:val="Default"/>
              <w:contextualSpacing/>
              <w:jc w:val="center"/>
              <w:rPr>
                <w:b/>
                <w:color w:val="auto"/>
              </w:rPr>
            </w:pPr>
            <w:r w:rsidRPr="00C10C32">
              <w:rPr>
                <w:b/>
                <w:color w:val="auto"/>
              </w:rPr>
              <w:t>693</w:t>
            </w:r>
          </w:p>
        </w:tc>
        <w:tc>
          <w:tcPr>
            <w:tcW w:w="767" w:type="dxa"/>
            <w:vAlign w:val="center"/>
          </w:tcPr>
          <w:p w:rsidR="0007641D" w:rsidRPr="00C10C32" w:rsidRDefault="0007641D" w:rsidP="008B4268">
            <w:pPr>
              <w:jc w:val="center"/>
            </w:pPr>
            <w:r w:rsidRPr="00C10C32">
              <w:rPr>
                <w:b/>
              </w:rPr>
              <w:t>782</w:t>
            </w:r>
          </w:p>
        </w:tc>
        <w:tc>
          <w:tcPr>
            <w:tcW w:w="766" w:type="dxa"/>
            <w:vAlign w:val="center"/>
          </w:tcPr>
          <w:p w:rsidR="0007641D" w:rsidRPr="00C10C32" w:rsidRDefault="0007641D" w:rsidP="008B4268">
            <w:pPr>
              <w:jc w:val="center"/>
            </w:pPr>
            <w:r w:rsidRPr="00C10C32">
              <w:rPr>
                <w:b/>
              </w:rPr>
              <w:t>782</w:t>
            </w:r>
          </w:p>
        </w:tc>
        <w:tc>
          <w:tcPr>
            <w:tcW w:w="742" w:type="dxa"/>
            <w:vAlign w:val="center"/>
          </w:tcPr>
          <w:p w:rsidR="0007641D" w:rsidRPr="00C10C32" w:rsidRDefault="0007641D" w:rsidP="008B4268">
            <w:pPr>
              <w:jc w:val="center"/>
            </w:pPr>
            <w:r w:rsidRPr="00C10C32">
              <w:rPr>
                <w:b/>
              </w:rPr>
              <w:t>782</w:t>
            </w:r>
          </w:p>
        </w:tc>
        <w:tc>
          <w:tcPr>
            <w:tcW w:w="808" w:type="dxa"/>
            <w:vAlign w:val="center"/>
          </w:tcPr>
          <w:p w:rsidR="0007641D" w:rsidRPr="00C10C32" w:rsidRDefault="0007641D" w:rsidP="008B4268">
            <w:pPr>
              <w:rPr>
                <w:b/>
              </w:rPr>
            </w:pPr>
            <w:r w:rsidRPr="00C10C32">
              <w:rPr>
                <w:b/>
              </w:rPr>
              <w:t>3039</w:t>
            </w:r>
          </w:p>
        </w:tc>
      </w:tr>
      <w:tr w:rsidR="0007641D" w:rsidRPr="00C10C32" w:rsidTr="0007641D">
        <w:trPr>
          <w:trHeight w:val="562"/>
        </w:trPr>
        <w:tc>
          <w:tcPr>
            <w:tcW w:w="5405" w:type="dxa"/>
            <w:gridSpan w:val="2"/>
            <w:vAlign w:val="center"/>
          </w:tcPr>
          <w:p w:rsidR="0007641D" w:rsidRPr="00C10C32" w:rsidRDefault="0007641D" w:rsidP="008B4268">
            <w:pPr>
              <w:pStyle w:val="Default"/>
              <w:contextualSpacing/>
              <w:rPr>
                <w:b/>
              </w:rPr>
            </w:pPr>
            <w:r w:rsidRPr="00C10C32">
              <w:rPr>
                <w:b/>
              </w:rPr>
              <w:t>Максимальный объём аудиторной нагрузки</w:t>
            </w:r>
          </w:p>
        </w:tc>
        <w:tc>
          <w:tcPr>
            <w:tcW w:w="870" w:type="dxa"/>
            <w:vAlign w:val="center"/>
          </w:tcPr>
          <w:p w:rsidR="0007641D" w:rsidRPr="00C10C32" w:rsidRDefault="0007641D" w:rsidP="008B4268">
            <w:pPr>
              <w:pStyle w:val="Default"/>
              <w:contextualSpacing/>
              <w:jc w:val="center"/>
              <w:rPr>
                <w:b/>
                <w:color w:val="auto"/>
              </w:rPr>
            </w:pPr>
            <w:r w:rsidRPr="00C10C32">
              <w:rPr>
                <w:b/>
                <w:color w:val="auto"/>
              </w:rPr>
              <w:t>693</w:t>
            </w:r>
          </w:p>
        </w:tc>
        <w:tc>
          <w:tcPr>
            <w:tcW w:w="767" w:type="dxa"/>
            <w:vAlign w:val="center"/>
          </w:tcPr>
          <w:p w:rsidR="0007641D" w:rsidRPr="00C10C32" w:rsidRDefault="0007641D" w:rsidP="008B4268">
            <w:pPr>
              <w:jc w:val="center"/>
            </w:pPr>
            <w:r w:rsidRPr="00C10C32">
              <w:rPr>
                <w:b/>
              </w:rPr>
              <w:t>782</w:t>
            </w:r>
          </w:p>
        </w:tc>
        <w:tc>
          <w:tcPr>
            <w:tcW w:w="766" w:type="dxa"/>
            <w:vAlign w:val="center"/>
          </w:tcPr>
          <w:p w:rsidR="0007641D" w:rsidRPr="00C10C32" w:rsidRDefault="0007641D" w:rsidP="008B4268">
            <w:pPr>
              <w:jc w:val="center"/>
            </w:pPr>
            <w:r w:rsidRPr="00C10C32">
              <w:rPr>
                <w:b/>
              </w:rPr>
              <w:t>782</w:t>
            </w:r>
          </w:p>
        </w:tc>
        <w:tc>
          <w:tcPr>
            <w:tcW w:w="742" w:type="dxa"/>
            <w:vAlign w:val="center"/>
          </w:tcPr>
          <w:p w:rsidR="0007641D" w:rsidRPr="00C10C32" w:rsidRDefault="0007641D" w:rsidP="008B4268">
            <w:pPr>
              <w:jc w:val="center"/>
            </w:pPr>
            <w:r w:rsidRPr="00C10C32">
              <w:rPr>
                <w:b/>
              </w:rPr>
              <w:t>782</w:t>
            </w:r>
          </w:p>
        </w:tc>
        <w:tc>
          <w:tcPr>
            <w:tcW w:w="808" w:type="dxa"/>
            <w:vAlign w:val="center"/>
          </w:tcPr>
          <w:p w:rsidR="0007641D" w:rsidRPr="00C10C32" w:rsidRDefault="0007641D" w:rsidP="008B4268">
            <w:pPr>
              <w:rPr>
                <w:b/>
              </w:rPr>
            </w:pPr>
            <w:r w:rsidRPr="00C10C32">
              <w:rPr>
                <w:b/>
              </w:rPr>
              <w:t>3039</w:t>
            </w:r>
          </w:p>
        </w:tc>
      </w:tr>
      <w:tr w:rsidR="0007641D" w:rsidRPr="00C10C32" w:rsidTr="0007641D">
        <w:trPr>
          <w:trHeight w:val="841"/>
        </w:trPr>
        <w:tc>
          <w:tcPr>
            <w:tcW w:w="5405" w:type="dxa"/>
            <w:gridSpan w:val="2"/>
          </w:tcPr>
          <w:p w:rsidR="0007641D" w:rsidRPr="00C10C32" w:rsidRDefault="0007641D" w:rsidP="008B4268">
            <w:pPr>
              <w:pStyle w:val="Default"/>
              <w:contextualSpacing/>
              <w:jc w:val="both"/>
              <w:rPr>
                <w:b/>
              </w:rPr>
            </w:pPr>
            <w:r w:rsidRPr="00C10C32">
              <w:rPr>
                <w:b/>
              </w:rPr>
              <w:t xml:space="preserve">Максимальный объём аудиторной нагрузки </w:t>
            </w:r>
          </w:p>
          <w:p w:rsidR="0007641D" w:rsidRPr="00C10C32" w:rsidRDefault="0007641D" w:rsidP="008B4268">
            <w:pPr>
              <w:pStyle w:val="Default"/>
              <w:contextualSpacing/>
              <w:jc w:val="both"/>
              <w:rPr>
                <w:b/>
              </w:rPr>
            </w:pPr>
            <w:r w:rsidRPr="00C10C32">
              <w:rPr>
                <w:b/>
              </w:rPr>
              <w:t>(суммарный за 4 учебных года)</w:t>
            </w:r>
          </w:p>
        </w:tc>
        <w:tc>
          <w:tcPr>
            <w:tcW w:w="3145" w:type="dxa"/>
            <w:gridSpan w:val="4"/>
            <w:vAlign w:val="center"/>
          </w:tcPr>
          <w:p w:rsidR="0007641D" w:rsidRPr="00C10C32" w:rsidRDefault="0007641D" w:rsidP="008B4268">
            <w:pPr>
              <w:contextualSpacing/>
              <w:jc w:val="center"/>
              <w:rPr>
                <w:b/>
              </w:rPr>
            </w:pPr>
            <w:r w:rsidRPr="00C10C32">
              <w:rPr>
                <w:b/>
              </w:rPr>
              <w:t>3039 часов</w:t>
            </w:r>
          </w:p>
        </w:tc>
        <w:tc>
          <w:tcPr>
            <w:tcW w:w="808" w:type="dxa"/>
          </w:tcPr>
          <w:p w:rsidR="0007641D" w:rsidRPr="00C10C32" w:rsidRDefault="0007641D" w:rsidP="008B4268">
            <w:pPr>
              <w:contextualSpacing/>
              <w:jc w:val="center"/>
              <w:rPr>
                <w:b/>
              </w:rPr>
            </w:pPr>
          </w:p>
        </w:tc>
      </w:tr>
    </w:tbl>
    <w:p w:rsidR="0007641D" w:rsidRDefault="0007641D" w:rsidP="008B4268">
      <w:pPr>
        <w:jc w:val="center"/>
        <w:rPr>
          <w:b/>
        </w:rPr>
      </w:pPr>
    </w:p>
    <w:p w:rsidR="00535AA2" w:rsidRPr="00257E5B" w:rsidRDefault="00535AA2" w:rsidP="008B4268">
      <w:pPr>
        <w:ind w:firstLine="708"/>
        <w:jc w:val="center"/>
        <w:rPr>
          <w:b/>
        </w:rPr>
      </w:pPr>
    </w:p>
    <w:p w:rsidR="000E0407" w:rsidRPr="00E81DE2" w:rsidRDefault="000E0407" w:rsidP="008B4268">
      <w:pPr>
        <w:pStyle w:val="Style15"/>
        <w:widowControl/>
        <w:spacing w:line="240" w:lineRule="auto"/>
        <w:ind w:firstLine="0"/>
        <w:rPr>
          <w:rStyle w:val="FontStyle69"/>
          <w:szCs w:val="26"/>
        </w:rPr>
      </w:pPr>
      <w:bookmarkStart w:id="2" w:name="_GoBack"/>
      <w:bookmarkEnd w:id="2"/>
    </w:p>
    <w:p w:rsidR="000E0407" w:rsidRPr="00996EFC" w:rsidRDefault="000E0407" w:rsidP="008B4268">
      <w:pPr>
        <w:pStyle w:val="Style33"/>
        <w:widowControl/>
        <w:spacing w:line="240" w:lineRule="auto"/>
        <w:rPr>
          <w:rStyle w:val="FontStyle69"/>
          <w:sz w:val="24"/>
        </w:rPr>
      </w:pPr>
      <w:r w:rsidRPr="00996EFC">
        <w:rPr>
          <w:rStyle w:val="FontStyle67"/>
          <w:bCs/>
          <w:sz w:val="24"/>
        </w:rPr>
        <w:t xml:space="preserve">Внеурочная деятельность </w:t>
      </w:r>
      <w:r w:rsidRPr="00996EFC">
        <w:rPr>
          <w:rStyle w:val="FontStyle69"/>
          <w:sz w:val="24"/>
        </w:rPr>
        <w:t>организуется по направлениям развития личности (коррекционно-развивающее, спортивно-оздоровительное, духовно-нравственное, социальное, общеинтеллектуальное, общекультурное) в таких формах как экскурсии, кружки, «веселые старты», олимпиады</w:t>
      </w:r>
      <w:r>
        <w:rPr>
          <w:rStyle w:val="FontStyle69"/>
          <w:sz w:val="24"/>
        </w:rPr>
        <w:t>, соревнования, походы, проекты.</w:t>
      </w:r>
    </w:p>
    <w:p w:rsidR="000E0407" w:rsidRPr="00996EFC" w:rsidRDefault="000E0407" w:rsidP="008B4268">
      <w:pPr>
        <w:pStyle w:val="Style33"/>
        <w:widowControl/>
        <w:spacing w:line="240" w:lineRule="auto"/>
        <w:ind w:firstLine="566"/>
        <w:rPr>
          <w:rStyle w:val="FontStyle69"/>
          <w:sz w:val="24"/>
        </w:rPr>
      </w:pPr>
      <w:r w:rsidRPr="00996EFC">
        <w:rPr>
          <w:rStyle w:val="FontStyle67"/>
          <w:bCs/>
          <w:sz w:val="24"/>
        </w:rPr>
        <w:lastRenderedPageBreak/>
        <w:t xml:space="preserve">Коррекционно-развивающее направление </w:t>
      </w:r>
      <w:r w:rsidRPr="00996EFC">
        <w:rPr>
          <w:rStyle w:val="FontStyle69"/>
          <w:sz w:val="24"/>
        </w:rPr>
        <w:t xml:space="preserve">является </w:t>
      </w:r>
      <w:r w:rsidRPr="00996EFC">
        <w:rPr>
          <w:rStyle w:val="FontStyle67"/>
          <w:bCs/>
          <w:sz w:val="24"/>
        </w:rPr>
        <w:t xml:space="preserve">обязательной </w:t>
      </w:r>
      <w:r w:rsidR="001E2270" w:rsidRPr="00996EFC">
        <w:rPr>
          <w:rStyle w:val="FontStyle69"/>
          <w:sz w:val="24"/>
        </w:rPr>
        <w:t>частью внеурочной деятельности, поддерживающей</w:t>
      </w:r>
      <w:r w:rsidR="001E2270">
        <w:rPr>
          <w:rStyle w:val="FontStyle69"/>
          <w:sz w:val="24"/>
        </w:rPr>
        <w:t xml:space="preserve"> процесс</w:t>
      </w:r>
      <w:r>
        <w:rPr>
          <w:rStyle w:val="FontStyle69"/>
          <w:sz w:val="24"/>
        </w:rPr>
        <w:t xml:space="preserve"> освоения </w:t>
      </w:r>
      <w:r w:rsidRPr="00996EFC">
        <w:rPr>
          <w:rStyle w:val="FontStyle69"/>
          <w:sz w:val="24"/>
        </w:rPr>
        <w:t>содержания АООП начального общего образования обучающихся с ЗПР. Содержание этого направления представлено коррекционно-развивающи</w:t>
      </w:r>
      <w:r w:rsidR="00515C3B">
        <w:rPr>
          <w:rStyle w:val="FontStyle69"/>
          <w:sz w:val="24"/>
        </w:rPr>
        <w:t xml:space="preserve">ми занятиями (логопедическими, </w:t>
      </w:r>
      <w:r w:rsidRPr="00996EFC">
        <w:rPr>
          <w:rStyle w:val="FontStyle69"/>
          <w:sz w:val="24"/>
        </w:rPr>
        <w:t>психо-корре</w:t>
      </w:r>
      <w:r w:rsidR="00515C3B">
        <w:rPr>
          <w:rStyle w:val="FontStyle69"/>
          <w:sz w:val="24"/>
        </w:rPr>
        <w:t xml:space="preserve">кционными занятиями) </w:t>
      </w:r>
      <w:r w:rsidR="001E2270">
        <w:rPr>
          <w:rStyle w:val="FontStyle69"/>
          <w:sz w:val="24"/>
        </w:rPr>
        <w:t>и (</w:t>
      </w:r>
      <w:r w:rsidR="00515C3B">
        <w:rPr>
          <w:rStyle w:val="FontStyle69"/>
          <w:sz w:val="24"/>
        </w:rPr>
        <w:t>спортивно-оздоровительное направление кружок</w:t>
      </w:r>
      <w:r w:rsidR="00F04267">
        <w:rPr>
          <w:rStyle w:val="FontStyle69"/>
          <w:sz w:val="24"/>
        </w:rPr>
        <w:t>)</w:t>
      </w:r>
      <w:proofErr w:type="gramStart"/>
      <w:r w:rsidR="00515C3B">
        <w:rPr>
          <w:rStyle w:val="FontStyle69"/>
          <w:sz w:val="24"/>
        </w:rPr>
        <w:t xml:space="preserve"> </w:t>
      </w:r>
      <w:r w:rsidR="00F04267">
        <w:rPr>
          <w:rStyle w:val="FontStyle69"/>
          <w:sz w:val="24"/>
        </w:rPr>
        <w:t>.</w:t>
      </w:r>
      <w:proofErr w:type="gramEnd"/>
    </w:p>
    <w:p w:rsidR="000E0407" w:rsidRDefault="000E0407" w:rsidP="008B4268">
      <w:pPr>
        <w:pStyle w:val="Style33"/>
        <w:widowControl/>
        <w:spacing w:line="240" w:lineRule="auto"/>
        <w:ind w:firstLine="557"/>
        <w:rPr>
          <w:rStyle w:val="FontStyle69"/>
          <w:sz w:val="24"/>
        </w:rPr>
      </w:pPr>
      <w:r w:rsidRPr="00996EFC">
        <w:rPr>
          <w:rStyle w:val="FontStyle69"/>
          <w:sz w:val="24"/>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w:t>
      </w:r>
      <w:r>
        <w:rPr>
          <w:rStyle w:val="FontStyle69"/>
          <w:sz w:val="24"/>
        </w:rPr>
        <w:t>ных категорий</w:t>
      </w:r>
      <w:r w:rsidRPr="00996EFC">
        <w:rPr>
          <w:rStyle w:val="FontStyle69"/>
          <w:sz w:val="24"/>
        </w:rPr>
        <w:t>,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w:t>
      </w:r>
    </w:p>
    <w:p w:rsidR="00A01A0B" w:rsidRPr="00424E7D" w:rsidRDefault="00A01A0B" w:rsidP="008B4268">
      <w:pPr>
        <w:widowControl/>
        <w:autoSpaceDE/>
        <w:autoSpaceDN/>
        <w:adjustRightInd/>
        <w:jc w:val="both"/>
      </w:pPr>
      <w:r w:rsidRPr="00424E7D">
        <w:t xml:space="preserve">       При выборе модели организации внеурочной деятельности младших школьников в услов</w:t>
      </w:r>
      <w:r>
        <w:t xml:space="preserve">иях реализации АООП НОО ОВЗ </w:t>
      </w:r>
      <w:r w:rsidRPr="00424E7D">
        <w:t>школа руководствуется следующими позициями:</w:t>
      </w:r>
    </w:p>
    <w:p w:rsidR="00A01A0B" w:rsidRPr="00424E7D" w:rsidRDefault="00A01A0B" w:rsidP="008B4268">
      <w:pPr>
        <w:widowControl/>
        <w:autoSpaceDE/>
        <w:autoSpaceDN/>
        <w:adjustRightInd/>
        <w:contextualSpacing/>
        <w:jc w:val="both"/>
      </w:pPr>
      <w:r w:rsidRPr="00424E7D">
        <w:t xml:space="preserve">- </w:t>
      </w:r>
      <w:r>
        <w:t xml:space="preserve">АООП НОО ОВЗ </w:t>
      </w:r>
      <w:r w:rsidRPr="00424E7D">
        <w:t>реализуется через учебный план и внеурочную деятельность</w:t>
      </w:r>
      <w:r>
        <w:t>;</w:t>
      </w:r>
    </w:p>
    <w:p w:rsidR="00A01A0B" w:rsidRPr="00424E7D" w:rsidRDefault="00A01A0B" w:rsidP="008B4268">
      <w:pPr>
        <w:widowControl/>
        <w:autoSpaceDE/>
        <w:autoSpaceDN/>
        <w:adjustRightInd/>
        <w:contextualSpacing/>
        <w:jc w:val="both"/>
      </w:pPr>
      <w:r w:rsidRPr="00424E7D">
        <w:t>- внеурочная деятельность реализуется  по направлениям развития личности</w:t>
      </w:r>
      <w:r>
        <w:t>;</w:t>
      </w:r>
    </w:p>
    <w:p w:rsidR="001E2270" w:rsidRDefault="00A01A0B" w:rsidP="008B4268">
      <w:pPr>
        <w:widowControl/>
        <w:autoSpaceDE/>
        <w:autoSpaceDN/>
        <w:adjustRightInd/>
        <w:contextualSpacing/>
        <w:jc w:val="both"/>
      </w:pPr>
      <w:r w:rsidRPr="00424E7D">
        <w:t>- запрос родителей направлений курсов внеурочной деятельности</w:t>
      </w:r>
      <w:r w:rsidR="00F04267">
        <w:t>.</w:t>
      </w:r>
    </w:p>
    <w:p w:rsidR="009509D2" w:rsidRDefault="009509D2" w:rsidP="008B4268">
      <w:pPr>
        <w:widowControl/>
        <w:autoSpaceDE/>
        <w:autoSpaceDN/>
        <w:adjustRightInd/>
        <w:contextualSpacing/>
        <w:jc w:val="both"/>
      </w:pPr>
    </w:p>
    <w:tbl>
      <w:tblPr>
        <w:tblpPr w:leftFromText="180" w:rightFromText="180" w:bottomFromText="200" w:vertAnchor="text" w:horzAnchor="margin" w:tblpY="-2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5670"/>
      </w:tblGrid>
      <w:tr w:rsidR="009509D2" w:rsidRPr="002D4955" w:rsidTr="0007641D">
        <w:trPr>
          <w:trHeight w:val="422"/>
        </w:trPr>
        <w:tc>
          <w:tcPr>
            <w:tcW w:w="3794" w:type="dxa"/>
            <w:hideMark/>
          </w:tcPr>
          <w:p w:rsidR="009509D2" w:rsidRPr="002D4955" w:rsidRDefault="009509D2" w:rsidP="008B4268">
            <w:pPr>
              <w:widowControl/>
              <w:autoSpaceDE/>
              <w:autoSpaceDN/>
              <w:adjustRightInd/>
              <w:jc w:val="both"/>
              <w:rPr>
                <w:b/>
                <w:lang w:eastAsia="en-US"/>
              </w:rPr>
            </w:pPr>
            <w:r w:rsidRPr="002D4955">
              <w:rPr>
                <w:b/>
                <w:lang w:eastAsia="en-US"/>
              </w:rPr>
              <w:t>Направления внеурочной деятельности</w:t>
            </w:r>
          </w:p>
        </w:tc>
        <w:tc>
          <w:tcPr>
            <w:tcW w:w="5670" w:type="dxa"/>
          </w:tcPr>
          <w:p w:rsidR="009509D2" w:rsidRPr="002D4955" w:rsidRDefault="009509D2" w:rsidP="008B4268">
            <w:pPr>
              <w:widowControl/>
              <w:autoSpaceDE/>
              <w:autoSpaceDN/>
              <w:adjustRightInd/>
              <w:jc w:val="both"/>
              <w:rPr>
                <w:b/>
                <w:lang w:eastAsia="en-US"/>
              </w:rPr>
            </w:pPr>
            <w:r w:rsidRPr="002D4955">
              <w:rPr>
                <w:b/>
                <w:lang w:eastAsia="en-US"/>
              </w:rPr>
              <w:t>Формы организации</w:t>
            </w:r>
          </w:p>
        </w:tc>
      </w:tr>
      <w:tr w:rsidR="009509D2" w:rsidRPr="002D4955" w:rsidTr="0007641D">
        <w:trPr>
          <w:trHeight w:val="276"/>
        </w:trPr>
        <w:tc>
          <w:tcPr>
            <w:tcW w:w="3794" w:type="dxa"/>
            <w:hideMark/>
          </w:tcPr>
          <w:p w:rsidR="009509D2" w:rsidRPr="002D4955" w:rsidRDefault="009509D2" w:rsidP="008B4268">
            <w:pPr>
              <w:widowControl/>
              <w:autoSpaceDE/>
              <w:autoSpaceDN/>
              <w:adjustRightInd/>
              <w:jc w:val="both"/>
              <w:rPr>
                <w:lang w:eastAsia="en-US"/>
              </w:rPr>
            </w:pPr>
            <w:r>
              <w:rPr>
                <w:lang w:eastAsia="en-US"/>
              </w:rPr>
              <w:t xml:space="preserve">Общеинтеллектуальное </w:t>
            </w:r>
          </w:p>
        </w:tc>
        <w:tc>
          <w:tcPr>
            <w:tcW w:w="5670" w:type="dxa"/>
          </w:tcPr>
          <w:p w:rsidR="009509D2" w:rsidRDefault="009509D2" w:rsidP="008B4268">
            <w:pPr>
              <w:widowControl/>
              <w:autoSpaceDE/>
              <w:autoSpaceDN/>
              <w:adjustRightInd/>
              <w:jc w:val="both"/>
              <w:rPr>
                <w:lang w:eastAsia="en-US"/>
              </w:rPr>
            </w:pPr>
            <w:r>
              <w:rPr>
                <w:lang w:eastAsia="en-US"/>
              </w:rPr>
              <w:t>Кружок</w:t>
            </w:r>
          </w:p>
          <w:p w:rsidR="009509D2" w:rsidRPr="002D4955" w:rsidRDefault="009509D2" w:rsidP="008B4268">
            <w:pPr>
              <w:widowControl/>
              <w:autoSpaceDE/>
              <w:autoSpaceDN/>
              <w:adjustRightInd/>
              <w:jc w:val="both"/>
              <w:rPr>
                <w:lang w:eastAsia="en-US"/>
              </w:rPr>
            </w:pPr>
            <w:r>
              <w:rPr>
                <w:lang w:eastAsia="en-US"/>
              </w:rPr>
              <w:t>«Юный натуралист»</w:t>
            </w:r>
          </w:p>
        </w:tc>
      </w:tr>
      <w:tr w:rsidR="009509D2" w:rsidRPr="002D4955" w:rsidTr="0007641D">
        <w:trPr>
          <w:trHeight w:val="200"/>
        </w:trPr>
        <w:tc>
          <w:tcPr>
            <w:tcW w:w="3794" w:type="dxa"/>
            <w:hideMark/>
          </w:tcPr>
          <w:p w:rsidR="009509D2" w:rsidRPr="002D4955" w:rsidRDefault="009509D2" w:rsidP="008B4268">
            <w:pPr>
              <w:widowControl/>
              <w:autoSpaceDE/>
              <w:autoSpaceDN/>
              <w:adjustRightInd/>
              <w:jc w:val="both"/>
              <w:rPr>
                <w:lang w:eastAsia="en-US"/>
              </w:rPr>
            </w:pPr>
            <w:r w:rsidRPr="002D4955">
              <w:rPr>
                <w:lang w:eastAsia="en-US"/>
              </w:rPr>
              <w:t>Духовно-нравственное</w:t>
            </w:r>
          </w:p>
        </w:tc>
        <w:tc>
          <w:tcPr>
            <w:tcW w:w="5670" w:type="dxa"/>
          </w:tcPr>
          <w:p w:rsidR="009509D2" w:rsidRPr="002D4955" w:rsidRDefault="009509D2" w:rsidP="008B4268">
            <w:pPr>
              <w:widowControl/>
              <w:autoSpaceDE/>
              <w:autoSpaceDN/>
              <w:adjustRightInd/>
              <w:jc w:val="both"/>
              <w:rPr>
                <w:lang w:eastAsia="en-US"/>
              </w:rPr>
            </w:pPr>
            <w:r>
              <w:rPr>
                <w:lang w:eastAsia="en-US"/>
              </w:rPr>
              <w:t>Кружок «Очумелые ручки»</w:t>
            </w:r>
          </w:p>
        </w:tc>
      </w:tr>
      <w:tr w:rsidR="009509D2" w:rsidRPr="002D4955" w:rsidTr="0007641D">
        <w:trPr>
          <w:trHeight w:val="334"/>
        </w:trPr>
        <w:tc>
          <w:tcPr>
            <w:tcW w:w="3794" w:type="dxa"/>
            <w:hideMark/>
          </w:tcPr>
          <w:p w:rsidR="009509D2" w:rsidRPr="002D4955" w:rsidRDefault="009509D2" w:rsidP="008B4268">
            <w:pPr>
              <w:widowControl/>
              <w:autoSpaceDE/>
              <w:autoSpaceDN/>
              <w:adjustRightInd/>
              <w:jc w:val="both"/>
              <w:rPr>
                <w:lang w:eastAsia="en-US"/>
              </w:rPr>
            </w:pPr>
            <w:r w:rsidRPr="002D4955">
              <w:rPr>
                <w:lang w:eastAsia="en-US"/>
              </w:rPr>
              <w:t>Спортивно-оздоровительное</w:t>
            </w:r>
          </w:p>
        </w:tc>
        <w:tc>
          <w:tcPr>
            <w:tcW w:w="5670" w:type="dxa"/>
          </w:tcPr>
          <w:p w:rsidR="009509D2" w:rsidRPr="002D4955" w:rsidRDefault="009509D2" w:rsidP="008B4268">
            <w:pPr>
              <w:widowControl/>
              <w:autoSpaceDE/>
              <w:autoSpaceDN/>
              <w:adjustRightInd/>
              <w:jc w:val="both"/>
              <w:rPr>
                <w:lang w:eastAsia="en-US"/>
              </w:rPr>
            </w:pPr>
            <w:r>
              <w:rPr>
                <w:lang w:eastAsia="en-US"/>
              </w:rPr>
              <w:t>Спортивный кружок</w:t>
            </w:r>
          </w:p>
        </w:tc>
      </w:tr>
      <w:tr w:rsidR="009509D2" w:rsidRPr="002D4955" w:rsidTr="0007641D">
        <w:trPr>
          <w:trHeight w:val="327"/>
        </w:trPr>
        <w:tc>
          <w:tcPr>
            <w:tcW w:w="3794" w:type="dxa"/>
            <w:hideMark/>
          </w:tcPr>
          <w:p w:rsidR="009509D2" w:rsidRPr="002D4955" w:rsidRDefault="009509D2" w:rsidP="008B4268">
            <w:pPr>
              <w:widowControl/>
              <w:autoSpaceDE/>
              <w:autoSpaceDN/>
              <w:adjustRightInd/>
              <w:jc w:val="both"/>
              <w:rPr>
                <w:lang w:eastAsia="en-US"/>
              </w:rPr>
            </w:pPr>
            <w:r w:rsidRPr="002D4955">
              <w:rPr>
                <w:lang w:eastAsia="en-US"/>
              </w:rPr>
              <w:t>Общекультурное</w:t>
            </w:r>
          </w:p>
        </w:tc>
        <w:tc>
          <w:tcPr>
            <w:tcW w:w="5670" w:type="dxa"/>
          </w:tcPr>
          <w:p w:rsidR="009509D2" w:rsidRPr="002D4955" w:rsidRDefault="009509D2" w:rsidP="008B4268">
            <w:pPr>
              <w:widowControl/>
              <w:autoSpaceDE/>
              <w:autoSpaceDN/>
              <w:adjustRightInd/>
              <w:jc w:val="both"/>
              <w:rPr>
                <w:lang w:eastAsia="en-US"/>
              </w:rPr>
            </w:pPr>
            <w:r>
              <w:rPr>
                <w:lang w:eastAsia="en-US"/>
              </w:rPr>
              <w:t>«Родничок»</w:t>
            </w:r>
          </w:p>
        </w:tc>
      </w:tr>
      <w:tr w:rsidR="009509D2" w:rsidRPr="002D4955" w:rsidTr="0007641D">
        <w:trPr>
          <w:trHeight w:val="276"/>
        </w:trPr>
        <w:tc>
          <w:tcPr>
            <w:tcW w:w="3794" w:type="dxa"/>
          </w:tcPr>
          <w:p w:rsidR="009509D2" w:rsidRPr="004465E3" w:rsidRDefault="009509D2" w:rsidP="008B4268">
            <w:pPr>
              <w:widowControl/>
              <w:autoSpaceDE/>
              <w:autoSpaceDN/>
              <w:adjustRightInd/>
              <w:jc w:val="both"/>
              <w:rPr>
                <w:b/>
                <w:lang w:eastAsia="en-US"/>
              </w:rPr>
            </w:pPr>
            <w:r w:rsidRPr="002D4955">
              <w:rPr>
                <w:lang w:eastAsia="en-US"/>
              </w:rPr>
              <w:t>Общекультурное</w:t>
            </w:r>
          </w:p>
        </w:tc>
        <w:tc>
          <w:tcPr>
            <w:tcW w:w="5670" w:type="dxa"/>
          </w:tcPr>
          <w:p w:rsidR="009509D2" w:rsidRPr="00E0234E" w:rsidRDefault="009509D2" w:rsidP="008B4268">
            <w:pPr>
              <w:widowControl/>
              <w:autoSpaceDE/>
              <w:autoSpaceDN/>
              <w:adjustRightInd/>
              <w:jc w:val="both"/>
              <w:rPr>
                <w:lang w:eastAsia="en-US"/>
              </w:rPr>
            </w:pPr>
            <w:r w:rsidRPr="00E0234E">
              <w:rPr>
                <w:lang w:eastAsia="en-US"/>
              </w:rPr>
              <w:t>«Ритм»</w:t>
            </w:r>
          </w:p>
        </w:tc>
      </w:tr>
    </w:tbl>
    <w:p w:rsidR="009509D2" w:rsidRPr="00512BE6" w:rsidRDefault="009509D2" w:rsidP="008B4268">
      <w:pPr>
        <w:rPr>
          <w:b/>
          <w:bCs/>
        </w:rPr>
      </w:pPr>
      <w:r w:rsidRPr="00512BE6">
        <w:rPr>
          <w:b/>
          <w:bCs/>
        </w:rPr>
        <w:t>Реализацию основной образовательной программы начального общего образования обеспечивают</w:t>
      </w:r>
      <w:r>
        <w:rPr>
          <w:b/>
          <w:bCs/>
        </w:rPr>
        <w:t>:</w:t>
      </w:r>
    </w:p>
    <w:tbl>
      <w:tblPr>
        <w:tblpPr w:leftFromText="180" w:rightFromText="180" w:vertAnchor="text" w:horzAnchor="margin" w:tblpXSpec="center" w:tblpY="167"/>
        <w:tblW w:w="10207" w:type="dxa"/>
        <w:tblLayout w:type="fixed"/>
        <w:tblLook w:val="01E0"/>
      </w:tblPr>
      <w:tblGrid>
        <w:gridCol w:w="392"/>
        <w:gridCol w:w="2126"/>
        <w:gridCol w:w="7689"/>
      </w:tblGrid>
      <w:tr w:rsidR="009509D2" w:rsidRPr="00512BE6" w:rsidTr="0007641D">
        <w:trPr>
          <w:trHeight w:val="291"/>
        </w:trPr>
        <w:tc>
          <w:tcPr>
            <w:tcW w:w="392" w:type="dxa"/>
            <w:vMerge w:val="restart"/>
            <w:tcBorders>
              <w:top w:val="single" w:sz="4" w:space="0" w:color="auto"/>
              <w:left w:val="single" w:sz="4" w:space="0" w:color="auto"/>
              <w:bottom w:val="single" w:sz="4" w:space="0" w:color="auto"/>
              <w:right w:val="single" w:sz="4" w:space="0" w:color="auto"/>
            </w:tcBorders>
            <w:vAlign w:val="center"/>
          </w:tcPr>
          <w:p w:rsidR="009509D2" w:rsidRPr="00512BE6" w:rsidRDefault="009509D2" w:rsidP="008B4268">
            <w:pPr>
              <w:tabs>
                <w:tab w:val="left" w:pos="708"/>
              </w:tabs>
              <w:rPr>
                <w:rFonts w:eastAsia="Calibri"/>
                <w:b/>
                <w:lang w:eastAsia="en-US"/>
              </w:rPr>
            </w:pPr>
            <w:r w:rsidRPr="00512BE6">
              <w:rPr>
                <w:rFonts w:eastAsia="Calibri"/>
                <w:b/>
                <w:lang w:eastAsia="en-US"/>
              </w:rPr>
              <w:t>№</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9509D2" w:rsidRPr="00512BE6" w:rsidRDefault="009509D2" w:rsidP="008B4268">
            <w:pPr>
              <w:tabs>
                <w:tab w:val="left" w:pos="708"/>
              </w:tabs>
              <w:rPr>
                <w:rFonts w:eastAsia="Calibri"/>
                <w:b/>
                <w:lang w:eastAsia="en-US"/>
              </w:rPr>
            </w:pPr>
            <w:r w:rsidRPr="00512BE6">
              <w:rPr>
                <w:rFonts w:eastAsia="Calibri"/>
                <w:b/>
                <w:lang w:eastAsia="en-US"/>
              </w:rPr>
              <w:t>Должность</w:t>
            </w:r>
          </w:p>
        </w:tc>
        <w:tc>
          <w:tcPr>
            <w:tcW w:w="7689" w:type="dxa"/>
            <w:vMerge w:val="restart"/>
            <w:tcBorders>
              <w:top w:val="single" w:sz="4" w:space="0" w:color="auto"/>
              <w:left w:val="single" w:sz="4" w:space="0" w:color="auto"/>
              <w:bottom w:val="single" w:sz="4" w:space="0" w:color="auto"/>
              <w:right w:val="single" w:sz="4" w:space="0" w:color="auto"/>
            </w:tcBorders>
            <w:vAlign w:val="center"/>
          </w:tcPr>
          <w:p w:rsidR="009509D2" w:rsidRPr="00512BE6" w:rsidRDefault="009509D2" w:rsidP="008B4268">
            <w:pPr>
              <w:tabs>
                <w:tab w:val="num" w:pos="0"/>
              </w:tabs>
              <w:spacing w:after="200"/>
              <w:ind w:right="-108"/>
              <w:rPr>
                <w:rFonts w:eastAsia="Calibri"/>
                <w:b/>
                <w:lang w:eastAsia="en-US"/>
              </w:rPr>
            </w:pPr>
            <w:r w:rsidRPr="00512BE6">
              <w:rPr>
                <w:rFonts w:eastAsia="Calibri"/>
                <w:b/>
                <w:lang w:eastAsia="en-US"/>
              </w:rPr>
              <w:t>Курирует направление и виды деятельности, предметы</w:t>
            </w:r>
          </w:p>
        </w:tc>
      </w:tr>
      <w:tr w:rsidR="009509D2" w:rsidRPr="00512BE6" w:rsidTr="0007641D">
        <w:trPr>
          <w:trHeight w:val="517"/>
        </w:trPr>
        <w:tc>
          <w:tcPr>
            <w:tcW w:w="392" w:type="dxa"/>
            <w:vMerge/>
            <w:tcBorders>
              <w:top w:val="single" w:sz="4" w:space="0" w:color="auto"/>
              <w:left w:val="single" w:sz="4" w:space="0" w:color="auto"/>
              <w:bottom w:val="single" w:sz="4" w:space="0" w:color="auto"/>
              <w:right w:val="single" w:sz="4" w:space="0" w:color="auto"/>
            </w:tcBorders>
            <w:vAlign w:val="center"/>
          </w:tcPr>
          <w:p w:rsidR="009509D2" w:rsidRPr="00512BE6" w:rsidRDefault="009509D2" w:rsidP="008B4268">
            <w:pPr>
              <w:spacing w:after="200"/>
              <w:rPr>
                <w:rFonts w:eastAsia="Calibri"/>
                <w:b/>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9509D2" w:rsidRPr="00512BE6" w:rsidRDefault="009509D2" w:rsidP="008B4268">
            <w:pPr>
              <w:spacing w:after="200"/>
              <w:rPr>
                <w:rFonts w:eastAsia="Calibri"/>
                <w:b/>
                <w:lang w:eastAsia="en-US"/>
              </w:rPr>
            </w:pPr>
          </w:p>
        </w:tc>
        <w:tc>
          <w:tcPr>
            <w:tcW w:w="7689" w:type="dxa"/>
            <w:vMerge/>
            <w:tcBorders>
              <w:top w:val="single" w:sz="4" w:space="0" w:color="auto"/>
              <w:left w:val="single" w:sz="4" w:space="0" w:color="auto"/>
              <w:bottom w:val="single" w:sz="4" w:space="0" w:color="auto"/>
              <w:right w:val="single" w:sz="4" w:space="0" w:color="auto"/>
            </w:tcBorders>
            <w:vAlign w:val="center"/>
          </w:tcPr>
          <w:p w:rsidR="009509D2" w:rsidRPr="00512BE6" w:rsidRDefault="009509D2" w:rsidP="008B4268">
            <w:pPr>
              <w:spacing w:after="200"/>
              <w:rPr>
                <w:rFonts w:eastAsia="Calibri"/>
                <w:b/>
                <w:lang w:eastAsia="en-US"/>
              </w:rPr>
            </w:pPr>
          </w:p>
        </w:tc>
      </w:tr>
      <w:tr w:rsidR="009509D2" w:rsidRPr="00512BE6" w:rsidTr="0007641D">
        <w:trPr>
          <w:trHeight w:val="229"/>
        </w:trPr>
        <w:tc>
          <w:tcPr>
            <w:tcW w:w="392" w:type="dxa"/>
            <w:tcBorders>
              <w:top w:val="single" w:sz="4" w:space="0" w:color="auto"/>
              <w:left w:val="single" w:sz="4" w:space="0" w:color="auto"/>
              <w:bottom w:val="single" w:sz="4" w:space="0" w:color="auto"/>
              <w:right w:val="single" w:sz="4" w:space="0" w:color="auto"/>
            </w:tcBorders>
          </w:tcPr>
          <w:p w:rsidR="009509D2" w:rsidRPr="00512BE6" w:rsidRDefault="009509D2" w:rsidP="008B4268">
            <w:pPr>
              <w:numPr>
                <w:ilvl w:val="0"/>
                <w:numId w:val="8"/>
              </w:numPr>
              <w:tabs>
                <w:tab w:val="left" w:pos="708"/>
              </w:tabs>
              <w:suppressAutoHyphens/>
              <w:adjustRightInd/>
              <w:spacing w:after="200"/>
              <w:jc w:val="both"/>
              <w:outlineLvl w:val="5"/>
              <w:rPr>
                <w:rFonts w:eastAsia="Calibri"/>
                <w:lang w:eastAsia="en-US"/>
              </w:rPr>
            </w:pPr>
          </w:p>
        </w:tc>
        <w:tc>
          <w:tcPr>
            <w:tcW w:w="2126" w:type="dxa"/>
            <w:tcBorders>
              <w:top w:val="single" w:sz="4" w:space="0" w:color="auto"/>
              <w:left w:val="single" w:sz="4" w:space="0" w:color="auto"/>
              <w:bottom w:val="single" w:sz="4" w:space="0" w:color="auto"/>
              <w:right w:val="single" w:sz="4" w:space="0" w:color="auto"/>
            </w:tcBorders>
          </w:tcPr>
          <w:p w:rsidR="009509D2" w:rsidRPr="00512BE6" w:rsidRDefault="009509D2" w:rsidP="008B4268">
            <w:pPr>
              <w:tabs>
                <w:tab w:val="left" w:pos="708"/>
              </w:tabs>
              <w:rPr>
                <w:rFonts w:eastAsia="Calibri"/>
                <w:lang w:eastAsia="en-US"/>
              </w:rPr>
            </w:pPr>
            <w:r w:rsidRPr="00512BE6">
              <w:rPr>
                <w:rFonts w:eastAsia="Calibri"/>
                <w:lang w:eastAsia="en-US"/>
              </w:rPr>
              <w:t>Директор</w:t>
            </w:r>
          </w:p>
        </w:tc>
        <w:tc>
          <w:tcPr>
            <w:tcW w:w="7689" w:type="dxa"/>
            <w:tcBorders>
              <w:top w:val="single" w:sz="4" w:space="0" w:color="auto"/>
              <w:left w:val="single" w:sz="4" w:space="0" w:color="auto"/>
              <w:bottom w:val="single" w:sz="4" w:space="0" w:color="auto"/>
              <w:right w:val="single" w:sz="4" w:space="0" w:color="auto"/>
            </w:tcBorders>
          </w:tcPr>
          <w:p w:rsidR="009509D2" w:rsidRPr="00512BE6" w:rsidRDefault="009509D2" w:rsidP="008B4268">
            <w:pPr>
              <w:spacing w:after="200"/>
              <w:rPr>
                <w:rFonts w:eastAsia="Calibri"/>
                <w:lang w:eastAsia="en-US"/>
              </w:rPr>
            </w:pPr>
            <w:r w:rsidRPr="00512BE6">
              <w:rPr>
                <w:rFonts w:eastAsia="Calibri"/>
                <w:lang w:eastAsia="en-US"/>
              </w:rPr>
              <w:t>Осуществ</w:t>
            </w:r>
            <w:r>
              <w:rPr>
                <w:rFonts w:eastAsia="Calibri"/>
                <w:lang w:eastAsia="en-US"/>
              </w:rPr>
              <w:t xml:space="preserve">ляет руководство МКОУ «Дреневская ОШ», </w:t>
            </w:r>
            <w:r w:rsidRPr="00512BE6">
              <w:rPr>
                <w:rFonts w:eastAsia="Calibri"/>
                <w:lang w:eastAsia="en-US"/>
              </w:rPr>
              <w:t>обеспечивает системную образовательную, административно-хозяйственную работу, определяет стратегию, цели и задачи развития школы, обеспечивает результативное и эффективное использование финансовых средств, формирует ФОТ, утверждает структуру и штатное расписание, решает кадровые административные, финансовые, хозяйственные и иные вопросы в соответствии с должностной инструкцией и Уставом школы.</w:t>
            </w:r>
          </w:p>
        </w:tc>
      </w:tr>
      <w:tr w:rsidR="009509D2" w:rsidRPr="00512BE6" w:rsidTr="0007641D">
        <w:trPr>
          <w:trHeight w:val="70"/>
        </w:trPr>
        <w:tc>
          <w:tcPr>
            <w:tcW w:w="392" w:type="dxa"/>
            <w:tcBorders>
              <w:top w:val="single" w:sz="4" w:space="0" w:color="auto"/>
              <w:left w:val="single" w:sz="4" w:space="0" w:color="auto"/>
              <w:right w:val="single" w:sz="4" w:space="0" w:color="auto"/>
            </w:tcBorders>
          </w:tcPr>
          <w:p w:rsidR="009509D2" w:rsidRPr="00512BE6" w:rsidRDefault="009509D2" w:rsidP="008B4268">
            <w:pPr>
              <w:numPr>
                <w:ilvl w:val="0"/>
                <w:numId w:val="8"/>
              </w:numPr>
              <w:tabs>
                <w:tab w:val="left" w:pos="708"/>
              </w:tabs>
              <w:suppressAutoHyphens/>
              <w:adjustRightInd/>
              <w:spacing w:after="200"/>
              <w:jc w:val="both"/>
              <w:outlineLvl w:val="5"/>
              <w:rPr>
                <w:rFonts w:eastAsia="Calibri"/>
                <w:lang w:eastAsia="en-US"/>
              </w:rPr>
            </w:pPr>
          </w:p>
        </w:tc>
        <w:tc>
          <w:tcPr>
            <w:tcW w:w="2126" w:type="dxa"/>
            <w:tcBorders>
              <w:top w:val="single" w:sz="4" w:space="0" w:color="auto"/>
              <w:left w:val="single" w:sz="4" w:space="0" w:color="auto"/>
              <w:right w:val="single" w:sz="4" w:space="0" w:color="auto"/>
            </w:tcBorders>
          </w:tcPr>
          <w:p w:rsidR="009509D2" w:rsidRPr="00512BE6" w:rsidRDefault="009509D2" w:rsidP="008B4268">
            <w:pPr>
              <w:tabs>
                <w:tab w:val="left" w:pos="708"/>
              </w:tabs>
              <w:rPr>
                <w:rFonts w:eastAsia="Calibri"/>
                <w:lang w:eastAsia="en-US"/>
              </w:rPr>
            </w:pPr>
            <w:r w:rsidRPr="00512BE6">
              <w:rPr>
                <w:rFonts w:eastAsia="Calibri"/>
                <w:lang w:eastAsia="en-US"/>
              </w:rPr>
              <w:t>Заместитель ди</w:t>
            </w:r>
            <w:r>
              <w:rPr>
                <w:rFonts w:eastAsia="Calibri"/>
                <w:lang w:eastAsia="en-US"/>
              </w:rPr>
              <w:t xml:space="preserve">ректора по УВР </w:t>
            </w:r>
          </w:p>
        </w:tc>
        <w:tc>
          <w:tcPr>
            <w:tcW w:w="7689" w:type="dxa"/>
            <w:tcBorders>
              <w:top w:val="single" w:sz="4" w:space="0" w:color="auto"/>
              <w:left w:val="single" w:sz="4" w:space="0" w:color="auto"/>
              <w:right w:val="single" w:sz="4" w:space="0" w:color="auto"/>
            </w:tcBorders>
          </w:tcPr>
          <w:p w:rsidR="009509D2" w:rsidRPr="00512BE6" w:rsidRDefault="009509D2" w:rsidP="008B4268">
            <w:pPr>
              <w:rPr>
                <w:rFonts w:eastAsia="Times New Roman CYR"/>
                <w:lang w:eastAsia="en-US"/>
              </w:rPr>
            </w:pPr>
            <w:r w:rsidRPr="00512BE6">
              <w:rPr>
                <w:rFonts w:eastAsiaTheme="minorHAnsi"/>
                <w:lang w:eastAsia="en-US"/>
              </w:rPr>
              <w:t>Обеспечение условий для эф</w:t>
            </w:r>
            <w:r>
              <w:rPr>
                <w:rFonts w:eastAsiaTheme="minorHAnsi"/>
                <w:lang w:eastAsia="en-US"/>
              </w:rPr>
              <w:t>фективной работы специалистов ОО</w:t>
            </w:r>
            <w:r w:rsidRPr="00512BE6">
              <w:rPr>
                <w:rFonts w:eastAsiaTheme="minorHAnsi"/>
                <w:lang w:eastAsia="en-US"/>
              </w:rPr>
              <w:t>, осуществление контроля и текущей организационной</w:t>
            </w:r>
            <w:r>
              <w:rPr>
                <w:rFonts w:eastAsiaTheme="minorHAnsi"/>
                <w:lang w:eastAsia="en-US"/>
              </w:rPr>
              <w:t xml:space="preserve"> </w:t>
            </w:r>
            <w:r w:rsidRPr="00512BE6">
              <w:rPr>
                <w:rFonts w:eastAsiaTheme="minorHAnsi"/>
                <w:lang w:eastAsia="en-US"/>
              </w:rPr>
              <w:t xml:space="preserve">работы для реализации </w:t>
            </w:r>
            <w:r w:rsidRPr="00512BE6">
              <w:rPr>
                <w:rFonts w:eastAsia="Times New Roman CYR"/>
                <w:lang w:eastAsia="en-US"/>
              </w:rPr>
              <w:t>АООП НОО обучающихся с ЗПР</w:t>
            </w:r>
            <w:r w:rsidRPr="00512BE6">
              <w:rPr>
                <w:rFonts w:eastAsiaTheme="minorHAnsi"/>
                <w:lang w:eastAsia="en-US"/>
              </w:rPr>
              <w:t xml:space="preserve">. Координирует работу учителей начальной школы, учителей-предметников курирует разработку учебно-методической документации, расписания уроков; обеспечивает совершенствование методов организации образовательного процесса: осуществляет контроль над организацией внеурочной образовательной деятельности, индивидуального обучения и вопросами </w:t>
            </w:r>
            <w:r w:rsidRPr="00512BE6">
              <w:rPr>
                <w:rFonts w:eastAsia="Calibri"/>
                <w:lang w:eastAsia="en-US"/>
              </w:rPr>
              <w:t>проведения мониторингов внешней оценки образовательных результатов 1-4 классов, готовности к обучению первоклассников.</w:t>
            </w:r>
          </w:p>
        </w:tc>
      </w:tr>
      <w:tr w:rsidR="009509D2" w:rsidRPr="00512BE6" w:rsidTr="0007641D">
        <w:trPr>
          <w:trHeight w:val="457"/>
        </w:trPr>
        <w:tc>
          <w:tcPr>
            <w:tcW w:w="392" w:type="dxa"/>
            <w:tcBorders>
              <w:top w:val="single" w:sz="4" w:space="0" w:color="auto"/>
              <w:left w:val="single" w:sz="4" w:space="0" w:color="auto"/>
              <w:bottom w:val="single" w:sz="4" w:space="0" w:color="auto"/>
              <w:right w:val="single" w:sz="4" w:space="0" w:color="auto"/>
            </w:tcBorders>
          </w:tcPr>
          <w:p w:rsidR="009509D2" w:rsidRPr="00512BE6" w:rsidRDefault="009509D2" w:rsidP="008B4268">
            <w:pPr>
              <w:numPr>
                <w:ilvl w:val="0"/>
                <w:numId w:val="8"/>
              </w:numPr>
              <w:tabs>
                <w:tab w:val="left" w:pos="708"/>
              </w:tabs>
              <w:suppressAutoHyphens/>
              <w:adjustRightInd/>
              <w:spacing w:after="200"/>
              <w:jc w:val="both"/>
              <w:outlineLvl w:val="5"/>
              <w:rPr>
                <w:rFonts w:eastAsia="Calibri"/>
                <w:lang w:eastAsia="en-US"/>
              </w:rPr>
            </w:pPr>
          </w:p>
        </w:tc>
        <w:tc>
          <w:tcPr>
            <w:tcW w:w="2126" w:type="dxa"/>
            <w:tcBorders>
              <w:top w:val="single" w:sz="4" w:space="0" w:color="auto"/>
              <w:left w:val="single" w:sz="4" w:space="0" w:color="auto"/>
              <w:bottom w:val="single" w:sz="4" w:space="0" w:color="auto"/>
              <w:right w:val="single" w:sz="4" w:space="0" w:color="auto"/>
            </w:tcBorders>
          </w:tcPr>
          <w:p w:rsidR="009509D2" w:rsidRPr="00512BE6" w:rsidRDefault="009509D2" w:rsidP="008B4268">
            <w:pPr>
              <w:tabs>
                <w:tab w:val="left" w:pos="708"/>
              </w:tabs>
              <w:rPr>
                <w:rFonts w:eastAsia="Calibri"/>
                <w:lang w:eastAsia="en-US"/>
              </w:rPr>
            </w:pPr>
            <w:r w:rsidRPr="00512BE6">
              <w:rPr>
                <w:bCs/>
              </w:rPr>
              <w:t xml:space="preserve">Учитель начальных классов, учителя </w:t>
            </w:r>
            <w:r w:rsidRPr="00512BE6">
              <w:rPr>
                <w:bCs/>
              </w:rPr>
              <w:lastRenderedPageBreak/>
              <w:t>предметники</w:t>
            </w:r>
          </w:p>
        </w:tc>
        <w:tc>
          <w:tcPr>
            <w:tcW w:w="7689" w:type="dxa"/>
            <w:tcBorders>
              <w:top w:val="single" w:sz="4" w:space="0" w:color="auto"/>
              <w:left w:val="single" w:sz="4" w:space="0" w:color="auto"/>
              <w:bottom w:val="single" w:sz="4" w:space="0" w:color="auto"/>
              <w:right w:val="single" w:sz="4" w:space="0" w:color="auto"/>
            </w:tcBorders>
          </w:tcPr>
          <w:p w:rsidR="009509D2" w:rsidRPr="00512BE6" w:rsidRDefault="009509D2" w:rsidP="008B4268">
            <w:pPr>
              <w:rPr>
                <w:rFonts w:eastAsiaTheme="minorHAnsi"/>
                <w:lang w:eastAsia="en-US"/>
              </w:rPr>
            </w:pPr>
            <w:r w:rsidRPr="00512BE6">
              <w:rPr>
                <w:rFonts w:eastAsiaTheme="minorHAnsi"/>
                <w:lang w:eastAsia="en-US"/>
              </w:rPr>
              <w:lastRenderedPageBreak/>
              <w:t>Организация условий для успешного продвижения ребенка в рамках</w:t>
            </w:r>
          </w:p>
          <w:p w:rsidR="009509D2" w:rsidRPr="00512BE6" w:rsidRDefault="009509D2" w:rsidP="008B4268">
            <w:pPr>
              <w:rPr>
                <w:rFonts w:eastAsiaTheme="minorHAnsi"/>
                <w:lang w:eastAsia="en-US"/>
              </w:rPr>
            </w:pPr>
            <w:r w:rsidRPr="00512BE6">
              <w:rPr>
                <w:rFonts w:eastAsiaTheme="minorHAnsi"/>
                <w:lang w:eastAsia="en-US"/>
              </w:rPr>
              <w:t xml:space="preserve">образовательного процесса, реализация </w:t>
            </w:r>
            <w:r w:rsidRPr="00512BE6">
              <w:rPr>
                <w:rFonts w:eastAsia="Times New Roman CYR"/>
                <w:lang w:eastAsia="en-US"/>
              </w:rPr>
              <w:t>АООП НОО обучающихся с ЗПР</w:t>
            </w:r>
            <w:r w:rsidRPr="00512BE6">
              <w:rPr>
                <w:rFonts w:eastAsiaTheme="minorHAnsi"/>
                <w:lang w:eastAsia="en-US"/>
              </w:rPr>
              <w:t>.</w:t>
            </w:r>
          </w:p>
        </w:tc>
      </w:tr>
      <w:tr w:rsidR="009509D2" w:rsidRPr="00512BE6" w:rsidTr="0007641D">
        <w:trPr>
          <w:trHeight w:val="457"/>
        </w:trPr>
        <w:tc>
          <w:tcPr>
            <w:tcW w:w="392" w:type="dxa"/>
            <w:tcBorders>
              <w:top w:val="single" w:sz="4" w:space="0" w:color="auto"/>
              <w:left w:val="single" w:sz="4" w:space="0" w:color="auto"/>
              <w:bottom w:val="single" w:sz="4" w:space="0" w:color="auto"/>
              <w:right w:val="single" w:sz="4" w:space="0" w:color="auto"/>
            </w:tcBorders>
          </w:tcPr>
          <w:p w:rsidR="009509D2" w:rsidRPr="00512BE6" w:rsidRDefault="009509D2" w:rsidP="008B4268">
            <w:pPr>
              <w:numPr>
                <w:ilvl w:val="0"/>
                <w:numId w:val="8"/>
              </w:numPr>
              <w:tabs>
                <w:tab w:val="left" w:pos="708"/>
              </w:tabs>
              <w:suppressAutoHyphens/>
              <w:adjustRightInd/>
              <w:spacing w:after="200"/>
              <w:jc w:val="both"/>
              <w:outlineLvl w:val="5"/>
              <w:rPr>
                <w:rFonts w:eastAsia="Calibri"/>
                <w:lang w:eastAsia="en-US"/>
              </w:rPr>
            </w:pPr>
          </w:p>
        </w:tc>
        <w:tc>
          <w:tcPr>
            <w:tcW w:w="2126" w:type="dxa"/>
            <w:tcBorders>
              <w:top w:val="single" w:sz="4" w:space="0" w:color="auto"/>
              <w:left w:val="single" w:sz="4" w:space="0" w:color="auto"/>
              <w:bottom w:val="single" w:sz="4" w:space="0" w:color="auto"/>
              <w:right w:val="single" w:sz="4" w:space="0" w:color="auto"/>
            </w:tcBorders>
          </w:tcPr>
          <w:p w:rsidR="009509D2" w:rsidRPr="00512BE6" w:rsidRDefault="009509D2" w:rsidP="008B4268">
            <w:pPr>
              <w:rPr>
                <w:rFonts w:eastAsiaTheme="minorHAnsi"/>
                <w:lang w:eastAsia="en-US"/>
              </w:rPr>
            </w:pPr>
            <w:r w:rsidRPr="00512BE6">
              <w:rPr>
                <w:rFonts w:eastAsiaTheme="minorHAnsi"/>
                <w:lang w:eastAsia="en-US"/>
              </w:rPr>
              <w:t>Педагог</w:t>
            </w:r>
          </w:p>
          <w:p w:rsidR="009509D2" w:rsidRPr="00512BE6" w:rsidRDefault="009509D2" w:rsidP="008B4268">
            <w:pPr>
              <w:rPr>
                <w:rFonts w:eastAsiaTheme="minorHAnsi"/>
                <w:lang w:eastAsia="en-US"/>
              </w:rPr>
            </w:pPr>
            <w:r w:rsidRPr="00512BE6">
              <w:rPr>
                <w:rFonts w:eastAsiaTheme="minorHAnsi"/>
                <w:lang w:eastAsia="en-US"/>
              </w:rPr>
              <w:t>дополнительного</w:t>
            </w:r>
          </w:p>
          <w:p w:rsidR="009509D2" w:rsidRPr="00512BE6" w:rsidRDefault="009509D2" w:rsidP="008B4268">
            <w:pPr>
              <w:tabs>
                <w:tab w:val="left" w:pos="708"/>
              </w:tabs>
              <w:rPr>
                <w:bCs/>
              </w:rPr>
            </w:pPr>
            <w:r w:rsidRPr="00512BE6">
              <w:rPr>
                <w:rFonts w:eastAsiaTheme="minorHAnsi"/>
                <w:lang w:eastAsia="en-US"/>
              </w:rPr>
              <w:t>образования</w:t>
            </w:r>
          </w:p>
        </w:tc>
        <w:tc>
          <w:tcPr>
            <w:tcW w:w="7689" w:type="dxa"/>
            <w:tcBorders>
              <w:top w:val="single" w:sz="4" w:space="0" w:color="auto"/>
              <w:left w:val="single" w:sz="4" w:space="0" w:color="auto"/>
              <w:bottom w:val="single" w:sz="4" w:space="0" w:color="auto"/>
              <w:right w:val="single" w:sz="4" w:space="0" w:color="auto"/>
            </w:tcBorders>
          </w:tcPr>
          <w:p w:rsidR="009509D2" w:rsidRPr="00512BE6" w:rsidRDefault="009509D2" w:rsidP="008B4268">
            <w:pPr>
              <w:rPr>
                <w:rFonts w:eastAsiaTheme="minorHAnsi"/>
                <w:lang w:eastAsia="en-US"/>
              </w:rPr>
            </w:pPr>
            <w:r w:rsidRPr="00512BE6">
              <w:rPr>
                <w:rFonts w:eastAsiaTheme="minorHAnsi"/>
                <w:lang w:eastAsia="en-US"/>
              </w:rPr>
              <w:t xml:space="preserve">Обеспечение реализации внеурочной деятельности реализация </w:t>
            </w:r>
            <w:r w:rsidRPr="00512BE6">
              <w:rPr>
                <w:rFonts w:eastAsia="Times New Roman CYR"/>
                <w:lang w:eastAsia="en-US"/>
              </w:rPr>
              <w:t>АООП НОО</w:t>
            </w:r>
            <w:r>
              <w:rPr>
                <w:rFonts w:eastAsia="Times New Roman CYR"/>
                <w:lang w:eastAsia="en-US"/>
              </w:rPr>
              <w:t xml:space="preserve"> </w:t>
            </w:r>
            <w:r w:rsidRPr="00512BE6">
              <w:rPr>
                <w:rFonts w:eastAsia="Times New Roman CYR"/>
                <w:lang w:eastAsia="en-US"/>
              </w:rPr>
              <w:t>обучающихся с ЗПР</w:t>
            </w:r>
            <w:r w:rsidRPr="00512BE6">
              <w:rPr>
                <w:rFonts w:eastAsiaTheme="minorHAnsi"/>
                <w:lang w:eastAsia="en-US"/>
              </w:rPr>
              <w:t>.</w:t>
            </w:r>
          </w:p>
          <w:p w:rsidR="009509D2" w:rsidRPr="00512BE6" w:rsidRDefault="009509D2" w:rsidP="008B4268">
            <w:pPr>
              <w:rPr>
                <w:rFonts w:eastAsiaTheme="minorHAnsi"/>
                <w:lang w:eastAsia="en-US"/>
              </w:rPr>
            </w:pPr>
          </w:p>
        </w:tc>
      </w:tr>
      <w:tr w:rsidR="009509D2" w:rsidRPr="00512BE6" w:rsidTr="0007641D">
        <w:trPr>
          <w:trHeight w:val="457"/>
        </w:trPr>
        <w:tc>
          <w:tcPr>
            <w:tcW w:w="392" w:type="dxa"/>
            <w:tcBorders>
              <w:top w:val="single" w:sz="4" w:space="0" w:color="auto"/>
              <w:left w:val="single" w:sz="4" w:space="0" w:color="auto"/>
              <w:bottom w:val="single" w:sz="4" w:space="0" w:color="auto"/>
              <w:right w:val="single" w:sz="4" w:space="0" w:color="auto"/>
            </w:tcBorders>
          </w:tcPr>
          <w:p w:rsidR="009509D2" w:rsidRPr="00512BE6" w:rsidRDefault="009509D2" w:rsidP="008B4268">
            <w:pPr>
              <w:numPr>
                <w:ilvl w:val="0"/>
                <w:numId w:val="8"/>
              </w:numPr>
              <w:tabs>
                <w:tab w:val="left" w:pos="708"/>
              </w:tabs>
              <w:suppressAutoHyphens/>
              <w:adjustRightInd/>
              <w:spacing w:after="200"/>
              <w:jc w:val="both"/>
              <w:outlineLvl w:val="5"/>
              <w:rPr>
                <w:rFonts w:eastAsia="Calibri"/>
                <w:lang w:eastAsia="en-US"/>
              </w:rPr>
            </w:pPr>
          </w:p>
        </w:tc>
        <w:tc>
          <w:tcPr>
            <w:tcW w:w="2126" w:type="dxa"/>
            <w:tcBorders>
              <w:top w:val="single" w:sz="4" w:space="0" w:color="auto"/>
              <w:left w:val="single" w:sz="4" w:space="0" w:color="auto"/>
              <w:bottom w:val="single" w:sz="4" w:space="0" w:color="auto"/>
              <w:right w:val="single" w:sz="4" w:space="0" w:color="auto"/>
            </w:tcBorders>
          </w:tcPr>
          <w:p w:rsidR="009509D2" w:rsidRPr="00512BE6" w:rsidRDefault="009509D2" w:rsidP="008B4268">
            <w:pPr>
              <w:rPr>
                <w:rFonts w:eastAsiaTheme="minorHAnsi"/>
                <w:lang w:eastAsia="en-US"/>
              </w:rPr>
            </w:pPr>
            <w:r w:rsidRPr="00512BE6">
              <w:rPr>
                <w:rFonts w:eastAsiaTheme="minorHAnsi"/>
                <w:lang w:eastAsia="en-US"/>
              </w:rPr>
              <w:t>Библиотекарь</w:t>
            </w:r>
          </w:p>
        </w:tc>
        <w:tc>
          <w:tcPr>
            <w:tcW w:w="7689" w:type="dxa"/>
            <w:tcBorders>
              <w:top w:val="single" w:sz="4" w:space="0" w:color="auto"/>
              <w:left w:val="single" w:sz="4" w:space="0" w:color="auto"/>
              <w:bottom w:val="single" w:sz="4" w:space="0" w:color="auto"/>
              <w:right w:val="single" w:sz="4" w:space="0" w:color="auto"/>
            </w:tcBorders>
          </w:tcPr>
          <w:p w:rsidR="009509D2" w:rsidRPr="00512BE6" w:rsidRDefault="009509D2" w:rsidP="008B4268">
            <w:pPr>
              <w:rPr>
                <w:rFonts w:eastAsiaTheme="minorHAnsi"/>
                <w:lang w:eastAsia="en-US"/>
              </w:rPr>
            </w:pPr>
            <w:r w:rsidRPr="00512BE6">
              <w:rPr>
                <w:rFonts w:eastAsiaTheme="minorHAnsi"/>
                <w:lang w:eastAsia="en-US"/>
              </w:rPr>
              <w:t>Обеспечение доступа к информации, участие в процессе воспитания</w:t>
            </w:r>
          </w:p>
          <w:p w:rsidR="009509D2" w:rsidRPr="00512BE6" w:rsidRDefault="009509D2" w:rsidP="008B4268">
            <w:pPr>
              <w:rPr>
                <w:rFonts w:eastAsiaTheme="minorHAnsi"/>
                <w:lang w:eastAsia="en-US"/>
              </w:rPr>
            </w:pPr>
            <w:r w:rsidRPr="00512BE6">
              <w:rPr>
                <w:rFonts w:eastAsiaTheme="minorHAnsi"/>
                <w:lang w:eastAsia="en-US"/>
              </w:rPr>
              <w:t>культурного и гражданского самосознания, содействие формированию информационной компетентности обучающихся с ЗПР путем обучения</w:t>
            </w:r>
          </w:p>
          <w:p w:rsidR="009509D2" w:rsidRPr="00512BE6" w:rsidRDefault="009509D2" w:rsidP="008B4268">
            <w:pPr>
              <w:rPr>
                <w:rFonts w:eastAsiaTheme="minorHAnsi"/>
                <w:lang w:eastAsia="en-US"/>
              </w:rPr>
            </w:pPr>
            <w:r w:rsidRPr="00512BE6">
              <w:rPr>
                <w:rFonts w:eastAsiaTheme="minorHAnsi"/>
                <w:lang w:eastAsia="en-US"/>
              </w:rPr>
              <w:t>поиску, анализу, оценке и обработке</w:t>
            </w:r>
          </w:p>
        </w:tc>
      </w:tr>
      <w:tr w:rsidR="009509D2" w:rsidRPr="00512BE6" w:rsidTr="0007641D">
        <w:trPr>
          <w:trHeight w:val="457"/>
        </w:trPr>
        <w:tc>
          <w:tcPr>
            <w:tcW w:w="392" w:type="dxa"/>
            <w:tcBorders>
              <w:top w:val="single" w:sz="4" w:space="0" w:color="auto"/>
              <w:left w:val="single" w:sz="4" w:space="0" w:color="auto"/>
              <w:bottom w:val="single" w:sz="4" w:space="0" w:color="auto"/>
              <w:right w:val="single" w:sz="4" w:space="0" w:color="auto"/>
            </w:tcBorders>
          </w:tcPr>
          <w:p w:rsidR="009509D2" w:rsidRPr="00512BE6" w:rsidRDefault="009509D2" w:rsidP="008B4268">
            <w:pPr>
              <w:numPr>
                <w:ilvl w:val="0"/>
                <w:numId w:val="8"/>
              </w:numPr>
              <w:tabs>
                <w:tab w:val="left" w:pos="708"/>
              </w:tabs>
              <w:suppressAutoHyphens/>
              <w:adjustRightInd/>
              <w:spacing w:after="200"/>
              <w:jc w:val="both"/>
              <w:outlineLvl w:val="5"/>
              <w:rPr>
                <w:rFonts w:eastAsia="Calibri"/>
                <w:lang w:eastAsia="en-US"/>
              </w:rPr>
            </w:pPr>
          </w:p>
        </w:tc>
        <w:tc>
          <w:tcPr>
            <w:tcW w:w="2126" w:type="dxa"/>
            <w:tcBorders>
              <w:top w:val="single" w:sz="4" w:space="0" w:color="auto"/>
              <w:left w:val="single" w:sz="4" w:space="0" w:color="auto"/>
              <w:bottom w:val="single" w:sz="4" w:space="0" w:color="auto"/>
              <w:right w:val="single" w:sz="4" w:space="0" w:color="auto"/>
            </w:tcBorders>
          </w:tcPr>
          <w:p w:rsidR="009509D2" w:rsidRPr="00512BE6" w:rsidRDefault="009509D2" w:rsidP="008B4268">
            <w:pPr>
              <w:tabs>
                <w:tab w:val="left" w:pos="708"/>
              </w:tabs>
              <w:rPr>
                <w:rFonts w:eastAsia="Calibri"/>
                <w:lang w:eastAsia="en-US"/>
              </w:rPr>
            </w:pPr>
            <w:r w:rsidRPr="00512BE6">
              <w:rPr>
                <w:bCs/>
              </w:rPr>
              <w:t>Социальный педагог</w:t>
            </w:r>
          </w:p>
        </w:tc>
        <w:tc>
          <w:tcPr>
            <w:tcW w:w="7689" w:type="dxa"/>
            <w:tcBorders>
              <w:top w:val="single" w:sz="4" w:space="0" w:color="auto"/>
              <w:left w:val="single" w:sz="4" w:space="0" w:color="auto"/>
              <w:bottom w:val="single" w:sz="4" w:space="0" w:color="auto"/>
              <w:right w:val="single" w:sz="4" w:space="0" w:color="auto"/>
            </w:tcBorders>
          </w:tcPr>
          <w:p w:rsidR="009509D2" w:rsidRPr="00512BE6" w:rsidRDefault="009509D2" w:rsidP="008B4268">
            <w:r w:rsidRPr="00512BE6">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r>
      <w:tr w:rsidR="009509D2" w:rsidRPr="00512BE6" w:rsidTr="0007641D">
        <w:trPr>
          <w:trHeight w:val="457"/>
        </w:trPr>
        <w:tc>
          <w:tcPr>
            <w:tcW w:w="392" w:type="dxa"/>
            <w:tcBorders>
              <w:top w:val="single" w:sz="4" w:space="0" w:color="auto"/>
              <w:left w:val="single" w:sz="4" w:space="0" w:color="auto"/>
              <w:bottom w:val="single" w:sz="4" w:space="0" w:color="auto"/>
              <w:right w:val="single" w:sz="4" w:space="0" w:color="auto"/>
            </w:tcBorders>
          </w:tcPr>
          <w:p w:rsidR="009509D2" w:rsidRPr="00512BE6" w:rsidRDefault="009509D2" w:rsidP="008B4268">
            <w:pPr>
              <w:numPr>
                <w:ilvl w:val="0"/>
                <w:numId w:val="8"/>
              </w:numPr>
              <w:tabs>
                <w:tab w:val="left" w:pos="708"/>
              </w:tabs>
              <w:suppressAutoHyphens/>
              <w:adjustRightInd/>
              <w:spacing w:after="200"/>
              <w:jc w:val="both"/>
              <w:outlineLvl w:val="5"/>
              <w:rPr>
                <w:rFonts w:eastAsia="Calibri"/>
                <w:lang w:eastAsia="en-US"/>
              </w:rPr>
            </w:pPr>
          </w:p>
        </w:tc>
        <w:tc>
          <w:tcPr>
            <w:tcW w:w="2126" w:type="dxa"/>
            <w:tcBorders>
              <w:top w:val="single" w:sz="4" w:space="0" w:color="auto"/>
              <w:left w:val="single" w:sz="4" w:space="0" w:color="auto"/>
              <w:bottom w:val="single" w:sz="4" w:space="0" w:color="auto"/>
              <w:right w:val="single" w:sz="4" w:space="0" w:color="auto"/>
            </w:tcBorders>
          </w:tcPr>
          <w:p w:rsidR="009509D2" w:rsidRPr="00512BE6" w:rsidRDefault="009509D2" w:rsidP="008B4268">
            <w:pPr>
              <w:tabs>
                <w:tab w:val="left" w:pos="708"/>
              </w:tabs>
              <w:rPr>
                <w:rFonts w:eastAsia="Calibri"/>
                <w:lang w:eastAsia="en-US"/>
              </w:rPr>
            </w:pPr>
            <w:r w:rsidRPr="00512BE6">
              <w:rPr>
                <w:bCs/>
              </w:rPr>
              <w:t>Учитель-дефектолог, учитель-логопед</w:t>
            </w:r>
          </w:p>
        </w:tc>
        <w:tc>
          <w:tcPr>
            <w:tcW w:w="7689" w:type="dxa"/>
            <w:tcBorders>
              <w:top w:val="single" w:sz="4" w:space="0" w:color="auto"/>
              <w:left w:val="single" w:sz="4" w:space="0" w:color="auto"/>
              <w:bottom w:val="single" w:sz="4" w:space="0" w:color="auto"/>
              <w:right w:val="single" w:sz="4" w:space="0" w:color="auto"/>
            </w:tcBorders>
          </w:tcPr>
          <w:p w:rsidR="009509D2" w:rsidRPr="00512BE6" w:rsidRDefault="009509D2" w:rsidP="008B4268">
            <w:r w:rsidRPr="00512BE6">
              <w:t>Осуществляет работу, направленную на максимальную коррекцию недостатков в развитии у обучающихся</w:t>
            </w:r>
          </w:p>
        </w:tc>
      </w:tr>
    </w:tbl>
    <w:p w:rsidR="00E443D1" w:rsidRPr="00424E7D" w:rsidRDefault="00E443D1" w:rsidP="008B4268">
      <w:pPr>
        <w:widowControl/>
        <w:autoSpaceDE/>
        <w:autoSpaceDN/>
        <w:adjustRightInd/>
        <w:contextualSpacing/>
        <w:jc w:val="both"/>
      </w:pPr>
    </w:p>
    <w:p w:rsidR="00E443D1" w:rsidRPr="00E443D1" w:rsidRDefault="00E443D1" w:rsidP="008B4268">
      <w:pPr>
        <w:pStyle w:val="ab"/>
        <w:jc w:val="center"/>
        <w:rPr>
          <w:rFonts w:ascii="Times New Roman" w:hAnsi="Times New Roman"/>
          <w:b/>
          <w:sz w:val="28"/>
          <w:szCs w:val="28"/>
        </w:rPr>
      </w:pPr>
      <w:r w:rsidRPr="00E443D1">
        <w:rPr>
          <w:rFonts w:ascii="Times New Roman" w:hAnsi="Times New Roman"/>
          <w:b/>
          <w:spacing w:val="1"/>
          <w:sz w:val="28"/>
          <w:szCs w:val="28"/>
        </w:rPr>
        <w:t>2.3</w:t>
      </w:r>
      <w:r w:rsidRPr="00E443D1">
        <w:rPr>
          <w:rFonts w:ascii="Times New Roman" w:hAnsi="Times New Roman"/>
          <w:b/>
          <w:sz w:val="28"/>
          <w:szCs w:val="28"/>
        </w:rPr>
        <w:t>.2.</w:t>
      </w:r>
      <w:r w:rsidRPr="00E443D1">
        <w:rPr>
          <w:rFonts w:ascii="Times New Roman" w:hAnsi="Times New Roman"/>
          <w:b/>
          <w:spacing w:val="77"/>
          <w:sz w:val="28"/>
          <w:szCs w:val="28"/>
        </w:rPr>
        <w:t xml:space="preserve"> </w:t>
      </w:r>
      <w:r w:rsidRPr="00E443D1">
        <w:rPr>
          <w:rFonts w:ascii="Times New Roman" w:hAnsi="Times New Roman"/>
          <w:b/>
          <w:sz w:val="28"/>
          <w:szCs w:val="28"/>
        </w:rPr>
        <w:t>С</w:t>
      </w:r>
      <w:r w:rsidRPr="00E443D1">
        <w:rPr>
          <w:rFonts w:ascii="Times New Roman" w:hAnsi="Times New Roman"/>
          <w:b/>
          <w:spacing w:val="-1"/>
          <w:sz w:val="28"/>
          <w:szCs w:val="28"/>
        </w:rPr>
        <w:t>и</w:t>
      </w:r>
      <w:r w:rsidRPr="00E443D1">
        <w:rPr>
          <w:rFonts w:ascii="Times New Roman" w:hAnsi="Times New Roman"/>
          <w:b/>
          <w:spacing w:val="-2"/>
          <w:sz w:val="28"/>
          <w:szCs w:val="28"/>
        </w:rPr>
        <w:t>с</w:t>
      </w:r>
      <w:r w:rsidRPr="00E443D1">
        <w:rPr>
          <w:rFonts w:ascii="Times New Roman" w:hAnsi="Times New Roman"/>
          <w:b/>
          <w:sz w:val="28"/>
          <w:szCs w:val="28"/>
        </w:rPr>
        <w:t>тема</w:t>
      </w:r>
      <w:r w:rsidRPr="00E443D1">
        <w:rPr>
          <w:rFonts w:ascii="Times New Roman" w:hAnsi="Times New Roman"/>
          <w:b/>
          <w:spacing w:val="78"/>
          <w:sz w:val="28"/>
          <w:szCs w:val="28"/>
        </w:rPr>
        <w:t xml:space="preserve"> </w:t>
      </w:r>
      <w:r w:rsidRPr="00E443D1">
        <w:rPr>
          <w:rFonts w:ascii="Times New Roman" w:hAnsi="Times New Roman"/>
          <w:b/>
          <w:spacing w:val="1"/>
          <w:sz w:val="28"/>
          <w:szCs w:val="28"/>
        </w:rPr>
        <w:t>у</w:t>
      </w:r>
      <w:r w:rsidRPr="00E443D1">
        <w:rPr>
          <w:rFonts w:ascii="Times New Roman" w:hAnsi="Times New Roman"/>
          <w:b/>
          <w:spacing w:val="-1"/>
          <w:sz w:val="28"/>
          <w:szCs w:val="28"/>
        </w:rPr>
        <w:t>с</w:t>
      </w:r>
      <w:r w:rsidRPr="00E443D1">
        <w:rPr>
          <w:rFonts w:ascii="Times New Roman" w:hAnsi="Times New Roman"/>
          <w:b/>
          <w:sz w:val="28"/>
          <w:szCs w:val="28"/>
        </w:rPr>
        <w:t>л</w:t>
      </w:r>
      <w:r w:rsidRPr="00E443D1">
        <w:rPr>
          <w:rFonts w:ascii="Times New Roman" w:hAnsi="Times New Roman"/>
          <w:b/>
          <w:spacing w:val="-1"/>
          <w:sz w:val="28"/>
          <w:szCs w:val="28"/>
        </w:rPr>
        <w:t>о</w:t>
      </w:r>
      <w:r w:rsidRPr="00E443D1">
        <w:rPr>
          <w:rFonts w:ascii="Times New Roman" w:hAnsi="Times New Roman"/>
          <w:b/>
          <w:sz w:val="28"/>
          <w:szCs w:val="28"/>
        </w:rPr>
        <w:t>в</w:t>
      </w:r>
      <w:r w:rsidRPr="00E443D1">
        <w:rPr>
          <w:rFonts w:ascii="Times New Roman" w:hAnsi="Times New Roman"/>
          <w:b/>
          <w:spacing w:val="-1"/>
          <w:sz w:val="28"/>
          <w:szCs w:val="28"/>
        </w:rPr>
        <w:t>и</w:t>
      </w:r>
      <w:r w:rsidRPr="00E443D1">
        <w:rPr>
          <w:rFonts w:ascii="Times New Roman" w:hAnsi="Times New Roman"/>
          <w:b/>
          <w:sz w:val="28"/>
          <w:szCs w:val="28"/>
        </w:rPr>
        <w:t>й</w:t>
      </w:r>
      <w:r w:rsidRPr="00E443D1">
        <w:rPr>
          <w:rFonts w:ascii="Times New Roman" w:hAnsi="Times New Roman"/>
          <w:b/>
          <w:spacing w:val="78"/>
          <w:sz w:val="28"/>
          <w:szCs w:val="28"/>
        </w:rPr>
        <w:t xml:space="preserve"> </w:t>
      </w:r>
      <w:r w:rsidRPr="00E443D1">
        <w:rPr>
          <w:rFonts w:ascii="Times New Roman" w:hAnsi="Times New Roman"/>
          <w:b/>
          <w:sz w:val="28"/>
          <w:szCs w:val="28"/>
        </w:rPr>
        <w:t>ре</w:t>
      </w:r>
      <w:r w:rsidRPr="00E443D1">
        <w:rPr>
          <w:rFonts w:ascii="Times New Roman" w:hAnsi="Times New Roman"/>
          <w:b/>
          <w:spacing w:val="1"/>
          <w:sz w:val="28"/>
          <w:szCs w:val="28"/>
        </w:rPr>
        <w:t>ал</w:t>
      </w:r>
      <w:r w:rsidRPr="00E443D1">
        <w:rPr>
          <w:rFonts w:ascii="Times New Roman" w:hAnsi="Times New Roman"/>
          <w:b/>
          <w:sz w:val="28"/>
          <w:szCs w:val="28"/>
        </w:rPr>
        <w:t>и</w:t>
      </w:r>
      <w:r w:rsidRPr="00E443D1">
        <w:rPr>
          <w:rFonts w:ascii="Times New Roman" w:hAnsi="Times New Roman"/>
          <w:b/>
          <w:spacing w:val="-2"/>
          <w:sz w:val="28"/>
          <w:szCs w:val="28"/>
        </w:rPr>
        <w:t>з</w:t>
      </w:r>
      <w:r w:rsidRPr="00E443D1">
        <w:rPr>
          <w:rFonts w:ascii="Times New Roman" w:hAnsi="Times New Roman"/>
          <w:b/>
          <w:sz w:val="28"/>
          <w:szCs w:val="28"/>
        </w:rPr>
        <w:t>ац</w:t>
      </w:r>
      <w:r w:rsidRPr="00E443D1">
        <w:rPr>
          <w:rFonts w:ascii="Times New Roman" w:hAnsi="Times New Roman"/>
          <w:b/>
          <w:spacing w:val="-1"/>
          <w:sz w:val="28"/>
          <w:szCs w:val="28"/>
        </w:rPr>
        <w:t>и</w:t>
      </w:r>
      <w:r w:rsidRPr="00E443D1">
        <w:rPr>
          <w:rFonts w:ascii="Times New Roman" w:hAnsi="Times New Roman"/>
          <w:b/>
          <w:sz w:val="28"/>
          <w:szCs w:val="28"/>
        </w:rPr>
        <w:t>и</w:t>
      </w:r>
      <w:r w:rsidRPr="00E443D1">
        <w:rPr>
          <w:rFonts w:ascii="Times New Roman" w:hAnsi="Times New Roman"/>
          <w:b/>
          <w:spacing w:val="78"/>
          <w:sz w:val="28"/>
          <w:szCs w:val="28"/>
        </w:rPr>
        <w:t xml:space="preserve"> </w:t>
      </w:r>
      <w:r w:rsidRPr="00E443D1">
        <w:rPr>
          <w:rFonts w:ascii="Times New Roman" w:hAnsi="Times New Roman"/>
          <w:b/>
          <w:sz w:val="28"/>
          <w:szCs w:val="28"/>
        </w:rPr>
        <w:t>а</w:t>
      </w:r>
      <w:r w:rsidRPr="00E443D1">
        <w:rPr>
          <w:rFonts w:ascii="Times New Roman" w:hAnsi="Times New Roman"/>
          <w:b/>
          <w:spacing w:val="-1"/>
          <w:sz w:val="28"/>
          <w:szCs w:val="28"/>
        </w:rPr>
        <w:t>д</w:t>
      </w:r>
      <w:r w:rsidRPr="00E443D1">
        <w:rPr>
          <w:rFonts w:ascii="Times New Roman" w:hAnsi="Times New Roman"/>
          <w:b/>
          <w:sz w:val="28"/>
          <w:szCs w:val="28"/>
        </w:rPr>
        <w:t>ап</w:t>
      </w:r>
      <w:r w:rsidRPr="00E443D1">
        <w:rPr>
          <w:rFonts w:ascii="Times New Roman" w:hAnsi="Times New Roman"/>
          <w:b/>
          <w:spacing w:val="1"/>
          <w:sz w:val="28"/>
          <w:szCs w:val="28"/>
        </w:rPr>
        <w:t>т</w:t>
      </w:r>
      <w:r w:rsidRPr="00E443D1">
        <w:rPr>
          <w:rFonts w:ascii="Times New Roman" w:hAnsi="Times New Roman"/>
          <w:b/>
          <w:sz w:val="28"/>
          <w:szCs w:val="28"/>
        </w:rPr>
        <w:t>и</w:t>
      </w:r>
      <w:r w:rsidRPr="00E443D1">
        <w:rPr>
          <w:rFonts w:ascii="Times New Roman" w:hAnsi="Times New Roman"/>
          <w:b/>
          <w:spacing w:val="-3"/>
          <w:sz w:val="28"/>
          <w:szCs w:val="28"/>
        </w:rPr>
        <w:t>р</w:t>
      </w:r>
      <w:r w:rsidRPr="00E443D1">
        <w:rPr>
          <w:rFonts w:ascii="Times New Roman" w:hAnsi="Times New Roman"/>
          <w:b/>
          <w:spacing w:val="1"/>
          <w:sz w:val="28"/>
          <w:szCs w:val="28"/>
        </w:rPr>
        <w:t>о</w:t>
      </w:r>
      <w:r w:rsidRPr="00E443D1">
        <w:rPr>
          <w:rFonts w:ascii="Times New Roman" w:hAnsi="Times New Roman"/>
          <w:b/>
          <w:sz w:val="28"/>
          <w:szCs w:val="28"/>
        </w:rPr>
        <w:t>ван</w:t>
      </w:r>
      <w:r w:rsidRPr="00E443D1">
        <w:rPr>
          <w:rFonts w:ascii="Times New Roman" w:hAnsi="Times New Roman"/>
          <w:b/>
          <w:spacing w:val="-3"/>
          <w:sz w:val="28"/>
          <w:szCs w:val="28"/>
        </w:rPr>
        <w:t>н</w:t>
      </w:r>
      <w:r w:rsidRPr="00E443D1">
        <w:rPr>
          <w:rFonts w:ascii="Times New Roman" w:hAnsi="Times New Roman"/>
          <w:b/>
          <w:sz w:val="28"/>
          <w:szCs w:val="28"/>
        </w:rPr>
        <w:t>ой</w:t>
      </w:r>
      <w:r w:rsidRPr="00E443D1">
        <w:rPr>
          <w:rFonts w:ascii="Times New Roman" w:hAnsi="Times New Roman"/>
          <w:b/>
          <w:spacing w:val="79"/>
          <w:sz w:val="28"/>
          <w:szCs w:val="28"/>
        </w:rPr>
        <w:t xml:space="preserve"> </w:t>
      </w:r>
      <w:r w:rsidRPr="00E443D1">
        <w:rPr>
          <w:rFonts w:ascii="Times New Roman" w:hAnsi="Times New Roman"/>
          <w:b/>
          <w:spacing w:val="1"/>
          <w:sz w:val="28"/>
          <w:szCs w:val="28"/>
        </w:rPr>
        <w:t>о</w:t>
      </w:r>
      <w:r w:rsidRPr="00E443D1">
        <w:rPr>
          <w:rFonts w:ascii="Times New Roman" w:hAnsi="Times New Roman"/>
          <w:b/>
          <w:spacing w:val="-1"/>
          <w:sz w:val="28"/>
          <w:szCs w:val="28"/>
        </w:rPr>
        <w:t>сн</w:t>
      </w:r>
      <w:r w:rsidRPr="00E443D1">
        <w:rPr>
          <w:rFonts w:ascii="Times New Roman" w:hAnsi="Times New Roman"/>
          <w:b/>
          <w:spacing w:val="1"/>
          <w:sz w:val="28"/>
          <w:szCs w:val="28"/>
        </w:rPr>
        <w:t>о</w:t>
      </w:r>
      <w:r w:rsidRPr="00E443D1">
        <w:rPr>
          <w:rFonts w:ascii="Times New Roman" w:hAnsi="Times New Roman"/>
          <w:b/>
          <w:sz w:val="28"/>
          <w:szCs w:val="28"/>
        </w:rPr>
        <w:t>в</w:t>
      </w:r>
      <w:r w:rsidRPr="00E443D1">
        <w:rPr>
          <w:rFonts w:ascii="Times New Roman" w:hAnsi="Times New Roman"/>
          <w:b/>
          <w:spacing w:val="-1"/>
          <w:sz w:val="28"/>
          <w:szCs w:val="28"/>
        </w:rPr>
        <w:t>но</w:t>
      </w:r>
      <w:r w:rsidRPr="00E443D1">
        <w:rPr>
          <w:rFonts w:ascii="Times New Roman" w:hAnsi="Times New Roman"/>
          <w:b/>
          <w:sz w:val="28"/>
          <w:szCs w:val="28"/>
        </w:rPr>
        <w:t xml:space="preserve">й </w:t>
      </w:r>
      <w:r w:rsidRPr="00E443D1">
        <w:rPr>
          <w:rFonts w:ascii="Times New Roman" w:hAnsi="Times New Roman"/>
          <w:b/>
          <w:spacing w:val="1"/>
          <w:sz w:val="28"/>
          <w:szCs w:val="28"/>
        </w:rPr>
        <w:t>об</w:t>
      </w:r>
      <w:r w:rsidRPr="00E443D1">
        <w:rPr>
          <w:rFonts w:ascii="Times New Roman" w:hAnsi="Times New Roman"/>
          <w:b/>
          <w:spacing w:val="-1"/>
          <w:sz w:val="28"/>
          <w:szCs w:val="28"/>
        </w:rPr>
        <w:t>щ</w:t>
      </w:r>
      <w:r w:rsidRPr="00E443D1">
        <w:rPr>
          <w:rFonts w:ascii="Times New Roman" w:hAnsi="Times New Roman"/>
          <w:b/>
          <w:spacing w:val="-2"/>
          <w:sz w:val="28"/>
          <w:szCs w:val="28"/>
        </w:rPr>
        <w:t>е</w:t>
      </w:r>
      <w:r w:rsidRPr="00E443D1">
        <w:rPr>
          <w:rFonts w:ascii="Times New Roman" w:hAnsi="Times New Roman"/>
          <w:b/>
          <w:sz w:val="28"/>
          <w:szCs w:val="28"/>
        </w:rPr>
        <w:t>о</w:t>
      </w:r>
      <w:r w:rsidRPr="00E443D1">
        <w:rPr>
          <w:rFonts w:ascii="Times New Roman" w:hAnsi="Times New Roman"/>
          <w:b/>
          <w:spacing w:val="1"/>
          <w:sz w:val="28"/>
          <w:szCs w:val="28"/>
        </w:rPr>
        <w:t>б</w:t>
      </w:r>
      <w:r w:rsidRPr="00E443D1">
        <w:rPr>
          <w:rFonts w:ascii="Times New Roman" w:hAnsi="Times New Roman"/>
          <w:b/>
          <w:spacing w:val="-2"/>
          <w:sz w:val="28"/>
          <w:szCs w:val="28"/>
        </w:rPr>
        <w:t>р</w:t>
      </w:r>
      <w:r w:rsidRPr="00E443D1">
        <w:rPr>
          <w:rFonts w:ascii="Times New Roman" w:hAnsi="Times New Roman"/>
          <w:b/>
          <w:spacing w:val="1"/>
          <w:sz w:val="28"/>
          <w:szCs w:val="28"/>
        </w:rPr>
        <w:t>а</w:t>
      </w:r>
      <w:r w:rsidRPr="00E443D1">
        <w:rPr>
          <w:rFonts w:ascii="Times New Roman" w:hAnsi="Times New Roman"/>
          <w:b/>
          <w:spacing w:val="-2"/>
          <w:sz w:val="28"/>
          <w:szCs w:val="28"/>
        </w:rPr>
        <w:t>з</w:t>
      </w:r>
      <w:r w:rsidRPr="00E443D1">
        <w:rPr>
          <w:rFonts w:ascii="Times New Roman" w:hAnsi="Times New Roman"/>
          <w:b/>
          <w:sz w:val="28"/>
          <w:szCs w:val="28"/>
        </w:rPr>
        <w:t>о</w:t>
      </w:r>
      <w:r w:rsidRPr="00E443D1">
        <w:rPr>
          <w:rFonts w:ascii="Times New Roman" w:hAnsi="Times New Roman"/>
          <w:b/>
          <w:spacing w:val="-2"/>
          <w:sz w:val="28"/>
          <w:szCs w:val="28"/>
        </w:rPr>
        <w:t>в</w:t>
      </w:r>
      <w:r w:rsidRPr="00E443D1">
        <w:rPr>
          <w:rFonts w:ascii="Times New Roman" w:hAnsi="Times New Roman"/>
          <w:b/>
          <w:sz w:val="28"/>
          <w:szCs w:val="28"/>
        </w:rPr>
        <w:t>а</w:t>
      </w:r>
      <w:r w:rsidRPr="00E443D1">
        <w:rPr>
          <w:rFonts w:ascii="Times New Roman" w:hAnsi="Times New Roman"/>
          <w:b/>
          <w:spacing w:val="2"/>
          <w:sz w:val="28"/>
          <w:szCs w:val="28"/>
        </w:rPr>
        <w:t>т</w:t>
      </w:r>
      <w:r w:rsidRPr="00E443D1">
        <w:rPr>
          <w:rFonts w:ascii="Times New Roman" w:hAnsi="Times New Roman"/>
          <w:b/>
          <w:spacing w:val="-1"/>
          <w:sz w:val="28"/>
          <w:szCs w:val="28"/>
        </w:rPr>
        <w:t>е</w:t>
      </w:r>
      <w:r w:rsidRPr="00E443D1">
        <w:rPr>
          <w:rFonts w:ascii="Times New Roman" w:hAnsi="Times New Roman"/>
          <w:b/>
          <w:sz w:val="28"/>
          <w:szCs w:val="28"/>
        </w:rPr>
        <w:t>л</w:t>
      </w:r>
      <w:r w:rsidRPr="00E443D1">
        <w:rPr>
          <w:rFonts w:ascii="Times New Roman" w:hAnsi="Times New Roman"/>
          <w:b/>
          <w:spacing w:val="-2"/>
          <w:sz w:val="28"/>
          <w:szCs w:val="28"/>
        </w:rPr>
        <w:t>ь</w:t>
      </w:r>
      <w:r w:rsidRPr="00E443D1">
        <w:rPr>
          <w:rFonts w:ascii="Times New Roman" w:hAnsi="Times New Roman"/>
          <w:b/>
          <w:spacing w:val="-1"/>
          <w:sz w:val="28"/>
          <w:szCs w:val="28"/>
        </w:rPr>
        <w:t>н</w:t>
      </w:r>
      <w:r w:rsidRPr="00E443D1">
        <w:rPr>
          <w:rFonts w:ascii="Times New Roman" w:hAnsi="Times New Roman"/>
          <w:b/>
          <w:sz w:val="28"/>
          <w:szCs w:val="28"/>
        </w:rPr>
        <w:t>ой</w:t>
      </w:r>
      <w:r>
        <w:rPr>
          <w:rFonts w:ascii="Times New Roman" w:hAnsi="Times New Roman"/>
          <w:b/>
          <w:sz w:val="28"/>
          <w:szCs w:val="28"/>
        </w:rPr>
        <w:t xml:space="preserve"> </w:t>
      </w:r>
      <w:r w:rsidRPr="00E443D1">
        <w:rPr>
          <w:rFonts w:ascii="Times New Roman" w:hAnsi="Times New Roman"/>
          <w:b/>
          <w:sz w:val="28"/>
          <w:szCs w:val="28"/>
        </w:rPr>
        <w:t>п</w:t>
      </w:r>
      <w:r w:rsidRPr="00E443D1">
        <w:rPr>
          <w:rFonts w:ascii="Times New Roman" w:hAnsi="Times New Roman"/>
          <w:b/>
          <w:spacing w:val="-1"/>
          <w:sz w:val="28"/>
          <w:szCs w:val="28"/>
        </w:rPr>
        <w:t>р</w:t>
      </w:r>
      <w:r w:rsidRPr="00E443D1">
        <w:rPr>
          <w:rFonts w:ascii="Times New Roman" w:hAnsi="Times New Roman"/>
          <w:b/>
          <w:spacing w:val="1"/>
          <w:sz w:val="28"/>
          <w:szCs w:val="28"/>
        </w:rPr>
        <w:t>о</w:t>
      </w:r>
      <w:r w:rsidRPr="00E443D1">
        <w:rPr>
          <w:rFonts w:ascii="Times New Roman" w:hAnsi="Times New Roman"/>
          <w:b/>
          <w:sz w:val="28"/>
          <w:szCs w:val="28"/>
        </w:rPr>
        <w:t>г</w:t>
      </w:r>
      <w:r w:rsidRPr="00E443D1">
        <w:rPr>
          <w:rFonts w:ascii="Times New Roman" w:hAnsi="Times New Roman"/>
          <w:b/>
          <w:spacing w:val="-2"/>
          <w:sz w:val="28"/>
          <w:szCs w:val="28"/>
        </w:rPr>
        <w:t>р</w:t>
      </w:r>
      <w:r w:rsidRPr="00E443D1">
        <w:rPr>
          <w:rFonts w:ascii="Times New Roman" w:hAnsi="Times New Roman"/>
          <w:b/>
          <w:sz w:val="28"/>
          <w:szCs w:val="28"/>
        </w:rPr>
        <w:t>а</w:t>
      </w:r>
      <w:r w:rsidRPr="00E443D1">
        <w:rPr>
          <w:rFonts w:ascii="Times New Roman" w:hAnsi="Times New Roman"/>
          <w:b/>
          <w:spacing w:val="-1"/>
          <w:sz w:val="28"/>
          <w:szCs w:val="28"/>
        </w:rPr>
        <w:t>мм</w:t>
      </w:r>
      <w:r w:rsidRPr="00E443D1">
        <w:rPr>
          <w:rFonts w:ascii="Times New Roman" w:hAnsi="Times New Roman"/>
          <w:b/>
          <w:sz w:val="28"/>
          <w:szCs w:val="28"/>
        </w:rPr>
        <w:t xml:space="preserve">ы </w:t>
      </w:r>
      <w:r w:rsidRPr="00E443D1">
        <w:rPr>
          <w:rFonts w:ascii="Times New Roman" w:hAnsi="Times New Roman"/>
          <w:b/>
          <w:spacing w:val="1"/>
          <w:sz w:val="28"/>
          <w:szCs w:val="28"/>
        </w:rPr>
        <w:t>о</w:t>
      </w:r>
      <w:r w:rsidRPr="00E443D1">
        <w:rPr>
          <w:rFonts w:ascii="Times New Roman" w:hAnsi="Times New Roman"/>
          <w:b/>
          <w:sz w:val="28"/>
          <w:szCs w:val="28"/>
        </w:rPr>
        <w:t>с</w:t>
      </w:r>
      <w:r w:rsidRPr="00E443D1">
        <w:rPr>
          <w:rFonts w:ascii="Times New Roman" w:hAnsi="Times New Roman"/>
          <w:b/>
          <w:spacing w:val="-3"/>
          <w:sz w:val="28"/>
          <w:szCs w:val="28"/>
        </w:rPr>
        <w:t>н</w:t>
      </w:r>
      <w:r w:rsidRPr="00E443D1">
        <w:rPr>
          <w:rFonts w:ascii="Times New Roman" w:hAnsi="Times New Roman"/>
          <w:b/>
          <w:spacing w:val="1"/>
          <w:sz w:val="28"/>
          <w:szCs w:val="28"/>
        </w:rPr>
        <w:t>о</w:t>
      </w:r>
      <w:r w:rsidRPr="00E443D1">
        <w:rPr>
          <w:rFonts w:ascii="Times New Roman" w:hAnsi="Times New Roman"/>
          <w:b/>
          <w:sz w:val="28"/>
          <w:szCs w:val="28"/>
        </w:rPr>
        <w:t>в</w:t>
      </w:r>
      <w:r w:rsidRPr="00E443D1">
        <w:rPr>
          <w:rFonts w:ascii="Times New Roman" w:hAnsi="Times New Roman"/>
          <w:b/>
          <w:spacing w:val="-1"/>
          <w:sz w:val="28"/>
          <w:szCs w:val="28"/>
        </w:rPr>
        <w:t>н</w:t>
      </w:r>
      <w:r w:rsidRPr="00E443D1">
        <w:rPr>
          <w:rFonts w:ascii="Times New Roman" w:hAnsi="Times New Roman"/>
          <w:b/>
          <w:sz w:val="28"/>
          <w:szCs w:val="28"/>
        </w:rPr>
        <w:t>о</w:t>
      </w:r>
      <w:r w:rsidRPr="00E443D1">
        <w:rPr>
          <w:rFonts w:ascii="Times New Roman" w:hAnsi="Times New Roman"/>
          <w:b/>
          <w:spacing w:val="-1"/>
          <w:sz w:val="28"/>
          <w:szCs w:val="28"/>
        </w:rPr>
        <w:t>г</w:t>
      </w:r>
      <w:r w:rsidRPr="00E443D1">
        <w:rPr>
          <w:rFonts w:ascii="Times New Roman" w:hAnsi="Times New Roman"/>
          <w:b/>
          <w:sz w:val="28"/>
          <w:szCs w:val="28"/>
        </w:rPr>
        <w:t>о</w:t>
      </w:r>
      <w:r>
        <w:rPr>
          <w:rFonts w:ascii="Times New Roman" w:hAnsi="Times New Roman"/>
          <w:b/>
          <w:sz w:val="28"/>
          <w:szCs w:val="28"/>
        </w:rPr>
        <w:t xml:space="preserve"> </w:t>
      </w:r>
      <w:r w:rsidRPr="00E443D1">
        <w:rPr>
          <w:rFonts w:ascii="Times New Roman" w:hAnsi="Times New Roman"/>
          <w:b/>
          <w:spacing w:val="-1"/>
          <w:sz w:val="28"/>
          <w:szCs w:val="28"/>
        </w:rPr>
        <w:t>о</w:t>
      </w:r>
      <w:r w:rsidRPr="00E443D1">
        <w:rPr>
          <w:rFonts w:ascii="Times New Roman" w:hAnsi="Times New Roman"/>
          <w:b/>
          <w:sz w:val="28"/>
          <w:szCs w:val="28"/>
        </w:rPr>
        <w:t>бще</w:t>
      </w:r>
      <w:r w:rsidRPr="00E443D1">
        <w:rPr>
          <w:rFonts w:ascii="Times New Roman" w:hAnsi="Times New Roman"/>
          <w:b/>
          <w:spacing w:val="-1"/>
          <w:sz w:val="28"/>
          <w:szCs w:val="28"/>
        </w:rPr>
        <w:t>г</w:t>
      </w:r>
      <w:r w:rsidRPr="00E443D1">
        <w:rPr>
          <w:rFonts w:ascii="Times New Roman" w:hAnsi="Times New Roman"/>
          <w:b/>
          <w:sz w:val="28"/>
          <w:szCs w:val="28"/>
        </w:rPr>
        <w:t xml:space="preserve">о </w:t>
      </w:r>
      <w:r w:rsidRPr="00E443D1">
        <w:rPr>
          <w:rFonts w:ascii="Times New Roman" w:hAnsi="Times New Roman"/>
          <w:b/>
          <w:spacing w:val="1"/>
          <w:sz w:val="28"/>
          <w:szCs w:val="28"/>
        </w:rPr>
        <w:t>об</w:t>
      </w:r>
      <w:r w:rsidRPr="00E443D1">
        <w:rPr>
          <w:rFonts w:ascii="Times New Roman" w:hAnsi="Times New Roman"/>
          <w:b/>
          <w:spacing w:val="-2"/>
          <w:sz w:val="28"/>
          <w:szCs w:val="28"/>
        </w:rPr>
        <w:t>р</w:t>
      </w:r>
      <w:r w:rsidRPr="00E443D1">
        <w:rPr>
          <w:rFonts w:ascii="Times New Roman" w:hAnsi="Times New Roman"/>
          <w:b/>
          <w:spacing w:val="1"/>
          <w:sz w:val="28"/>
          <w:szCs w:val="28"/>
        </w:rPr>
        <w:t>а</w:t>
      </w:r>
      <w:r w:rsidRPr="00E443D1">
        <w:rPr>
          <w:rFonts w:ascii="Times New Roman" w:hAnsi="Times New Roman"/>
          <w:b/>
          <w:spacing w:val="-2"/>
          <w:sz w:val="28"/>
          <w:szCs w:val="28"/>
        </w:rPr>
        <w:t>з</w:t>
      </w:r>
      <w:r w:rsidRPr="00E443D1">
        <w:rPr>
          <w:rFonts w:ascii="Times New Roman" w:hAnsi="Times New Roman"/>
          <w:b/>
          <w:sz w:val="28"/>
          <w:szCs w:val="28"/>
        </w:rPr>
        <w:t>о</w:t>
      </w:r>
      <w:r w:rsidRPr="00E443D1">
        <w:rPr>
          <w:rFonts w:ascii="Times New Roman" w:hAnsi="Times New Roman"/>
          <w:b/>
          <w:spacing w:val="-2"/>
          <w:sz w:val="28"/>
          <w:szCs w:val="28"/>
        </w:rPr>
        <w:t>в</w:t>
      </w:r>
      <w:r w:rsidRPr="00E443D1">
        <w:rPr>
          <w:rFonts w:ascii="Times New Roman" w:hAnsi="Times New Roman"/>
          <w:b/>
          <w:spacing w:val="1"/>
          <w:sz w:val="28"/>
          <w:szCs w:val="28"/>
        </w:rPr>
        <w:t>а</w:t>
      </w:r>
      <w:r w:rsidRPr="00E443D1">
        <w:rPr>
          <w:rFonts w:ascii="Times New Roman" w:hAnsi="Times New Roman"/>
          <w:b/>
          <w:sz w:val="28"/>
          <w:szCs w:val="28"/>
        </w:rPr>
        <w:t>н</w:t>
      </w:r>
      <w:r w:rsidRPr="00E443D1">
        <w:rPr>
          <w:rFonts w:ascii="Times New Roman" w:hAnsi="Times New Roman"/>
          <w:b/>
          <w:spacing w:val="-1"/>
          <w:sz w:val="28"/>
          <w:szCs w:val="28"/>
        </w:rPr>
        <w:t>и</w:t>
      </w:r>
      <w:r w:rsidRPr="00E443D1">
        <w:rPr>
          <w:rFonts w:ascii="Times New Roman" w:hAnsi="Times New Roman"/>
          <w:b/>
          <w:sz w:val="28"/>
          <w:szCs w:val="28"/>
        </w:rPr>
        <w:t>я</w:t>
      </w:r>
      <w:r w:rsidRPr="00E443D1">
        <w:rPr>
          <w:rFonts w:ascii="Times New Roman" w:hAnsi="Times New Roman"/>
          <w:b/>
          <w:sz w:val="28"/>
          <w:szCs w:val="28"/>
        </w:rPr>
        <w:tab/>
      </w:r>
      <w:r w:rsidRPr="00E443D1">
        <w:rPr>
          <w:rFonts w:ascii="Times New Roman" w:hAnsi="Times New Roman"/>
          <w:b/>
          <w:spacing w:val="1"/>
          <w:sz w:val="28"/>
          <w:szCs w:val="28"/>
        </w:rPr>
        <w:t>о</w:t>
      </w:r>
      <w:r w:rsidRPr="00E443D1">
        <w:rPr>
          <w:rFonts w:ascii="Times New Roman" w:hAnsi="Times New Roman"/>
          <w:b/>
          <w:spacing w:val="-1"/>
          <w:sz w:val="28"/>
          <w:szCs w:val="28"/>
        </w:rPr>
        <w:t>бу</w:t>
      </w:r>
      <w:r w:rsidRPr="00E443D1">
        <w:rPr>
          <w:rFonts w:ascii="Times New Roman" w:hAnsi="Times New Roman"/>
          <w:b/>
          <w:sz w:val="28"/>
          <w:szCs w:val="28"/>
        </w:rPr>
        <w:t>ч</w:t>
      </w:r>
      <w:r w:rsidRPr="00E443D1">
        <w:rPr>
          <w:rFonts w:ascii="Times New Roman" w:hAnsi="Times New Roman"/>
          <w:b/>
          <w:spacing w:val="1"/>
          <w:sz w:val="28"/>
          <w:szCs w:val="28"/>
        </w:rPr>
        <w:t>а</w:t>
      </w:r>
      <w:r w:rsidRPr="00E443D1">
        <w:rPr>
          <w:rFonts w:ascii="Times New Roman" w:hAnsi="Times New Roman"/>
          <w:b/>
          <w:sz w:val="28"/>
          <w:szCs w:val="28"/>
        </w:rPr>
        <w:t>ю</w:t>
      </w:r>
      <w:r w:rsidRPr="00E443D1">
        <w:rPr>
          <w:rFonts w:ascii="Times New Roman" w:hAnsi="Times New Roman"/>
          <w:b/>
          <w:spacing w:val="-2"/>
          <w:sz w:val="28"/>
          <w:szCs w:val="28"/>
        </w:rPr>
        <w:t>щ</w:t>
      </w:r>
      <w:r w:rsidRPr="00E443D1">
        <w:rPr>
          <w:rFonts w:ascii="Times New Roman" w:hAnsi="Times New Roman"/>
          <w:b/>
          <w:spacing w:val="-1"/>
          <w:sz w:val="28"/>
          <w:szCs w:val="28"/>
        </w:rPr>
        <w:t>и</w:t>
      </w:r>
      <w:r w:rsidRPr="00E443D1">
        <w:rPr>
          <w:rFonts w:ascii="Times New Roman" w:hAnsi="Times New Roman"/>
          <w:b/>
          <w:sz w:val="28"/>
          <w:szCs w:val="28"/>
        </w:rPr>
        <w:t xml:space="preserve">хся с </w:t>
      </w:r>
      <w:r w:rsidRPr="00E443D1">
        <w:rPr>
          <w:rFonts w:ascii="Times New Roman" w:hAnsi="Times New Roman"/>
          <w:b/>
          <w:spacing w:val="-2"/>
          <w:sz w:val="28"/>
          <w:szCs w:val="28"/>
        </w:rPr>
        <w:t>з</w:t>
      </w:r>
      <w:r w:rsidRPr="00E443D1">
        <w:rPr>
          <w:rFonts w:ascii="Times New Roman" w:hAnsi="Times New Roman"/>
          <w:b/>
          <w:spacing w:val="-1"/>
          <w:sz w:val="28"/>
          <w:szCs w:val="28"/>
        </w:rPr>
        <w:t>ад</w:t>
      </w:r>
      <w:r w:rsidRPr="00E443D1">
        <w:rPr>
          <w:rFonts w:ascii="Times New Roman" w:hAnsi="Times New Roman"/>
          <w:b/>
          <w:sz w:val="28"/>
          <w:szCs w:val="28"/>
        </w:rPr>
        <w:t>ер</w:t>
      </w:r>
      <w:r w:rsidRPr="00E443D1">
        <w:rPr>
          <w:rFonts w:ascii="Times New Roman" w:hAnsi="Times New Roman"/>
          <w:b/>
          <w:spacing w:val="-2"/>
          <w:sz w:val="28"/>
          <w:szCs w:val="28"/>
        </w:rPr>
        <w:t>ж</w:t>
      </w:r>
      <w:r w:rsidRPr="00E443D1">
        <w:rPr>
          <w:rFonts w:ascii="Times New Roman" w:hAnsi="Times New Roman"/>
          <w:b/>
          <w:sz w:val="28"/>
          <w:szCs w:val="28"/>
        </w:rPr>
        <w:t>кой пс</w:t>
      </w:r>
      <w:r w:rsidRPr="00E443D1">
        <w:rPr>
          <w:rFonts w:ascii="Times New Roman" w:hAnsi="Times New Roman"/>
          <w:b/>
          <w:spacing w:val="-1"/>
          <w:sz w:val="28"/>
          <w:szCs w:val="28"/>
        </w:rPr>
        <w:t>и</w:t>
      </w:r>
      <w:r w:rsidRPr="00E443D1">
        <w:rPr>
          <w:rFonts w:ascii="Times New Roman" w:hAnsi="Times New Roman"/>
          <w:b/>
          <w:sz w:val="28"/>
          <w:szCs w:val="28"/>
        </w:rPr>
        <w:t>хическо</w:t>
      </w:r>
      <w:r w:rsidRPr="00E443D1">
        <w:rPr>
          <w:rFonts w:ascii="Times New Roman" w:hAnsi="Times New Roman"/>
          <w:b/>
          <w:spacing w:val="-2"/>
          <w:sz w:val="28"/>
          <w:szCs w:val="28"/>
        </w:rPr>
        <w:t>г</w:t>
      </w:r>
      <w:r w:rsidRPr="00E443D1">
        <w:rPr>
          <w:rFonts w:ascii="Times New Roman" w:hAnsi="Times New Roman"/>
          <w:b/>
          <w:sz w:val="28"/>
          <w:szCs w:val="28"/>
        </w:rPr>
        <w:t>о р</w:t>
      </w:r>
      <w:r w:rsidRPr="00E443D1">
        <w:rPr>
          <w:rFonts w:ascii="Times New Roman" w:hAnsi="Times New Roman"/>
          <w:b/>
          <w:spacing w:val="1"/>
          <w:sz w:val="28"/>
          <w:szCs w:val="28"/>
        </w:rPr>
        <w:t>а</w:t>
      </w:r>
      <w:r w:rsidRPr="00E443D1">
        <w:rPr>
          <w:rFonts w:ascii="Times New Roman" w:hAnsi="Times New Roman"/>
          <w:b/>
          <w:sz w:val="28"/>
          <w:szCs w:val="28"/>
        </w:rPr>
        <w:t>зв</w:t>
      </w:r>
      <w:r w:rsidRPr="00E443D1">
        <w:rPr>
          <w:rFonts w:ascii="Times New Roman" w:hAnsi="Times New Roman"/>
          <w:b/>
          <w:spacing w:val="-1"/>
          <w:sz w:val="28"/>
          <w:szCs w:val="28"/>
        </w:rPr>
        <w:t>и</w:t>
      </w:r>
      <w:r w:rsidRPr="00E443D1">
        <w:rPr>
          <w:rFonts w:ascii="Times New Roman" w:hAnsi="Times New Roman"/>
          <w:b/>
          <w:spacing w:val="1"/>
          <w:sz w:val="28"/>
          <w:szCs w:val="28"/>
        </w:rPr>
        <w:t>т</w:t>
      </w:r>
      <w:r w:rsidRPr="00E443D1">
        <w:rPr>
          <w:rFonts w:ascii="Times New Roman" w:hAnsi="Times New Roman"/>
          <w:b/>
          <w:sz w:val="28"/>
          <w:szCs w:val="28"/>
        </w:rPr>
        <w:t>ия</w:t>
      </w:r>
    </w:p>
    <w:p w:rsidR="00E443D1" w:rsidRPr="00E443D1" w:rsidRDefault="00E443D1" w:rsidP="008B4268">
      <w:pPr>
        <w:ind w:left="22" w:right="-20" w:firstLine="284"/>
        <w:rPr>
          <w:b/>
          <w:bCs/>
          <w:color w:val="000000"/>
        </w:rPr>
      </w:pPr>
      <w:r w:rsidRPr="00E443D1">
        <w:rPr>
          <w:b/>
          <w:bCs/>
          <w:color w:val="000000"/>
          <w:spacing w:val="-1"/>
        </w:rPr>
        <w:t>Р</w:t>
      </w:r>
      <w:r w:rsidRPr="00E443D1">
        <w:rPr>
          <w:b/>
          <w:bCs/>
          <w:color w:val="000000"/>
        </w:rPr>
        <w:t>е</w:t>
      </w:r>
      <w:r w:rsidRPr="00E443D1">
        <w:rPr>
          <w:b/>
          <w:bCs/>
          <w:color w:val="000000"/>
          <w:spacing w:val="-2"/>
        </w:rPr>
        <w:t>ж</w:t>
      </w:r>
      <w:r w:rsidRPr="00E443D1">
        <w:rPr>
          <w:b/>
          <w:bCs/>
          <w:color w:val="000000"/>
        </w:rPr>
        <w:t>им</w:t>
      </w:r>
      <w:r w:rsidRPr="00E443D1">
        <w:rPr>
          <w:color w:val="000000"/>
        </w:rPr>
        <w:t xml:space="preserve"> </w:t>
      </w:r>
      <w:r w:rsidRPr="00E443D1">
        <w:rPr>
          <w:b/>
          <w:bCs/>
          <w:color w:val="000000"/>
        </w:rPr>
        <w:t>р</w:t>
      </w:r>
      <w:r w:rsidRPr="00E443D1">
        <w:rPr>
          <w:b/>
          <w:bCs/>
          <w:color w:val="000000"/>
          <w:spacing w:val="1"/>
        </w:rPr>
        <w:t>а</w:t>
      </w:r>
      <w:r w:rsidRPr="00E443D1">
        <w:rPr>
          <w:b/>
          <w:bCs/>
          <w:color w:val="000000"/>
        </w:rPr>
        <w:t>бо</w:t>
      </w:r>
      <w:r w:rsidRPr="00E443D1">
        <w:rPr>
          <w:b/>
          <w:bCs/>
          <w:color w:val="000000"/>
          <w:spacing w:val="1"/>
        </w:rPr>
        <w:t>т</w:t>
      </w:r>
      <w:r w:rsidRPr="00E443D1">
        <w:rPr>
          <w:b/>
          <w:bCs/>
          <w:color w:val="000000"/>
        </w:rPr>
        <w:t>ы</w:t>
      </w:r>
      <w:r w:rsidRPr="00E443D1">
        <w:rPr>
          <w:color w:val="000000"/>
        </w:rPr>
        <w:t xml:space="preserve"> </w:t>
      </w:r>
      <w:r w:rsidRPr="00E443D1">
        <w:rPr>
          <w:b/>
          <w:bCs/>
          <w:color w:val="000000"/>
          <w:spacing w:val="-1"/>
        </w:rPr>
        <w:t>шк</w:t>
      </w:r>
      <w:r w:rsidRPr="00E443D1">
        <w:rPr>
          <w:b/>
          <w:bCs/>
          <w:color w:val="000000"/>
        </w:rPr>
        <w:t>о</w:t>
      </w:r>
      <w:r w:rsidRPr="00E443D1">
        <w:rPr>
          <w:b/>
          <w:bCs/>
          <w:color w:val="000000"/>
          <w:spacing w:val="1"/>
        </w:rPr>
        <w:t>л</w:t>
      </w:r>
      <w:r w:rsidRPr="00E443D1">
        <w:rPr>
          <w:b/>
          <w:bCs/>
          <w:color w:val="000000"/>
        </w:rPr>
        <w:t>ы</w:t>
      </w:r>
    </w:p>
    <w:p w:rsidR="00E443D1" w:rsidRPr="00801F3B" w:rsidRDefault="00E443D1" w:rsidP="008B4268">
      <w:pPr>
        <w:tabs>
          <w:tab w:val="left" w:pos="9498"/>
        </w:tabs>
        <w:ind w:right="-29" w:firstLine="284"/>
        <w:jc w:val="both"/>
        <w:rPr>
          <w:color w:val="000000"/>
        </w:rPr>
      </w:pPr>
      <w:r w:rsidRPr="00801F3B">
        <w:rPr>
          <w:color w:val="000000"/>
        </w:rPr>
        <w:t>МКОУ «Дреневская ОШ»</w:t>
      </w:r>
      <w:r w:rsidRPr="00801F3B">
        <w:rPr>
          <w:color w:val="000000"/>
          <w:spacing w:val="7"/>
        </w:rPr>
        <w:t xml:space="preserve"> </w:t>
      </w:r>
      <w:r w:rsidRPr="00801F3B">
        <w:rPr>
          <w:color w:val="000000"/>
        </w:rPr>
        <w:t>ра</w:t>
      </w:r>
      <w:r w:rsidRPr="00801F3B">
        <w:rPr>
          <w:color w:val="000000"/>
          <w:spacing w:val="-1"/>
        </w:rPr>
        <w:t>б</w:t>
      </w:r>
      <w:r w:rsidRPr="00801F3B">
        <w:rPr>
          <w:color w:val="000000"/>
        </w:rPr>
        <w:t>отает</w:t>
      </w:r>
      <w:r w:rsidRPr="00801F3B">
        <w:rPr>
          <w:color w:val="000000"/>
          <w:spacing w:val="11"/>
        </w:rPr>
        <w:t xml:space="preserve"> </w:t>
      </w:r>
      <w:r w:rsidRPr="00801F3B">
        <w:rPr>
          <w:color w:val="000000"/>
        </w:rPr>
        <w:t>в</w:t>
      </w:r>
      <w:r w:rsidRPr="00801F3B">
        <w:rPr>
          <w:color w:val="000000"/>
          <w:spacing w:val="12"/>
        </w:rPr>
        <w:t xml:space="preserve"> </w:t>
      </w:r>
      <w:r w:rsidRPr="00801F3B">
        <w:rPr>
          <w:color w:val="000000"/>
          <w:spacing w:val="1"/>
        </w:rPr>
        <w:t>о</w:t>
      </w:r>
      <w:r w:rsidRPr="00801F3B">
        <w:rPr>
          <w:color w:val="000000"/>
          <w:spacing w:val="-1"/>
        </w:rPr>
        <w:t>д</w:t>
      </w:r>
      <w:r w:rsidRPr="00801F3B">
        <w:rPr>
          <w:color w:val="000000"/>
        </w:rPr>
        <w:t>ну</w:t>
      </w:r>
      <w:r w:rsidRPr="00801F3B">
        <w:rPr>
          <w:color w:val="000000"/>
          <w:spacing w:val="8"/>
        </w:rPr>
        <w:t xml:space="preserve"> </w:t>
      </w:r>
      <w:r w:rsidRPr="00801F3B">
        <w:rPr>
          <w:color w:val="000000"/>
          <w:spacing w:val="1"/>
        </w:rPr>
        <w:t>с</w:t>
      </w:r>
      <w:r w:rsidRPr="00801F3B">
        <w:rPr>
          <w:color w:val="000000"/>
        </w:rPr>
        <w:t>ме</w:t>
      </w:r>
      <w:r w:rsidRPr="00801F3B">
        <w:rPr>
          <w:color w:val="000000"/>
          <w:spacing w:val="1"/>
        </w:rPr>
        <w:t>н</w:t>
      </w:r>
      <w:r w:rsidRPr="00801F3B">
        <w:rPr>
          <w:color w:val="000000"/>
        </w:rPr>
        <w:t>у</w:t>
      </w:r>
      <w:r w:rsidRPr="00801F3B">
        <w:rPr>
          <w:color w:val="000000"/>
          <w:spacing w:val="10"/>
        </w:rPr>
        <w:t xml:space="preserve"> </w:t>
      </w:r>
      <w:r w:rsidRPr="00801F3B">
        <w:rPr>
          <w:color w:val="000000"/>
        </w:rPr>
        <w:t>-</w:t>
      </w:r>
      <w:r w:rsidRPr="00801F3B">
        <w:rPr>
          <w:color w:val="000000"/>
          <w:spacing w:val="12"/>
        </w:rPr>
        <w:t xml:space="preserve"> </w:t>
      </w:r>
      <w:r w:rsidRPr="00801F3B">
        <w:rPr>
          <w:color w:val="000000"/>
        </w:rPr>
        <w:t>с</w:t>
      </w:r>
      <w:r w:rsidRPr="00801F3B">
        <w:rPr>
          <w:color w:val="000000"/>
          <w:spacing w:val="10"/>
        </w:rPr>
        <w:t xml:space="preserve"> </w:t>
      </w:r>
      <w:r w:rsidRPr="00801F3B">
        <w:rPr>
          <w:color w:val="000000"/>
          <w:spacing w:val="1"/>
        </w:rPr>
        <w:t>08</w:t>
      </w:r>
      <w:r w:rsidRPr="00801F3B">
        <w:rPr>
          <w:color w:val="000000"/>
        </w:rPr>
        <w:t>.</w:t>
      </w:r>
      <w:r w:rsidRPr="00801F3B">
        <w:rPr>
          <w:color w:val="000000"/>
          <w:spacing w:val="1"/>
        </w:rPr>
        <w:t>0</w:t>
      </w:r>
      <w:r w:rsidRPr="00801F3B">
        <w:rPr>
          <w:color w:val="000000"/>
        </w:rPr>
        <w:t>0</w:t>
      </w:r>
      <w:r w:rsidRPr="00801F3B">
        <w:rPr>
          <w:color w:val="000000"/>
          <w:spacing w:val="12"/>
        </w:rPr>
        <w:t xml:space="preserve"> </w:t>
      </w:r>
      <w:r w:rsidRPr="00801F3B">
        <w:rPr>
          <w:color w:val="000000"/>
        </w:rPr>
        <w:t xml:space="preserve">– </w:t>
      </w:r>
      <w:r w:rsidRPr="00801F3B">
        <w:rPr>
          <w:color w:val="000000"/>
          <w:spacing w:val="1"/>
        </w:rPr>
        <w:t>15</w:t>
      </w:r>
      <w:r w:rsidRPr="00801F3B">
        <w:rPr>
          <w:color w:val="000000"/>
          <w:spacing w:val="-2"/>
        </w:rPr>
        <w:t>.</w:t>
      </w:r>
      <w:r w:rsidRPr="00801F3B">
        <w:rPr>
          <w:color w:val="000000"/>
        </w:rPr>
        <w:t>00 в</w:t>
      </w:r>
      <w:r w:rsidRPr="00801F3B">
        <w:rPr>
          <w:color w:val="000000"/>
          <w:spacing w:val="-4"/>
        </w:rPr>
        <w:t xml:space="preserve"> </w:t>
      </w:r>
      <w:r w:rsidRPr="00801F3B">
        <w:rPr>
          <w:color w:val="000000"/>
        </w:rPr>
        <w:t>обы</w:t>
      </w:r>
      <w:r w:rsidRPr="00801F3B">
        <w:rPr>
          <w:color w:val="000000"/>
          <w:spacing w:val="-1"/>
        </w:rPr>
        <w:t>ч</w:t>
      </w:r>
      <w:r w:rsidRPr="00801F3B">
        <w:rPr>
          <w:color w:val="000000"/>
          <w:spacing w:val="-2"/>
        </w:rPr>
        <w:t>н</w:t>
      </w:r>
      <w:r w:rsidRPr="00801F3B">
        <w:rPr>
          <w:color w:val="000000"/>
        </w:rPr>
        <w:t>ом р</w:t>
      </w:r>
      <w:r w:rsidRPr="00801F3B">
        <w:rPr>
          <w:color w:val="000000"/>
          <w:spacing w:val="-1"/>
        </w:rPr>
        <w:t>е</w:t>
      </w:r>
      <w:r w:rsidRPr="00801F3B">
        <w:rPr>
          <w:color w:val="000000"/>
        </w:rPr>
        <w:t>жиме. Уста</w:t>
      </w:r>
      <w:r w:rsidRPr="00801F3B">
        <w:rPr>
          <w:color w:val="000000"/>
          <w:spacing w:val="-1"/>
        </w:rPr>
        <w:t>н</w:t>
      </w:r>
      <w:r w:rsidRPr="00801F3B">
        <w:rPr>
          <w:color w:val="000000"/>
        </w:rPr>
        <w:t>овл</w:t>
      </w:r>
      <w:r w:rsidRPr="00801F3B">
        <w:rPr>
          <w:color w:val="000000"/>
          <w:spacing w:val="-2"/>
        </w:rPr>
        <w:t>е</w:t>
      </w:r>
      <w:r w:rsidRPr="00801F3B">
        <w:rPr>
          <w:color w:val="000000"/>
        </w:rPr>
        <w:t xml:space="preserve">на </w:t>
      </w:r>
      <w:r w:rsidRPr="00801F3B">
        <w:rPr>
          <w:color w:val="000000"/>
          <w:spacing w:val="1"/>
        </w:rPr>
        <w:t>5</w:t>
      </w:r>
      <w:r w:rsidRPr="00801F3B">
        <w:rPr>
          <w:color w:val="000000"/>
          <w:spacing w:val="-2"/>
        </w:rPr>
        <w:t>-</w:t>
      </w:r>
      <w:r w:rsidRPr="00801F3B">
        <w:rPr>
          <w:color w:val="000000"/>
          <w:spacing w:val="-1"/>
        </w:rPr>
        <w:t>д</w:t>
      </w:r>
      <w:r w:rsidRPr="00801F3B">
        <w:rPr>
          <w:color w:val="000000"/>
        </w:rPr>
        <w:t>не</w:t>
      </w:r>
      <w:r w:rsidRPr="00801F3B">
        <w:rPr>
          <w:color w:val="000000"/>
          <w:spacing w:val="-2"/>
        </w:rPr>
        <w:t>в</w:t>
      </w:r>
      <w:r w:rsidRPr="00801F3B">
        <w:rPr>
          <w:color w:val="000000"/>
        </w:rPr>
        <w:t xml:space="preserve">ная </w:t>
      </w:r>
      <w:r w:rsidRPr="00801F3B">
        <w:rPr>
          <w:color w:val="000000"/>
          <w:spacing w:val="-1"/>
        </w:rPr>
        <w:t>(</w:t>
      </w:r>
      <w:r w:rsidRPr="00801F3B">
        <w:rPr>
          <w:color w:val="000000"/>
        </w:rPr>
        <w:t>1- 9к</w:t>
      </w:r>
      <w:r w:rsidRPr="00801F3B">
        <w:rPr>
          <w:color w:val="000000"/>
          <w:spacing w:val="-1"/>
        </w:rPr>
        <w:t>л</w:t>
      </w:r>
      <w:r w:rsidRPr="00801F3B">
        <w:rPr>
          <w:color w:val="000000"/>
        </w:rPr>
        <w:t>ас</w:t>
      </w:r>
      <w:r w:rsidRPr="00801F3B">
        <w:rPr>
          <w:color w:val="000000"/>
          <w:spacing w:val="-2"/>
        </w:rPr>
        <w:t>с</w:t>
      </w:r>
      <w:r w:rsidRPr="00801F3B">
        <w:rPr>
          <w:color w:val="000000"/>
        </w:rPr>
        <w:t>ы).</w:t>
      </w:r>
    </w:p>
    <w:p w:rsidR="00E443D1" w:rsidRPr="00801F3B" w:rsidRDefault="00E443D1" w:rsidP="008B4268">
      <w:pPr>
        <w:tabs>
          <w:tab w:val="left" w:pos="3027"/>
          <w:tab w:val="left" w:pos="4444"/>
          <w:tab w:val="left" w:pos="5286"/>
          <w:tab w:val="left" w:pos="5882"/>
          <w:tab w:val="left" w:pos="7040"/>
          <w:tab w:val="left" w:pos="8320"/>
        </w:tabs>
        <w:ind w:right="-1" w:firstLine="284"/>
        <w:jc w:val="both"/>
        <w:rPr>
          <w:color w:val="000000"/>
        </w:rPr>
      </w:pPr>
      <w:r w:rsidRPr="00801F3B">
        <w:rPr>
          <w:color w:val="000000"/>
          <w:spacing w:val="-1"/>
        </w:rPr>
        <w:t>П</w:t>
      </w:r>
      <w:r w:rsidRPr="00801F3B">
        <w:rPr>
          <w:color w:val="000000"/>
        </w:rPr>
        <w:t>р</w:t>
      </w:r>
      <w:r w:rsidRPr="00801F3B">
        <w:rPr>
          <w:color w:val="000000"/>
          <w:spacing w:val="2"/>
        </w:rPr>
        <w:t>о</w:t>
      </w:r>
      <w:r w:rsidRPr="00801F3B">
        <w:rPr>
          <w:color w:val="000000"/>
          <w:spacing w:val="-1"/>
        </w:rPr>
        <w:t>д</w:t>
      </w:r>
      <w:r w:rsidRPr="00801F3B">
        <w:rPr>
          <w:color w:val="000000"/>
        </w:rPr>
        <w:t>олж</w:t>
      </w:r>
      <w:r w:rsidRPr="00801F3B">
        <w:rPr>
          <w:color w:val="000000"/>
          <w:spacing w:val="1"/>
        </w:rPr>
        <w:t>и</w:t>
      </w:r>
      <w:r w:rsidRPr="00801F3B">
        <w:rPr>
          <w:color w:val="000000"/>
          <w:spacing w:val="-2"/>
        </w:rPr>
        <w:t>т</w:t>
      </w:r>
      <w:r w:rsidRPr="00801F3B">
        <w:rPr>
          <w:color w:val="000000"/>
        </w:rPr>
        <w:t>е</w:t>
      </w:r>
      <w:r w:rsidRPr="00801F3B">
        <w:rPr>
          <w:color w:val="000000"/>
          <w:spacing w:val="-1"/>
        </w:rPr>
        <w:t>ль</w:t>
      </w:r>
      <w:r w:rsidRPr="00801F3B">
        <w:rPr>
          <w:color w:val="000000"/>
        </w:rPr>
        <w:t>но</w:t>
      </w:r>
      <w:r w:rsidRPr="00801F3B">
        <w:rPr>
          <w:color w:val="000000"/>
          <w:spacing w:val="-2"/>
        </w:rPr>
        <w:t>с</w:t>
      </w:r>
      <w:r w:rsidRPr="00801F3B">
        <w:rPr>
          <w:color w:val="000000"/>
        </w:rPr>
        <w:t>ть</w:t>
      </w:r>
      <w:r w:rsidRPr="00801F3B">
        <w:rPr>
          <w:color w:val="000000"/>
        </w:rPr>
        <w:tab/>
      </w:r>
      <w:r w:rsidRPr="00801F3B">
        <w:rPr>
          <w:color w:val="000000"/>
          <w:spacing w:val="-3"/>
        </w:rPr>
        <w:t>у</w:t>
      </w:r>
      <w:r w:rsidRPr="00801F3B">
        <w:rPr>
          <w:color w:val="000000"/>
        </w:rPr>
        <w:t>че</w:t>
      </w:r>
      <w:r w:rsidRPr="00801F3B">
        <w:rPr>
          <w:color w:val="000000"/>
          <w:spacing w:val="1"/>
        </w:rPr>
        <w:t>б</w:t>
      </w:r>
      <w:r w:rsidRPr="00801F3B">
        <w:rPr>
          <w:color w:val="000000"/>
        </w:rPr>
        <w:t>н</w:t>
      </w:r>
      <w:r w:rsidRPr="00801F3B">
        <w:rPr>
          <w:color w:val="000000"/>
          <w:spacing w:val="2"/>
        </w:rPr>
        <w:t>о</w:t>
      </w:r>
      <w:r w:rsidRPr="00801F3B">
        <w:rPr>
          <w:color w:val="000000"/>
          <w:spacing w:val="-2"/>
        </w:rPr>
        <w:t>г</w:t>
      </w:r>
      <w:r w:rsidRPr="00801F3B">
        <w:rPr>
          <w:color w:val="000000"/>
        </w:rPr>
        <w:t>о</w:t>
      </w:r>
      <w:r w:rsidRPr="00801F3B">
        <w:rPr>
          <w:color w:val="000000"/>
        </w:rPr>
        <w:tab/>
      </w:r>
      <w:r w:rsidRPr="00801F3B">
        <w:rPr>
          <w:color w:val="000000"/>
          <w:spacing w:val="-2"/>
        </w:rPr>
        <w:t>г</w:t>
      </w:r>
      <w:r w:rsidRPr="00801F3B">
        <w:rPr>
          <w:color w:val="000000"/>
          <w:spacing w:val="-1"/>
        </w:rPr>
        <w:t>од</w:t>
      </w:r>
      <w:r w:rsidRPr="00801F3B">
        <w:rPr>
          <w:color w:val="000000"/>
        </w:rPr>
        <w:t>а</w:t>
      </w:r>
      <w:r w:rsidRPr="00801F3B">
        <w:rPr>
          <w:color w:val="000000"/>
        </w:rPr>
        <w:tab/>
        <w:t>на</w:t>
      </w:r>
      <w:r w:rsidRPr="00801F3B">
        <w:rPr>
          <w:color w:val="000000"/>
        </w:rPr>
        <w:tab/>
        <w:t>п</w:t>
      </w:r>
      <w:r w:rsidRPr="00801F3B">
        <w:rPr>
          <w:color w:val="000000"/>
          <w:spacing w:val="-1"/>
        </w:rPr>
        <w:t>е</w:t>
      </w:r>
      <w:r w:rsidRPr="00801F3B">
        <w:rPr>
          <w:color w:val="000000"/>
        </w:rPr>
        <w:t>р</w:t>
      </w:r>
      <w:r w:rsidRPr="00801F3B">
        <w:rPr>
          <w:color w:val="000000"/>
          <w:spacing w:val="-2"/>
        </w:rPr>
        <w:t>в</w:t>
      </w:r>
      <w:r w:rsidRPr="00801F3B">
        <w:rPr>
          <w:color w:val="000000"/>
          <w:spacing w:val="1"/>
        </w:rPr>
        <w:t>о</w:t>
      </w:r>
      <w:r w:rsidRPr="00801F3B">
        <w:rPr>
          <w:color w:val="000000"/>
        </w:rPr>
        <w:t>й</w:t>
      </w:r>
      <w:r w:rsidRPr="00801F3B">
        <w:rPr>
          <w:color w:val="000000"/>
        </w:rPr>
        <w:tab/>
        <w:t>с</w:t>
      </w:r>
      <w:r w:rsidRPr="00801F3B">
        <w:rPr>
          <w:color w:val="000000"/>
          <w:spacing w:val="-2"/>
        </w:rPr>
        <w:t>т</w:t>
      </w:r>
      <w:r w:rsidRPr="00801F3B">
        <w:rPr>
          <w:color w:val="000000"/>
          <w:spacing w:val="-4"/>
        </w:rPr>
        <w:t>у</w:t>
      </w:r>
      <w:r w:rsidRPr="00801F3B">
        <w:rPr>
          <w:color w:val="000000"/>
        </w:rPr>
        <w:t>пе</w:t>
      </w:r>
      <w:r w:rsidRPr="00801F3B">
        <w:rPr>
          <w:color w:val="000000"/>
          <w:spacing w:val="1"/>
        </w:rPr>
        <w:t>н</w:t>
      </w:r>
      <w:r w:rsidRPr="00801F3B">
        <w:rPr>
          <w:color w:val="000000"/>
        </w:rPr>
        <w:t>и</w:t>
      </w:r>
      <w:r>
        <w:rPr>
          <w:color w:val="000000"/>
        </w:rPr>
        <w:t xml:space="preserve"> </w:t>
      </w:r>
      <w:r w:rsidRPr="00801F3B">
        <w:rPr>
          <w:color w:val="000000"/>
          <w:spacing w:val="1"/>
        </w:rPr>
        <w:t>об</w:t>
      </w:r>
      <w:r w:rsidRPr="00801F3B">
        <w:rPr>
          <w:color w:val="000000"/>
          <w:spacing w:val="-2"/>
        </w:rPr>
        <w:t>щ</w:t>
      </w:r>
      <w:r w:rsidRPr="00801F3B">
        <w:rPr>
          <w:color w:val="000000"/>
        </w:rPr>
        <w:t xml:space="preserve">его </w:t>
      </w:r>
      <w:r w:rsidRPr="00801F3B">
        <w:rPr>
          <w:color w:val="000000"/>
          <w:spacing w:val="1"/>
        </w:rPr>
        <w:t>о</w:t>
      </w:r>
      <w:r w:rsidRPr="00801F3B">
        <w:rPr>
          <w:color w:val="000000"/>
          <w:spacing w:val="-1"/>
        </w:rPr>
        <w:t>б</w:t>
      </w:r>
      <w:r w:rsidRPr="00801F3B">
        <w:rPr>
          <w:color w:val="000000"/>
          <w:spacing w:val="1"/>
        </w:rPr>
        <w:t>р</w:t>
      </w:r>
      <w:r w:rsidRPr="00801F3B">
        <w:rPr>
          <w:color w:val="000000"/>
        </w:rPr>
        <w:t>а</w:t>
      </w:r>
      <w:r w:rsidRPr="00801F3B">
        <w:rPr>
          <w:color w:val="000000"/>
          <w:spacing w:val="-2"/>
        </w:rPr>
        <w:t>з</w:t>
      </w:r>
      <w:r w:rsidRPr="00801F3B">
        <w:rPr>
          <w:color w:val="000000"/>
        </w:rPr>
        <w:t>ова</w:t>
      </w:r>
      <w:r w:rsidRPr="00801F3B">
        <w:rPr>
          <w:color w:val="000000"/>
          <w:spacing w:val="-1"/>
        </w:rPr>
        <w:t>н</w:t>
      </w:r>
      <w:r w:rsidRPr="00801F3B">
        <w:rPr>
          <w:color w:val="000000"/>
        </w:rPr>
        <w:t xml:space="preserve">ия </w:t>
      </w:r>
      <w:r w:rsidRPr="00801F3B">
        <w:rPr>
          <w:color w:val="000000"/>
          <w:spacing w:val="-2"/>
        </w:rPr>
        <w:t>с</w:t>
      </w:r>
      <w:r w:rsidRPr="00801F3B">
        <w:rPr>
          <w:color w:val="000000"/>
          <w:spacing w:val="1"/>
        </w:rPr>
        <w:t>о</w:t>
      </w:r>
      <w:r w:rsidRPr="00801F3B">
        <w:rPr>
          <w:color w:val="000000"/>
        </w:rPr>
        <w:t>ста</w:t>
      </w:r>
      <w:r w:rsidRPr="00801F3B">
        <w:rPr>
          <w:color w:val="000000"/>
          <w:spacing w:val="-2"/>
        </w:rPr>
        <w:t>в</w:t>
      </w:r>
      <w:r w:rsidRPr="00801F3B">
        <w:rPr>
          <w:color w:val="000000"/>
          <w:spacing w:val="-1"/>
        </w:rPr>
        <w:t>л</w:t>
      </w:r>
      <w:r w:rsidRPr="00801F3B">
        <w:rPr>
          <w:color w:val="000000"/>
        </w:rPr>
        <w:t>яет</w:t>
      </w:r>
      <w:r w:rsidRPr="00801F3B">
        <w:rPr>
          <w:color w:val="000000"/>
          <w:spacing w:val="-1"/>
        </w:rPr>
        <w:t xml:space="preserve"> </w:t>
      </w:r>
      <w:r w:rsidRPr="00801F3B">
        <w:rPr>
          <w:color w:val="000000"/>
        </w:rPr>
        <w:t>34</w:t>
      </w:r>
      <w:r w:rsidRPr="00801F3B">
        <w:rPr>
          <w:color w:val="000000"/>
          <w:spacing w:val="-1"/>
        </w:rPr>
        <w:t xml:space="preserve"> </w:t>
      </w:r>
      <w:r w:rsidRPr="00801F3B">
        <w:rPr>
          <w:color w:val="000000"/>
        </w:rPr>
        <w:t>н</w:t>
      </w:r>
      <w:r w:rsidRPr="00801F3B">
        <w:rPr>
          <w:color w:val="000000"/>
          <w:spacing w:val="-1"/>
        </w:rPr>
        <w:t>е</w:t>
      </w:r>
      <w:r w:rsidRPr="00801F3B">
        <w:rPr>
          <w:color w:val="000000"/>
        </w:rPr>
        <w:t>дели, в</w:t>
      </w:r>
      <w:r w:rsidRPr="00801F3B">
        <w:rPr>
          <w:color w:val="000000"/>
          <w:spacing w:val="-1"/>
        </w:rPr>
        <w:t xml:space="preserve"> </w:t>
      </w:r>
      <w:r w:rsidRPr="00801F3B">
        <w:rPr>
          <w:color w:val="000000"/>
        </w:rPr>
        <w:t xml:space="preserve">1 </w:t>
      </w:r>
      <w:r w:rsidRPr="00801F3B">
        <w:rPr>
          <w:color w:val="000000"/>
          <w:spacing w:val="-2"/>
        </w:rPr>
        <w:t>к</w:t>
      </w:r>
      <w:r w:rsidRPr="00801F3B">
        <w:rPr>
          <w:color w:val="000000"/>
          <w:spacing w:val="-1"/>
        </w:rPr>
        <w:t>л</w:t>
      </w:r>
      <w:r w:rsidRPr="00801F3B">
        <w:rPr>
          <w:color w:val="000000"/>
        </w:rPr>
        <w:t>ассе</w:t>
      </w:r>
      <w:r w:rsidRPr="00801F3B">
        <w:rPr>
          <w:color w:val="000000"/>
          <w:spacing w:val="2"/>
        </w:rPr>
        <w:t xml:space="preserve"> </w:t>
      </w:r>
      <w:r w:rsidRPr="00801F3B">
        <w:rPr>
          <w:color w:val="000000"/>
        </w:rPr>
        <w:t xml:space="preserve">- </w:t>
      </w:r>
      <w:r w:rsidRPr="00801F3B">
        <w:rPr>
          <w:color w:val="000000"/>
          <w:spacing w:val="-1"/>
        </w:rPr>
        <w:t>3</w:t>
      </w:r>
      <w:r w:rsidRPr="00801F3B">
        <w:rPr>
          <w:color w:val="000000"/>
        </w:rPr>
        <w:t>3 н</w:t>
      </w:r>
      <w:r w:rsidRPr="00801F3B">
        <w:rPr>
          <w:color w:val="000000"/>
          <w:spacing w:val="-2"/>
        </w:rPr>
        <w:t>е</w:t>
      </w:r>
      <w:r w:rsidRPr="00801F3B">
        <w:rPr>
          <w:color w:val="000000"/>
          <w:spacing w:val="1"/>
        </w:rPr>
        <w:t>д</w:t>
      </w:r>
      <w:r w:rsidRPr="00801F3B">
        <w:rPr>
          <w:color w:val="000000"/>
        </w:rPr>
        <w:t>е</w:t>
      </w:r>
      <w:r w:rsidRPr="00801F3B">
        <w:rPr>
          <w:color w:val="000000"/>
          <w:spacing w:val="-3"/>
        </w:rPr>
        <w:t>л</w:t>
      </w:r>
      <w:r w:rsidRPr="00801F3B">
        <w:rPr>
          <w:color w:val="000000"/>
        </w:rPr>
        <w:t xml:space="preserve">и. </w:t>
      </w:r>
      <w:r w:rsidRPr="00801F3B">
        <w:rPr>
          <w:color w:val="000000"/>
          <w:spacing w:val="-1"/>
        </w:rPr>
        <w:t>П</w:t>
      </w:r>
      <w:r w:rsidRPr="00801F3B">
        <w:rPr>
          <w:color w:val="000000"/>
          <w:spacing w:val="1"/>
        </w:rPr>
        <w:t>р</w:t>
      </w:r>
      <w:r w:rsidRPr="00801F3B">
        <w:rPr>
          <w:color w:val="000000"/>
          <w:spacing w:val="-1"/>
        </w:rPr>
        <w:t>о</w:t>
      </w:r>
      <w:r w:rsidRPr="00801F3B">
        <w:rPr>
          <w:color w:val="000000"/>
        </w:rPr>
        <w:t>д</w:t>
      </w:r>
      <w:r w:rsidRPr="00801F3B">
        <w:rPr>
          <w:color w:val="000000"/>
          <w:spacing w:val="2"/>
        </w:rPr>
        <w:t>о</w:t>
      </w:r>
      <w:r w:rsidRPr="00801F3B">
        <w:rPr>
          <w:color w:val="000000"/>
          <w:spacing w:val="-3"/>
        </w:rPr>
        <w:t>л</w:t>
      </w:r>
      <w:r w:rsidRPr="00801F3B">
        <w:rPr>
          <w:color w:val="000000"/>
        </w:rPr>
        <w:t>ж</w:t>
      </w:r>
      <w:r w:rsidRPr="00801F3B">
        <w:rPr>
          <w:color w:val="000000"/>
          <w:spacing w:val="1"/>
        </w:rPr>
        <w:t>и</w:t>
      </w:r>
      <w:r w:rsidRPr="00801F3B">
        <w:rPr>
          <w:color w:val="000000"/>
        </w:rPr>
        <w:t>те</w:t>
      </w:r>
      <w:r w:rsidRPr="00801F3B">
        <w:rPr>
          <w:color w:val="000000"/>
          <w:spacing w:val="-1"/>
        </w:rPr>
        <w:t>л</w:t>
      </w:r>
      <w:r w:rsidRPr="00801F3B">
        <w:rPr>
          <w:color w:val="000000"/>
        </w:rPr>
        <w:t>ь</w:t>
      </w:r>
      <w:r w:rsidRPr="00801F3B">
        <w:rPr>
          <w:color w:val="000000"/>
          <w:spacing w:val="-2"/>
        </w:rPr>
        <w:t>н</w:t>
      </w:r>
      <w:r w:rsidRPr="00801F3B">
        <w:rPr>
          <w:color w:val="000000"/>
        </w:rPr>
        <w:t>ость</w:t>
      </w:r>
      <w:r w:rsidRPr="00801F3B">
        <w:rPr>
          <w:color w:val="000000"/>
          <w:spacing w:val="32"/>
        </w:rPr>
        <w:t xml:space="preserve"> </w:t>
      </w:r>
      <w:r w:rsidRPr="00801F3B">
        <w:rPr>
          <w:color w:val="000000"/>
          <w:spacing w:val="1"/>
        </w:rPr>
        <w:t>к</w:t>
      </w:r>
      <w:r w:rsidRPr="00801F3B">
        <w:rPr>
          <w:color w:val="000000"/>
        </w:rPr>
        <w:t>а</w:t>
      </w:r>
      <w:r w:rsidRPr="00801F3B">
        <w:rPr>
          <w:color w:val="000000"/>
          <w:spacing w:val="-1"/>
        </w:rPr>
        <w:t>н</w:t>
      </w:r>
      <w:r w:rsidRPr="00801F3B">
        <w:rPr>
          <w:color w:val="000000"/>
        </w:rPr>
        <w:t>ик</w:t>
      </w:r>
      <w:r w:rsidRPr="00801F3B">
        <w:rPr>
          <w:color w:val="000000"/>
          <w:spacing w:val="-2"/>
        </w:rPr>
        <w:t>у</w:t>
      </w:r>
      <w:r w:rsidRPr="00801F3B">
        <w:rPr>
          <w:color w:val="000000"/>
        </w:rPr>
        <w:t>л</w:t>
      </w:r>
      <w:r w:rsidRPr="00801F3B">
        <w:rPr>
          <w:color w:val="000000"/>
          <w:spacing w:val="33"/>
        </w:rPr>
        <w:t xml:space="preserve"> </w:t>
      </w:r>
      <w:r w:rsidRPr="00801F3B">
        <w:rPr>
          <w:color w:val="000000"/>
        </w:rPr>
        <w:t>в</w:t>
      </w:r>
      <w:r w:rsidRPr="00801F3B">
        <w:rPr>
          <w:color w:val="000000"/>
          <w:spacing w:val="35"/>
        </w:rPr>
        <w:t xml:space="preserve"> </w:t>
      </w:r>
      <w:r w:rsidRPr="00801F3B">
        <w:rPr>
          <w:color w:val="000000"/>
        </w:rPr>
        <w:t>тече</w:t>
      </w:r>
      <w:r w:rsidRPr="00801F3B">
        <w:rPr>
          <w:color w:val="000000"/>
          <w:spacing w:val="1"/>
        </w:rPr>
        <w:t>ни</w:t>
      </w:r>
      <w:r w:rsidRPr="00801F3B">
        <w:rPr>
          <w:color w:val="000000"/>
        </w:rPr>
        <w:t>е</w:t>
      </w:r>
      <w:r w:rsidRPr="00801F3B">
        <w:rPr>
          <w:color w:val="000000"/>
          <w:spacing w:val="33"/>
        </w:rPr>
        <w:t xml:space="preserve"> </w:t>
      </w:r>
      <w:r w:rsidRPr="00801F3B">
        <w:rPr>
          <w:color w:val="000000"/>
          <w:spacing w:val="-2"/>
        </w:rPr>
        <w:t>у</w:t>
      </w:r>
      <w:r w:rsidRPr="00801F3B">
        <w:rPr>
          <w:color w:val="000000"/>
        </w:rPr>
        <w:t>чеб</w:t>
      </w:r>
      <w:r w:rsidRPr="00801F3B">
        <w:rPr>
          <w:color w:val="000000"/>
          <w:spacing w:val="1"/>
        </w:rPr>
        <w:t>но</w:t>
      </w:r>
      <w:r w:rsidRPr="00801F3B">
        <w:rPr>
          <w:color w:val="000000"/>
          <w:spacing w:val="-1"/>
        </w:rPr>
        <w:t>г</w:t>
      </w:r>
      <w:r w:rsidRPr="00801F3B">
        <w:rPr>
          <w:color w:val="000000"/>
        </w:rPr>
        <w:t>о</w:t>
      </w:r>
      <w:r w:rsidRPr="00801F3B">
        <w:rPr>
          <w:color w:val="000000"/>
          <w:spacing w:val="35"/>
        </w:rPr>
        <w:t xml:space="preserve"> </w:t>
      </w:r>
      <w:r w:rsidRPr="00801F3B">
        <w:rPr>
          <w:color w:val="000000"/>
          <w:spacing w:val="1"/>
        </w:rPr>
        <w:t>г</w:t>
      </w:r>
      <w:r w:rsidRPr="00801F3B">
        <w:rPr>
          <w:color w:val="000000"/>
          <w:spacing w:val="-1"/>
        </w:rPr>
        <w:t>о</w:t>
      </w:r>
      <w:r w:rsidRPr="00801F3B">
        <w:rPr>
          <w:color w:val="000000"/>
        </w:rPr>
        <w:t>да</w:t>
      </w:r>
      <w:r w:rsidRPr="00801F3B">
        <w:rPr>
          <w:color w:val="000000"/>
          <w:spacing w:val="36"/>
        </w:rPr>
        <w:t xml:space="preserve"> </w:t>
      </w:r>
      <w:r w:rsidRPr="00801F3B">
        <w:rPr>
          <w:color w:val="000000"/>
          <w:spacing w:val="-1"/>
        </w:rPr>
        <w:t>с</w:t>
      </w:r>
      <w:r w:rsidRPr="00801F3B">
        <w:rPr>
          <w:color w:val="000000"/>
        </w:rPr>
        <w:t>ос</w:t>
      </w:r>
      <w:r w:rsidRPr="00801F3B">
        <w:rPr>
          <w:color w:val="000000"/>
          <w:spacing w:val="-2"/>
        </w:rPr>
        <w:t>т</w:t>
      </w:r>
      <w:r w:rsidRPr="00801F3B">
        <w:rPr>
          <w:color w:val="000000"/>
        </w:rPr>
        <w:t>ав</w:t>
      </w:r>
      <w:r w:rsidRPr="00801F3B">
        <w:rPr>
          <w:color w:val="000000"/>
          <w:spacing w:val="-1"/>
        </w:rPr>
        <w:t>л</w:t>
      </w:r>
      <w:r w:rsidRPr="00801F3B">
        <w:rPr>
          <w:color w:val="000000"/>
        </w:rPr>
        <w:t>яет</w:t>
      </w:r>
      <w:r w:rsidRPr="00801F3B">
        <w:rPr>
          <w:color w:val="000000"/>
          <w:spacing w:val="34"/>
        </w:rPr>
        <w:t xml:space="preserve"> </w:t>
      </w:r>
      <w:r w:rsidRPr="00801F3B">
        <w:rPr>
          <w:color w:val="000000"/>
        </w:rPr>
        <w:t>30 кале</w:t>
      </w:r>
      <w:r w:rsidRPr="00801F3B">
        <w:rPr>
          <w:color w:val="000000"/>
          <w:spacing w:val="-1"/>
        </w:rPr>
        <w:t>н</w:t>
      </w:r>
      <w:r w:rsidRPr="00801F3B">
        <w:rPr>
          <w:color w:val="000000"/>
        </w:rPr>
        <w:t>д</w:t>
      </w:r>
      <w:r w:rsidRPr="00801F3B">
        <w:rPr>
          <w:color w:val="000000"/>
          <w:spacing w:val="-2"/>
        </w:rPr>
        <w:t>а</w:t>
      </w:r>
      <w:r w:rsidRPr="00801F3B">
        <w:rPr>
          <w:color w:val="000000"/>
          <w:spacing w:val="1"/>
        </w:rPr>
        <w:t>р</w:t>
      </w:r>
      <w:r w:rsidRPr="00801F3B">
        <w:rPr>
          <w:color w:val="000000"/>
          <w:spacing w:val="-1"/>
        </w:rPr>
        <w:t>н</w:t>
      </w:r>
      <w:r w:rsidRPr="00801F3B">
        <w:rPr>
          <w:color w:val="000000"/>
        </w:rPr>
        <w:t>ых</w:t>
      </w:r>
      <w:r w:rsidRPr="00801F3B">
        <w:rPr>
          <w:color w:val="000000"/>
          <w:spacing w:val="-1"/>
        </w:rPr>
        <w:t xml:space="preserve"> </w:t>
      </w:r>
      <w:r w:rsidRPr="00801F3B">
        <w:rPr>
          <w:color w:val="000000"/>
        </w:rPr>
        <w:t>дней.</w:t>
      </w:r>
    </w:p>
    <w:p w:rsidR="00E443D1" w:rsidRPr="00801F3B" w:rsidRDefault="00E443D1" w:rsidP="008B4268">
      <w:pPr>
        <w:tabs>
          <w:tab w:val="left" w:pos="2096"/>
          <w:tab w:val="left" w:pos="3559"/>
          <w:tab w:val="left" w:pos="5559"/>
          <w:tab w:val="left" w:pos="6955"/>
          <w:tab w:val="left" w:pos="8941"/>
        </w:tabs>
        <w:ind w:right="-1" w:firstLine="284"/>
        <w:jc w:val="both"/>
        <w:rPr>
          <w:color w:val="000000"/>
        </w:rPr>
      </w:pPr>
      <w:r w:rsidRPr="00801F3B">
        <w:rPr>
          <w:color w:val="000000"/>
          <w:spacing w:val="-1"/>
        </w:rPr>
        <w:t>Т</w:t>
      </w:r>
      <w:r w:rsidRPr="00801F3B">
        <w:rPr>
          <w:color w:val="000000"/>
          <w:spacing w:val="1"/>
        </w:rPr>
        <w:t>р</w:t>
      </w:r>
      <w:r w:rsidRPr="00801F3B">
        <w:rPr>
          <w:color w:val="000000"/>
        </w:rPr>
        <w:t>е</w:t>
      </w:r>
      <w:r w:rsidRPr="00801F3B">
        <w:rPr>
          <w:color w:val="000000"/>
          <w:spacing w:val="-1"/>
        </w:rPr>
        <w:t>б</w:t>
      </w:r>
      <w:r w:rsidRPr="00801F3B">
        <w:rPr>
          <w:color w:val="000000"/>
          <w:spacing w:val="1"/>
        </w:rPr>
        <w:t>о</w:t>
      </w:r>
      <w:r w:rsidRPr="00801F3B">
        <w:rPr>
          <w:color w:val="000000"/>
        </w:rPr>
        <w:t>в</w:t>
      </w:r>
      <w:r w:rsidRPr="00801F3B">
        <w:rPr>
          <w:color w:val="000000"/>
          <w:spacing w:val="-2"/>
        </w:rPr>
        <w:t>а</w:t>
      </w:r>
      <w:r w:rsidRPr="00801F3B">
        <w:rPr>
          <w:color w:val="000000"/>
        </w:rPr>
        <w:t>н</w:t>
      </w:r>
      <w:r w:rsidRPr="00801F3B">
        <w:rPr>
          <w:color w:val="000000"/>
          <w:spacing w:val="1"/>
        </w:rPr>
        <w:t>и</w:t>
      </w:r>
      <w:r w:rsidRPr="00801F3B">
        <w:rPr>
          <w:color w:val="000000"/>
        </w:rPr>
        <w:t>я</w:t>
      </w:r>
      <w:r w:rsidRPr="00801F3B">
        <w:rPr>
          <w:color w:val="000000"/>
          <w:spacing w:val="139"/>
        </w:rPr>
        <w:t xml:space="preserve"> </w:t>
      </w:r>
      <w:r w:rsidRPr="00801F3B">
        <w:rPr>
          <w:color w:val="000000"/>
        </w:rPr>
        <w:t>к</w:t>
      </w:r>
      <w:r w:rsidRPr="00801F3B">
        <w:rPr>
          <w:color w:val="000000"/>
          <w:spacing w:val="141"/>
        </w:rPr>
        <w:t xml:space="preserve"> </w:t>
      </w:r>
      <w:r w:rsidRPr="00801F3B">
        <w:rPr>
          <w:color w:val="000000"/>
          <w:spacing w:val="-3"/>
        </w:rPr>
        <w:t>у</w:t>
      </w:r>
      <w:r w:rsidRPr="00801F3B">
        <w:rPr>
          <w:color w:val="000000"/>
        </w:rPr>
        <w:t>с</w:t>
      </w:r>
      <w:r w:rsidRPr="00801F3B">
        <w:rPr>
          <w:color w:val="000000"/>
          <w:spacing w:val="-1"/>
        </w:rPr>
        <w:t>л</w:t>
      </w:r>
      <w:r w:rsidRPr="00801F3B">
        <w:rPr>
          <w:color w:val="000000"/>
          <w:spacing w:val="1"/>
        </w:rPr>
        <w:t>о</w:t>
      </w:r>
      <w:r w:rsidRPr="00801F3B">
        <w:rPr>
          <w:color w:val="000000"/>
        </w:rPr>
        <w:t>в</w:t>
      </w:r>
      <w:r w:rsidRPr="00801F3B">
        <w:rPr>
          <w:color w:val="000000"/>
          <w:spacing w:val="1"/>
        </w:rPr>
        <w:t>и</w:t>
      </w:r>
      <w:r w:rsidRPr="00801F3B">
        <w:rPr>
          <w:color w:val="000000"/>
          <w:spacing w:val="-1"/>
        </w:rPr>
        <w:t>я</w:t>
      </w:r>
      <w:r w:rsidRPr="00801F3B">
        <w:rPr>
          <w:color w:val="000000"/>
        </w:rPr>
        <w:t>м</w:t>
      </w:r>
      <w:r w:rsidRPr="00801F3B">
        <w:rPr>
          <w:color w:val="000000"/>
          <w:spacing w:val="140"/>
        </w:rPr>
        <w:t xml:space="preserve"> </w:t>
      </w:r>
      <w:r w:rsidRPr="00801F3B">
        <w:rPr>
          <w:color w:val="000000"/>
          <w:spacing w:val="-1"/>
        </w:rPr>
        <w:t>п</w:t>
      </w:r>
      <w:r w:rsidRPr="00801F3B">
        <w:rPr>
          <w:color w:val="000000"/>
        </w:rPr>
        <w:t>ол</w:t>
      </w:r>
      <w:r w:rsidRPr="00801F3B">
        <w:rPr>
          <w:color w:val="000000"/>
          <w:spacing w:val="-3"/>
        </w:rPr>
        <w:t>у</w:t>
      </w:r>
      <w:r w:rsidRPr="00801F3B">
        <w:rPr>
          <w:color w:val="000000"/>
        </w:rPr>
        <w:t>чен</w:t>
      </w:r>
      <w:r w:rsidRPr="00801F3B">
        <w:rPr>
          <w:color w:val="000000"/>
          <w:spacing w:val="1"/>
        </w:rPr>
        <w:t>и</w:t>
      </w:r>
      <w:r w:rsidRPr="00801F3B">
        <w:rPr>
          <w:color w:val="000000"/>
        </w:rPr>
        <w:t>я</w:t>
      </w:r>
      <w:r w:rsidRPr="00801F3B">
        <w:rPr>
          <w:color w:val="000000"/>
          <w:spacing w:val="137"/>
        </w:rPr>
        <w:t xml:space="preserve"> </w:t>
      </w:r>
      <w:r w:rsidRPr="00801F3B">
        <w:rPr>
          <w:color w:val="000000"/>
          <w:spacing w:val="1"/>
        </w:rPr>
        <w:t>о</w:t>
      </w:r>
      <w:r w:rsidRPr="00801F3B">
        <w:rPr>
          <w:color w:val="000000"/>
        </w:rPr>
        <w:t>бра</w:t>
      </w:r>
      <w:r w:rsidRPr="00801F3B">
        <w:rPr>
          <w:color w:val="000000"/>
          <w:spacing w:val="-2"/>
        </w:rPr>
        <w:t>з</w:t>
      </w:r>
      <w:r w:rsidRPr="00801F3B">
        <w:rPr>
          <w:color w:val="000000"/>
        </w:rPr>
        <w:t>ова</w:t>
      </w:r>
      <w:r w:rsidRPr="00801F3B">
        <w:rPr>
          <w:color w:val="000000"/>
          <w:spacing w:val="-1"/>
        </w:rPr>
        <w:t>н</w:t>
      </w:r>
      <w:r w:rsidRPr="00801F3B">
        <w:rPr>
          <w:color w:val="000000"/>
        </w:rPr>
        <w:t>ия</w:t>
      </w:r>
      <w:r w:rsidRPr="00801F3B">
        <w:rPr>
          <w:color w:val="000000"/>
          <w:spacing w:val="139"/>
        </w:rPr>
        <w:t xml:space="preserve"> </w:t>
      </w:r>
      <w:r w:rsidRPr="00801F3B">
        <w:rPr>
          <w:color w:val="000000"/>
        </w:rPr>
        <w:t>об</w:t>
      </w:r>
      <w:r w:rsidRPr="00801F3B">
        <w:rPr>
          <w:color w:val="000000"/>
          <w:spacing w:val="-3"/>
        </w:rPr>
        <w:t>у</w:t>
      </w:r>
      <w:r w:rsidRPr="00801F3B">
        <w:rPr>
          <w:color w:val="000000"/>
        </w:rPr>
        <w:t>чающими</w:t>
      </w:r>
      <w:r w:rsidRPr="00801F3B">
        <w:rPr>
          <w:color w:val="000000"/>
          <w:spacing w:val="-1"/>
        </w:rPr>
        <w:t>с</w:t>
      </w:r>
      <w:r w:rsidRPr="00801F3B">
        <w:rPr>
          <w:color w:val="000000"/>
        </w:rPr>
        <w:t>я</w:t>
      </w:r>
      <w:r w:rsidRPr="00801F3B">
        <w:rPr>
          <w:color w:val="000000"/>
          <w:spacing w:val="141"/>
        </w:rPr>
        <w:t xml:space="preserve"> </w:t>
      </w:r>
      <w:r w:rsidRPr="00801F3B">
        <w:rPr>
          <w:color w:val="000000"/>
        </w:rPr>
        <w:t>с</w:t>
      </w:r>
      <w:r w:rsidRPr="00801F3B">
        <w:rPr>
          <w:color w:val="000000"/>
          <w:spacing w:val="138"/>
        </w:rPr>
        <w:t xml:space="preserve"> </w:t>
      </w:r>
      <w:r w:rsidRPr="00801F3B">
        <w:rPr>
          <w:color w:val="000000"/>
          <w:spacing w:val="1"/>
        </w:rPr>
        <w:t>З</w:t>
      </w:r>
      <w:r w:rsidRPr="00801F3B">
        <w:rPr>
          <w:color w:val="000000"/>
        </w:rPr>
        <w:t xml:space="preserve">ПР </w:t>
      </w:r>
      <w:r w:rsidRPr="00801F3B">
        <w:rPr>
          <w:color w:val="000000"/>
          <w:spacing w:val="1"/>
        </w:rPr>
        <w:t>о</w:t>
      </w:r>
      <w:r w:rsidRPr="00801F3B">
        <w:rPr>
          <w:color w:val="000000"/>
          <w:spacing w:val="-1"/>
        </w:rPr>
        <w:t>п</w:t>
      </w:r>
      <w:r w:rsidRPr="00801F3B">
        <w:rPr>
          <w:color w:val="000000"/>
        </w:rPr>
        <w:t>р</w:t>
      </w:r>
      <w:r w:rsidRPr="00801F3B">
        <w:rPr>
          <w:color w:val="000000"/>
          <w:spacing w:val="-1"/>
        </w:rPr>
        <w:t>е</w:t>
      </w:r>
      <w:r w:rsidRPr="00801F3B">
        <w:rPr>
          <w:color w:val="000000"/>
        </w:rPr>
        <w:t>деляю</w:t>
      </w:r>
      <w:r w:rsidRPr="00801F3B">
        <w:rPr>
          <w:color w:val="000000"/>
          <w:spacing w:val="-1"/>
        </w:rPr>
        <w:t>т</w:t>
      </w:r>
      <w:r w:rsidRPr="00801F3B">
        <w:rPr>
          <w:color w:val="000000"/>
        </w:rPr>
        <w:t>ся</w:t>
      </w:r>
      <w:r w:rsidRPr="00801F3B">
        <w:rPr>
          <w:color w:val="000000"/>
          <w:spacing w:val="91"/>
        </w:rPr>
        <w:t xml:space="preserve"> </w:t>
      </w:r>
      <w:r w:rsidRPr="00801F3B">
        <w:rPr>
          <w:color w:val="000000"/>
          <w:spacing w:val="-1"/>
        </w:rPr>
        <w:t>ОО</w:t>
      </w:r>
      <w:r w:rsidRPr="00801F3B">
        <w:rPr>
          <w:color w:val="000000"/>
        </w:rPr>
        <w:t>О</w:t>
      </w:r>
      <w:r w:rsidRPr="00801F3B">
        <w:rPr>
          <w:color w:val="000000"/>
          <w:spacing w:val="89"/>
        </w:rPr>
        <w:t xml:space="preserve"> </w:t>
      </w:r>
      <w:r w:rsidRPr="00801F3B">
        <w:rPr>
          <w:color w:val="000000"/>
          <w:spacing w:val="1"/>
        </w:rPr>
        <w:t>об</w:t>
      </w:r>
      <w:r w:rsidRPr="00801F3B">
        <w:rPr>
          <w:color w:val="000000"/>
          <w:spacing w:val="-3"/>
        </w:rPr>
        <w:t>у</w:t>
      </w:r>
      <w:r w:rsidRPr="00801F3B">
        <w:rPr>
          <w:color w:val="000000"/>
        </w:rPr>
        <w:t>чающи</w:t>
      </w:r>
      <w:r w:rsidRPr="00801F3B">
        <w:rPr>
          <w:color w:val="000000"/>
          <w:spacing w:val="1"/>
        </w:rPr>
        <w:t>х</w:t>
      </w:r>
      <w:r w:rsidRPr="00801F3B">
        <w:rPr>
          <w:color w:val="000000"/>
          <w:spacing w:val="-2"/>
        </w:rPr>
        <w:t>с</w:t>
      </w:r>
      <w:r w:rsidRPr="00801F3B">
        <w:rPr>
          <w:color w:val="000000"/>
        </w:rPr>
        <w:t>я</w:t>
      </w:r>
      <w:r w:rsidRPr="00801F3B">
        <w:rPr>
          <w:color w:val="000000"/>
          <w:spacing w:val="90"/>
        </w:rPr>
        <w:t xml:space="preserve"> </w:t>
      </w:r>
      <w:r w:rsidRPr="00801F3B">
        <w:rPr>
          <w:color w:val="000000"/>
        </w:rPr>
        <w:t>с</w:t>
      </w:r>
      <w:r w:rsidRPr="00801F3B">
        <w:rPr>
          <w:color w:val="000000"/>
          <w:spacing w:val="91"/>
        </w:rPr>
        <w:t xml:space="preserve"> </w:t>
      </w:r>
      <w:r w:rsidRPr="00801F3B">
        <w:rPr>
          <w:color w:val="000000"/>
        </w:rPr>
        <w:t>ОВЗ</w:t>
      </w:r>
      <w:r w:rsidRPr="00801F3B">
        <w:rPr>
          <w:color w:val="000000"/>
          <w:spacing w:val="90"/>
        </w:rPr>
        <w:t xml:space="preserve"> </w:t>
      </w:r>
      <w:r w:rsidRPr="00801F3B">
        <w:rPr>
          <w:color w:val="000000"/>
        </w:rPr>
        <w:t>и</w:t>
      </w:r>
      <w:r w:rsidRPr="00801F3B">
        <w:rPr>
          <w:color w:val="000000"/>
          <w:spacing w:val="92"/>
        </w:rPr>
        <w:t xml:space="preserve"> </w:t>
      </w:r>
      <w:r w:rsidRPr="00801F3B">
        <w:rPr>
          <w:color w:val="000000"/>
          <w:spacing w:val="1"/>
        </w:rPr>
        <w:t>пр</w:t>
      </w:r>
      <w:r w:rsidRPr="00801F3B">
        <w:rPr>
          <w:color w:val="000000"/>
          <w:spacing w:val="-2"/>
        </w:rPr>
        <w:t>е</w:t>
      </w:r>
      <w:r w:rsidRPr="00801F3B">
        <w:rPr>
          <w:color w:val="000000"/>
          <w:spacing w:val="1"/>
        </w:rPr>
        <w:t>д</w:t>
      </w:r>
      <w:r w:rsidRPr="00801F3B">
        <w:rPr>
          <w:color w:val="000000"/>
        </w:rPr>
        <w:t>став</w:t>
      </w:r>
      <w:r w:rsidRPr="00801F3B">
        <w:rPr>
          <w:color w:val="000000"/>
          <w:spacing w:val="-1"/>
        </w:rPr>
        <w:t>л</w:t>
      </w:r>
      <w:r w:rsidRPr="00801F3B">
        <w:rPr>
          <w:color w:val="000000"/>
          <w:spacing w:val="-2"/>
        </w:rPr>
        <w:t>я</w:t>
      </w:r>
      <w:r w:rsidRPr="00801F3B">
        <w:rPr>
          <w:color w:val="000000"/>
          <w:spacing w:val="-1"/>
        </w:rPr>
        <w:t>ю</w:t>
      </w:r>
      <w:r w:rsidRPr="00801F3B">
        <w:rPr>
          <w:color w:val="000000"/>
        </w:rPr>
        <w:t>т</w:t>
      </w:r>
      <w:r w:rsidRPr="00801F3B">
        <w:rPr>
          <w:color w:val="000000"/>
          <w:spacing w:val="89"/>
        </w:rPr>
        <w:t xml:space="preserve"> </w:t>
      </w:r>
      <w:r w:rsidRPr="00801F3B">
        <w:rPr>
          <w:color w:val="000000"/>
        </w:rPr>
        <w:t>с</w:t>
      </w:r>
      <w:r w:rsidRPr="00801F3B">
        <w:rPr>
          <w:color w:val="000000"/>
          <w:spacing w:val="2"/>
        </w:rPr>
        <w:t>о</w:t>
      </w:r>
      <w:r w:rsidRPr="00801F3B">
        <w:rPr>
          <w:color w:val="000000"/>
          <w:spacing w:val="1"/>
        </w:rPr>
        <w:t>б</w:t>
      </w:r>
      <w:r w:rsidRPr="00801F3B">
        <w:rPr>
          <w:color w:val="000000"/>
          <w:spacing w:val="-1"/>
        </w:rPr>
        <w:t>о</w:t>
      </w:r>
      <w:r w:rsidRPr="00801F3B">
        <w:rPr>
          <w:color w:val="000000"/>
        </w:rPr>
        <w:t>й</w:t>
      </w:r>
      <w:r w:rsidRPr="00801F3B">
        <w:rPr>
          <w:color w:val="000000"/>
          <w:spacing w:val="91"/>
        </w:rPr>
        <w:t xml:space="preserve"> </w:t>
      </w:r>
      <w:r w:rsidRPr="00801F3B">
        <w:rPr>
          <w:color w:val="000000"/>
        </w:rPr>
        <w:t>с</w:t>
      </w:r>
      <w:r w:rsidRPr="00801F3B">
        <w:rPr>
          <w:color w:val="000000"/>
          <w:spacing w:val="1"/>
        </w:rPr>
        <w:t>и</w:t>
      </w:r>
      <w:r w:rsidRPr="00801F3B">
        <w:rPr>
          <w:color w:val="000000"/>
        </w:rPr>
        <w:t>с</w:t>
      </w:r>
      <w:r w:rsidRPr="00801F3B">
        <w:rPr>
          <w:color w:val="000000"/>
          <w:spacing w:val="-2"/>
        </w:rPr>
        <w:t>т</w:t>
      </w:r>
      <w:r w:rsidRPr="00801F3B">
        <w:rPr>
          <w:color w:val="000000"/>
        </w:rPr>
        <w:t>ему тр</w:t>
      </w:r>
      <w:r w:rsidRPr="00801F3B">
        <w:rPr>
          <w:color w:val="000000"/>
          <w:spacing w:val="-1"/>
        </w:rPr>
        <w:t>е</w:t>
      </w:r>
      <w:r w:rsidRPr="00801F3B">
        <w:rPr>
          <w:color w:val="000000"/>
        </w:rPr>
        <w:t>б</w:t>
      </w:r>
      <w:r w:rsidRPr="00801F3B">
        <w:rPr>
          <w:color w:val="000000"/>
          <w:spacing w:val="1"/>
        </w:rPr>
        <w:t>о</w:t>
      </w:r>
      <w:r w:rsidRPr="00801F3B">
        <w:rPr>
          <w:color w:val="000000"/>
        </w:rPr>
        <w:t>в</w:t>
      </w:r>
      <w:r w:rsidRPr="00801F3B">
        <w:rPr>
          <w:color w:val="000000"/>
          <w:spacing w:val="-1"/>
        </w:rPr>
        <w:t>а</w:t>
      </w:r>
      <w:r w:rsidRPr="00801F3B">
        <w:rPr>
          <w:color w:val="000000"/>
        </w:rPr>
        <w:t>н</w:t>
      </w:r>
      <w:r w:rsidRPr="00801F3B">
        <w:rPr>
          <w:color w:val="000000"/>
          <w:spacing w:val="-1"/>
        </w:rPr>
        <w:t>и</w:t>
      </w:r>
      <w:r w:rsidRPr="00801F3B">
        <w:rPr>
          <w:color w:val="000000"/>
        </w:rPr>
        <w:t>й</w:t>
      </w:r>
      <w:r w:rsidRPr="00801F3B">
        <w:rPr>
          <w:color w:val="000000"/>
          <w:spacing w:val="102"/>
        </w:rPr>
        <w:t xml:space="preserve"> </w:t>
      </w:r>
      <w:r w:rsidRPr="00801F3B">
        <w:rPr>
          <w:color w:val="000000"/>
        </w:rPr>
        <w:t>к</w:t>
      </w:r>
      <w:r w:rsidRPr="00801F3B">
        <w:rPr>
          <w:color w:val="000000"/>
          <w:spacing w:val="102"/>
        </w:rPr>
        <w:t xml:space="preserve"> </w:t>
      </w:r>
      <w:r w:rsidRPr="00801F3B">
        <w:rPr>
          <w:color w:val="000000"/>
        </w:rPr>
        <w:t>к</w:t>
      </w:r>
      <w:r w:rsidRPr="00801F3B">
        <w:rPr>
          <w:color w:val="000000"/>
          <w:spacing w:val="-1"/>
        </w:rPr>
        <w:t>адр</w:t>
      </w:r>
      <w:r w:rsidRPr="00801F3B">
        <w:rPr>
          <w:color w:val="000000"/>
        </w:rPr>
        <w:t>овым,</w:t>
      </w:r>
      <w:r w:rsidRPr="00801F3B">
        <w:rPr>
          <w:color w:val="000000"/>
          <w:spacing w:val="101"/>
        </w:rPr>
        <w:t xml:space="preserve"> </w:t>
      </w:r>
      <w:r w:rsidRPr="00801F3B">
        <w:rPr>
          <w:color w:val="000000"/>
          <w:spacing w:val="-1"/>
        </w:rPr>
        <w:t>ф</w:t>
      </w:r>
      <w:r w:rsidRPr="00801F3B">
        <w:rPr>
          <w:color w:val="000000"/>
        </w:rPr>
        <w:t>инан</w:t>
      </w:r>
      <w:r w:rsidRPr="00801F3B">
        <w:rPr>
          <w:color w:val="000000"/>
          <w:spacing w:val="-2"/>
        </w:rPr>
        <w:t>с</w:t>
      </w:r>
      <w:r w:rsidRPr="00801F3B">
        <w:rPr>
          <w:color w:val="000000"/>
          <w:spacing w:val="1"/>
        </w:rPr>
        <w:t>о</w:t>
      </w:r>
      <w:r w:rsidRPr="00801F3B">
        <w:rPr>
          <w:color w:val="000000"/>
          <w:spacing w:val="-2"/>
        </w:rPr>
        <w:t>в</w:t>
      </w:r>
      <w:r w:rsidRPr="00801F3B">
        <w:rPr>
          <w:color w:val="000000"/>
        </w:rPr>
        <w:t>ы</w:t>
      </w:r>
      <w:r w:rsidRPr="00801F3B">
        <w:rPr>
          <w:color w:val="000000"/>
          <w:spacing w:val="-2"/>
        </w:rPr>
        <w:t>м</w:t>
      </w:r>
      <w:r w:rsidRPr="00801F3B">
        <w:rPr>
          <w:color w:val="000000"/>
        </w:rPr>
        <w:t>,</w:t>
      </w:r>
      <w:r w:rsidRPr="00801F3B">
        <w:rPr>
          <w:color w:val="000000"/>
          <w:spacing w:val="100"/>
        </w:rPr>
        <w:t xml:space="preserve"> </w:t>
      </w:r>
      <w:r w:rsidRPr="00801F3B">
        <w:rPr>
          <w:color w:val="000000"/>
        </w:rPr>
        <w:t>мате</w:t>
      </w:r>
      <w:r w:rsidRPr="00801F3B">
        <w:rPr>
          <w:color w:val="000000"/>
          <w:spacing w:val="1"/>
        </w:rPr>
        <w:t>р</w:t>
      </w:r>
      <w:r w:rsidRPr="00801F3B">
        <w:rPr>
          <w:color w:val="000000"/>
        </w:rPr>
        <w:t>иа</w:t>
      </w:r>
      <w:r w:rsidRPr="00801F3B">
        <w:rPr>
          <w:color w:val="000000"/>
          <w:spacing w:val="-1"/>
        </w:rPr>
        <w:t>ль</w:t>
      </w:r>
      <w:r w:rsidRPr="00801F3B">
        <w:rPr>
          <w:color w:val="000000"/>
        </w:rPr>
        <w:t>н</w:t>
      </w:r>
      <w:r w:rsidRPr="00801F3B">
        <w:rPr>
          <w:color w:val="000000"/>
          <w:spacing w:val="5"/>
        </w:rPr>
        <w:t>о</w:t>
      </w:r>
      <w:r w:rsidRPr="00801F3B">
        <w:rPr>
          <w:color w:val="000000"/>
          <w:spacing w:val="-1"/>
        </w:rPr>
        <w:t>-</w:t>
      </w:r>
      <w:r w:rsidRPr="00801F3B">
        <w:rPr>
          <w:color w:val="000000"/>
        </w:rPr>
        <w:t>те</w:t>
      </w:r>
      <w:r w:rsidRPr="00801F3B">
        <w:rPr>
          <w:color w:val="000000"/>
          <w:spacing w:val="-1"/>
        </w:rPr>
        <w:t>х</w:t>
      </w:r>
      <w:r w:rsidRPr="00801F3B">
        <w:rPr>
          <w:color w:val="000000"/>
          <w:spacing w:val="-2"/>
        </w:rPr>
        <w:t>н</w:t>
      </w:r>
      <w:r w:rsidRPr="00801F3B">
        <w:rPr>
          <w:color w:val="000000"/>
        </w:rPr>
        <w:t>и</w:t>
      </w:r>
      <w:r w:rsidRPr="00801F3B">
        <w:rPr>
          <w:color w:val="000000"/>
          <w:spacing w:val="1"/>
        </w:rPr>
        <w:t>ч</w:t>
      </w:r>
      <w:r w:rsidRPr="00801F3B">
        <w:rPr>
          <w:color w:val="000000"/>
        </w:rPr>
        <w:t>е</w:t>
      </w:r>
      <w:r w:rsidRPr="00801F3B">
        <w:rPr>
          <w:color w:val="000000"/>
          <w:spacing w:val="-2"/>
        </w:rPr>
        <w:t>с</w:t>
      </w:r>
      <w:r w:rsidRPr="00801F3B">
        <w:rPr>
          <w:color w:val="000000"/>
        </w:rPr>
        <w:t>к</w:t>
      </w:r>
      <w:r w:rsidRPr="00801F3B">
        <w:rPr>
          <w:color w:val="000000"/>
          <w:spacing w:val="1"/>
        </w:rPr>
        <w:t>и</w:t>
      </w:r>
      <w:r w:rsidRPr="00801F3B">
        <w:rPr>
          <w:color w:val="000000"/>
        </w:rPr>
        <w:t>м</w:t>
      </w:r>
      <w:r w:rsidRPr="00801F3B">
        <w:rPr>
          <w:color w:val="000000"/>
          <w:spacing w:val="99"/>
        </w:rPr>
        <w:t xml:space="preserve"> </w:t>
      </w:r>
      <w:r w:rsidRPr="00801F3B">
        <w:rPr>
          <w:color w:val="000000"/>
        </w:rPr>
        <w:t>и</w:t>
      </w:r>
      <w:r w:rsidRPr="00801F3B">
        <w:rPr>
          <w:color w:val="000000"/>
          <w:spacing w:val="103"/>
        </w:rPr>
        <w:t xml:space="preserve"> </w:t>
      </w:r>
      <w:r w:rsidRPr="00801F3B">
        <w:rPr>
          <w:color w:val="000000"/>
          <w:spacing w:val="1"/>
        </w:rPr>
        <w:t>и</w:t>
      </w:r>
      <w:r w:rsidRPr="00801F3B">
        <w:rPr>
          <w:color w:val="000000"/>
          <w:spacing w:val="-1"/>
        </w:rPr>
        <w:t>н</w:t>
      </w:r>
      <w:r w:rsidRPr="00801F3B">
        <w:rPr>
          <w:color w:val="000000"/>
        </w:rPr>
        <w:t xml:space="preserve">ым </w:t>
      </w:r>
      <w:r w:rsidRPr="00801F3B">
        <w:rPr>
          <w:color w:val="000000"/>
          <w:spacing w:val="-3"/>
        </w:rPr>
        <w:t>у</w:t>
      </w:r>
      <w:r w:rsidRPr="00801F3B">
        <w:rPr>
          <w:color w:val="000000"/>
        </w:rPr>
        <w:t>с</w:t>
      </w:r>
      <w:r w:rsidRPr="00801F3B">
        <w:rPr>
          <w:color w:val="000000"/>
          <w:spacing w:val="-1"/>
        </w:rPr>
        <w:t>л</w:t>
      </w:r>
      <w:r w:rsidRPr="00801F3B">
        <w:rPr>
          <w:color w:val="000000"/>
        </w:rPr>
        <w:t>ов</w:t>
      </w:r>
      <w:r w:rsidRPr="00801F3B">
        <w:rPr>
          <w:color w:val="000000"/>
          <w:spacing w:val="1"/>
        </w:rPr>
        <w:t>и</w:t>
      </w:r>
      <w:r w:rsidRPr="00801F3B">
        <w:rPr>
          <w:color w:val="000000"/>
        </w:rPr>
        <w:t>ям</w:t>
      </w:r>
      <w:r w:rsidRPr="00801F3B">
        <w:rPr>
          <w:color w:val="000000"/>
          <w:spacing w:val="129"/>
        </w:rPr>
        <w:t xml:space="preserve"> </w:t>
      </w:r>
      <w:r w:rsidRPr="00801F3B">
        <w:rPr>
          <w:color w:val="000000"/>
          <w:spacing w:val="1"/>
        </w:rPr>
        <w:t>р</w:t>
      </w:r>
      <w:r w:rsidRPr="00801F3B">
        <w:rPr>
          <w:color w:val="000000"/>
        </w:rPr>
        <w:t>еа</w:t>
      </w:r>
      <w:r w:rsidRPr="00801F3B">
        <w:rPr>
          <w:color w:val="000000"/>
          <w:spacing w:val="-2"/>
        </w:rPr>
        <w:t>л</w:t>
      </w:r>
      <w:r w:rsidRPr="00801F3B">
        <w:rPr>
          <w:color w:val="000000"/>
        </w:rPr>
        <w:t>иза</w:t>
      </w:r>
      <w:r w:rsidRPr="00801F3B">
        <w:rPr>
          <w:color w:val="000000"/>
          <w:spacing w:val="-1"/>
        </w:rPr>
        <w:t>ц</w:t>
      </w:r>
      <w:r w:rsidRPr="00801F3B">
        <w:rPr>
          <w:color w:val="000000"/>
        </w:rPr>
        <w:t>ии</w:t>
      </w:r>
      <w:r w:rsidRPr="00801F3B">
        <w:rPr>
          <w:color w:val="000000"/>
          <w:spacing w:val="130"/>
        </w:rPr>
        <w:t xml:space="preserve"> </w:t>
      </w:r>
      <w:r w:rsidRPr="00801F3B">
        <w:rPr>
          <w:color w:val="000000"/>
        </w:rPr>
        <w:t>А</w:t>
      </w:r>
      <w:r w:rsidRPr="00801F3B">
        <w:rPr>
          <w:color w:val="000000"/>
          <w:spacing w:val="-1"/>
        </w:rPr>
        <w:t>ОО</w:t>
      </w:r>
      <w:r w:rsidRPr="00801F3B">
        <w:rPr>
          <w:color w:val="000000"/>
        </w:rPr>
        <w:t>П</w:t>
      </w:r>
      <w:r w:rsidRPr="00801F3B">
        <w:rPr>
          <w:color w:val="000000"/>
          <w:spacing w:val="126"/>
        </w:rPr>
        <w:t xml:space="preserve"> </w:t>
      </w:r>
      <w:r w:rsidRPr="00801F3B">
        <w:rPr>
          <w:color w:val="000000"/>
        </w:rPr>
        <w:t>О</w:t>
      </w:r>
      <w:r w:rsidRPr="00801F3B">
        <w:rPr>
          <w:color w:val="000000"/>
          <w:spacing w:val="-1"/>
        </w:rPr>
        <w:t>О</w:t>
      </w:r>
      <w:r w:rsidRPr="00801F3B">
        <w:rPr>
          <w:color w:val="000000"/>
        </w:rPr>
        <w:t>О</w:t>
      </w:r>
      <w:r w:rsidRPr="00801F3B">
        <w:rPr>
          <w:color w:val="000000"/>
          <w:spacing w:val="127"/>
        </w:rPr>
        <w:t xml:space="preserve"> </w:t>
      </w:r>
      <w:r w:rsidRPr="00801F3B">
        <w:rPr>
          <w:color w:val="000000"/>
          <w:spacing w:val="1"/>
        </w:rPr>
        <w:t>об</w:t>
      </w:r>
      <w:r w:rsidRPr="00801F3B">
        <w:rPr>
          <w:color w:val="000000"/>
          <w:spacing w:val="-2"/>
        </w:rPr>
        <w:t>у</w:t>
      </w:r>
      <w:r w:rsidRPr="00801F3B">
        <w:rPr>
          <w:color w:val="000000"/>
        </w:rPr>
        <w:t>ча</w:t>
      </w:r>
      <w:r w:rsidRPr="00801F3B">
        <w:rPr>
          <w:color w:val="000000"/>
          <w:spacing w:val="-1"/>
        </w:rPr>
        <w:t>ю</w:t>
      </w:r>
      <w:r w:rsidRPr="00801F3B">
        <w:rPr>
          <w:color w:val="000000"/>
        </w:rPr>
        <w:t>щи</w:t>
      </w:r>
      <w:r w:rsidRPr="00801F3B">
        <w:rPr>
          <w:color w:val="000000"/>
          <w:spacing w:val="1"/>
        </w:rPr>
        <w:t>х</w:t>
      </w:r>
      <w:r w:rsidRPr="00801F3B">
        <w:rPr>
          <w:color w:val="000000"/>
          <w:spacing w:val="-1"/>
        </w:rPr>
        <w:t>с</w:t>
      </w:r>
      <w:r w:rsidRPr="00801F3B">
        <w:rPr>
          <w:color w:val="000000"/>
        </w:rPr>
        <w:t>я</w:t>
      </w:r>
      <w:r w:rsidRPr="00801F3B">
        <w:rPr>
          <w:color w:val="000000"/>
          <w:spacing w:val="128"/>
        </w:rPr>
        <w:t xml:space="preserve"> </w:t>
      </w:r>
      <w:r w:rsidRPr="00801F3B">
        <w:rPr>
          <w:color w:val="000000"/>
        </w:rPr>
        <w:t>с</w:t>
      </w:r>
      <w:r w:rsidRPr="00801F3B">
        <w:rPr>
          <w:color w:val="000000"/>
          <w:spacing w:val="129"/>
        </w:rPr>
        <w:t xml:space="preserve"> </w:t>
      </w:r>
      <w:r w:rsidRPr="00801F3B">
        <w:rPr>
          <w:color w:val="000000"/>
          <w:spacing w:val="1"/>
        </w:rPr>
        <w:t>З</w:t>
      </w:r>
      <w:r w:rsidRPr="00801F3B">
        <w:rPr>
          <w:color w:val="000000"/>
          <w:spacing w:val="-3"/>
        </w:rPr>
        <w:t>П</w:t>
      </w:r>
      <w:r w:rsidRPr="00801F3B">
        <w:rPr>
          <w:color w:val="000000"/>
        </w:rPr>
        <w:t>Р</w:t>
      </w:r>
      <w:r w:rsidRPr="00801F3B">
        <w:rPr>
          <w:color w:val="000000"/>
          <w:spacing w:val="128"/>
        </w:rPr>
        <w:t xml:space="preserve"> </w:t>
      </w:r>
      <w:r w:rsidRPr="00801F3B">
        <w:rPr>
          <w:color w:val="000000"/>
        </w:rPr>
        <w:t>и</w:t>
      </w:r>
      <w:r w:rsidRPr="00801F3B">
        <w:rPr>
          <w:color w:val="000000"/>
          <w:spacing w:val="130"/>
        </w:rPr>
        <w:t xml:space="preserve"> </w:t>
      </w:r>
      <w:r w:rsidRPr="00801F3B">
        <w:rPr>
          <w:color w:val="000000"/>
        </w:rPr>
        <w:t>дос</w:t>
      </w:r>
      <w:r w:rsidRPr="00801F3B">
        <w:rPr>
          <w:color w:val="000000"/>
          <w:spacing w:val="-2"/>
        </w:rPr>
        <w:t>т</w:t>
      </w:r>
      <w:r w:rsidRPr="00801F3B">
        <w:rPr>
          <w:color w:val="000000"/>
        </w:rPr>
        <w:t>и</w:t>
      </w:r>
      <w:r w:rsidRPr="00801F3B">
        <w:rPr>
          <w:color w:val="000000"/>
          <w:spacing w:val="1"/>
        </w:rPr>
        <w:t>ж</w:t>
      </w:r>
      <w:r w:rsidRPr="00801F3B">
        <w:rPr>
          <w:color w:val="000000"/>
          <w:spacing w:val="-2"/>
        </w:rPr>
        <w:t>е</w:t>
      </w:r>
      <w:r w:rsidRPr="00801F3B">
        <w:rPr>
          <w:color w:val="000000"/>
        </w:rPr>
        <w:t>н</w:t>
      </w:r>
      <w:r w:rsidRPr="00801F3B">
        <w:rPr>
          <w:color w:val="000000"/>
          <w:spacing w:val="-3"/>
        </w:rPr>
        <w:t>и</w:t>
      </w:r>
      <w:r w:rsidRPr="00801F3B">
        <w:rPr>
          <w:color w:val="000000"/>
        </w:rPr>
        <w:t>я пла</w:t>
      </w:r>
      <w:r w:rsidRPr="00801F3B">
        <w:rPr>
          <w:color w:val="000000"/>
          <w:spacing w:val="-1"/>
        </w:rPr>
        <w:t>н</w:t>
      </w:r>
      <w:r w:rsidRPr="00801F3B">
        <w:rPr>
          <w:color w:val="000000"/>
        </w:rPr>
        <w:t>и</w:t>
      </w:r>
      <w:r w:rsidRPr="00801F3B">
        <w:rPr>
          <w:color w:val="000000"/>
          <w:spacing w:val="1"/>
        </w:rPr>
        <w:t>р</w:t>
      </w:r>
      <w:r w:rsidRPr="00801F3B">
        <w:rPr>
          <w:color w:val="000000"/>
          <w:spacing w:val="-2"/>
        </w:rPr>
        <w:t>у</w:t>
      </w:r>
      <w:r w:rsidRPr="00801F3B">
        <w:rPr>
          <w:color w:val="000000"/>
        </w:rPr>
        <w:t>ем</w:t>
      </w:r>
      <w:r w:rsidRPr="00801F3B">
        <w:rPr>
          <w:color w:val="000000"/>
          <w:spacing w:val="-2"/>
        </w:rPr>
        <w:t>ы</w:t>
      </w:r>
      <w:r w:rsidRPr="00801F3B">
        <w:rPr>
          <w:color w:val="000000"/>
        </w:rPr>
        <w:t>х</w:t>
      </w:r>
      <w:r w:rsidRPr="00801F3B">
        <w:rPr>
          <w:color w:val="000000"/>
          <w:spacing w:val="127"/>
        </w:rPr>
        <w:t xml:space="preserve"> </w:t>
      </w:r>
      <w:r w:rsidRPr="00801F3B">
        <w:rPr>
          <w:color w:val="000000"/>
          <w:spacing w:val="1"/>
        </w:rPr>
        <w:t>р</w:t>
      </w:r>
      <w:r w:rsidRPr="00801F3B">
        <w:rPr>
          <w:color w:val="000000"/>
        </w:rPr>
        <w:t>ез</w:t>
      </w:r>
      <w:r w:rsidRPr="00801F3B">
        <w:rPr>
          <w:color w:val="000000"/>
          <w:spacing w:val="-3"/>
        </w:rPr>
        <w:t>у</w:t>
      </w:r>
      <w:r w:rsidRPr="00801F3B">
        <w:rPr>
          <w:color w:val="000000"/>
          <w:spacing w:val="-1"/>
        </w:rPr>
        <w:t>ль</w:t>
      </w:r>
      <w:r w:rsidRPr="00801F3B">
        <w:rPr>
          <w:color w:val="000000"/>
        </w:rPr>
        <w:t>татов</w:t>
      </w:r>
      <w:r w:rsidRPr="00801F3B">
        <w:rPr>
          <w:color w:val="000000"/>
          <w:spacing w:val="126"/>
        </w:rPr>
        <w:t xml:space="preserve"> </w:t>
      </w:r>
      <w:r w:rsidRPr="00801F3B">
        <w:rPr>
          <w:color w:val="000000"/>
        </w:rPr>
        <w:t>эт</w:t>
      </w:r>
      <w:r w:rsidRPr="00801F3B">
        <w:rPr>
          <w:color w:val="000000"/>
          <w:spacing w:val="1"/>
        </w:rPr>
        <w:t>о</w:t>
      </w:r>
      <w:r w:rsidRPr="00801F3B">
        <w:rPr>
          <w:color w:val="000000"/>
        </w:rPr>
        <w:t>й</w:t>
      </w:r>
      <w:r w:rsidRPr="00801F3B">
        <w:rPr>
          <w:color w:val="000000"/>
          <w:spacing w:val="127"/>
        </w:rPr>
        <w:t xml:space="preserve"> </w:t>
      </w:r>
      <w:r w:rsidRPr="00801F3B">
        <w:rPr>
          <w:color w:val="000000"/>
        </w:rPr>
        <w:t>к</w:t>
      </w:r>
      <w:r w:rsidRPr="00801F3B">
        <w:rPr>
          <w:color w:val="000000"/>
          <w:spacing w:val="1"/>
        </w:rPr>
        <w:t>а</w:t>
      </w:r>
      <w:r w:rsidRPr="00801F3B">
        <w:rPr>
          <w:color w:val="000000"/>
        </w:rPr>
        <w:t>т</w:t>
      </w:r>
      <w:r w:rsidRPr="00801F3B">
        <w:rPr>
          <w:color w:val="000000"/>
          <w:spacing w:val="-2"/>
        </w:rPr>
        <w:t>е</w:t>
      </w:r>
      <w:r w:rsidRPr="00801F3B">
        <w:rPr>
          <w:color w:val="000000"/>
        </w:rPr>
        <w:t>гори</w:t>
      </w:r>
      <w:r w:rsidRPr="00801F3B">
        <w:rPr>
          <w:color w:val="000000"/>
          <w:spacing w:val="-1"/>
        </w:rPr>
        <w:t>е</w:t>
      </w:r>
      <w:r w:rsidRPr="00801F3B">
        <w:rPr>
          <w:color w:val="000000"/>
        </w:rPr>
        <w:t>й</w:t>
      </w:r>
      <w:r w:rsidRPr="00801F3B">
        <w:rPr>
          <w:color w:val="000000"/>
          <w:spacing w:val="126"/>
        </w:rPr>
        <w:t xml:space="preserve"> </w:t>
      </w:r>
      <w:r w:rsidRPr="00801F3B">
        <w:rPr>
          <w:color w:val="000000"/>
        </w:rPr>
        <w:t>об</w:t>
      </w:r>
      <w:r w:rsidRPr="00801F3B">
        <w:rPr>
          <w:color w:val="000000"/>
          <w:spacing w:val="-2"/>
        </w:rPr>
        <w:t>у</w:t>
      </w:r>
      <w:r w:rsidRPr="00801F3B">
        <w:rPr>
          <w:color w:val="000000"/>
        </w:rPr>
        <w:t>ча</w:t>
      </w:r>
      <w:r w:rsidRPr="00801F3B">
        <w:rPr>
          <w:color w:val="000000"/>
          <w:spacing w:val="-1"/>
        </w:rPr>
        <w:t>ю</w:t>
      </w:r>
      <w:r w:rsidRPr="00801F3B">
        <w:rPr>
          <w:color w:val="000000"/>
        </w:rPr>
        <w:t>щихся.</w:t>
      </w:r>
      <w:r w:rsidRPr="00801F3B">
        <w:rPr>
          <w:color w:val="000000"/>
          <w:spacing w:val="125"/>
        </w:rPr>
        <w:t xml:space="preserve"> </w:t>
      </w:r>
      <w:r w:rsidRPr="00801F3B">
        <w:rPr>
          <w:color w:val="000000"/>
        </w:rPr>
        <w:t>Требов</w:t>
      </w:r>
      <w:r w:rsidRPr="00801F3B">
        <w:rPr>
          <w:color w:val="000000"/>
          <w:spacing w:val="-2"/>
        </w:rPr>
        <w:t>а</w:t>
      </w:r>
      <w:r w:rsidRPr="00801F3B">
        <w:rPr>
          <w:color w:val="000000"/>
        </w:rPr>
        <w:t>н</w:t>
      </w:r>
      <w:r w:rsidRPr="00801F3B">
        <w:rPr>
          <w:color w:val="000000"/>
          <w:spacing w:val="1"/>
        </w:rPr>
        <w:t>и</w:t>
      </w:r>
      <w:r w:rsidRPr="00801F3B">
        <w:rPr>
          <w:color w:val="000000"/>
        </w:rPr>
        <w:t>я</w:t>
      </w:r>
      <w:r w:rsidRPr="00801F3B">
        <w:rPr>
          <w:color w:val="000000"/>
          <w:spacing w:val="125"/>
        </w:rPr>
        <w:t xml:space="preserve"> </w:t>
      </w:r>
      <w:r w:rsidRPr="00801F3B">
        <w:rPr>
          <w:color w:val="000000"/>
        </w:rPr>
        <w:t xml:space="preserve">к </w:t>
      </w:r>
      <w:r w:rsidRPr="00801F3B">
        <w:rPr>
          <w:color w:val="000000"/>
          <w:spacing w:val="-3"/>
        </w:rPr>
        <w:t>у</w:t>
      </w:r>
      <w:r w:rsidRPr="00801F3B">
        <w:rPr>
          <w:color w:val="000000"/>
        </w:rPr>
        <w:t>с</w:t>
      </w:r>
      <w:r w:rsidRPr="00801F3B">
        <w:rPr>
          <w:color w:val="000000"/>
          <w:spacing w:val="-1"/>
        </w:rPr>
        <w:t>л</w:t>
      </w:r>
      <w:r w:rsidRPr="00801F3B">
        <w:rPr>
          <w:color w:val="000000"/>
        </w:rPr>
        <w:t>ов</w:t>
      </w:r>
      <w:r w:rsidRPr="00801F3B">
        <w:rPr>
          <w:color w:val="000000"/>
          <w:spacing w:val="1"/>
        </w:rPr>
        <w:t>и</w:t>
      </w:r>
      <w:r w:rsidRPr="00801F3B">
        <w:rPr>
          <w:color w:val="000000"/>
        </w:rPr>
        <w:t>ям</w:t>
      </w:r>
      <w:r w:rsidRPr="00801F3B">
        <w:rPr>
          <w:color w:val="000000"/>
          <w:spacing w:val="23"/>
        </w:rPr>
        <w:t xml:space="preserve"> </w:t>
      </w:r>
      <w:r w:rsidRPr="00801F3B">
        <w:rPr>
          <w:color w:val="000000"/>
          <w:spacing w:val="1"/>
        </w:rPr>
        <w:t>п</w:t>
      </w:r>
      <w:r w:rsidRPr="00801F3B">
        <w:rPr>
          <w:color w:val="000000"/>
          <w:spacing w:val="2"/>
        </w:rPr>
        <w:t>о</w:t>
      </w:r>
      <w:r w:rsidRPr="00801F3B">
        <w:rPr>
          <w:color w:val="000000"/>
        </w:rPr>
        <w:t>л</w:t>
      </w:r>
      <w:r w:rsidRPr="00801F3B">
        <w:rPr>
          <w:color w:val="000000"/>
          <w:spacing w:val="-4"/>
        </w:rPr>
        <w:t>у</w:t>
      </w:r>
      <w:r w:rsidRPr="00801F3B">
        <w:rPr>
          <w:color w:val="000000"/>
        </w:rPr>
        <w:t>чения</w:t>
      </w:r>
      <w:r w:rsidRPr="00801F3B">
        <w:rPr>
          <w:color w:val="000000"/>
          <w:spacing w:val="23"/>
        </w:rPr>
        <w:t xml:space="preserve"> </w:t>
      </w:r>
      <w:r w:rsidRPr="00801F3B">
        <w:rPr>
          <w:color w:val="000000"/>
          <w:spacing w:val="1"/>
        </w:rPr>
        <w:t>о</w:t>
      </w:r>
      <w:r w:rsidRPr="00801F3B">
        <w:rPr>
          <w:color w:val="000000"/>
        </w:rPr>
        <w:t>бра</w:t>
      </w:r>
      <w:r w:rsidRPr="00801F3B">
        <w:rPr>
          <w:color w:val="000000"/>
          <w:spacing w:val="-2"/>
        </w:rPr>
        <w:t>з</w:t>
      </w:r>
      <w:r w:rsidRPr="00801F3B">
        <w:rPr>
          <w:color w:val="000000"/>
        </w:rPr>
        <w:t>ов</w:t>
      </w:r>
      <w:r w:rsidRPr="00801F3B">
        <w:rPr>
          <w:color w:val="000000"/>
          <w:spacing w:val="-2"/>
        </w:rPr>
        <w:t>а</w:t>
      </w:r>
      <w:r w:rsidRPr="00801F3B">
        <w:rPr>
          <w:color w:val="000000"/>
        </w:rPr>
        <w:t>ния</w:t>
      </w:r>
      <w:r w:rsidRPr="00801F3B">
        <w:rPr>
          <w:color w:val="000000"/>
          <w:spacing w:val="23"/>
        </w:rPr>
        <w:t xml:space="preserve"> </w:t>
      </w:r>
      <w:r w:rsidRPr="00801F3B">
        <w:rPr>
          <w:color w:val="000000"/>
          <w:spacing w:val="-1"/>
        </w:rPr>
        <w:t>о</w:t>
      </w:r>
      <w:r w:rsidRPr="00801F3B">
        <w:rPr>
          <w:color w:val="000000"/>
        </w:rPr>
        <w:t>б</w:t>
      </w:r>
      <w:r w:rsidRPr="00801F3B">
        <w:rPr>
          <w:color w:val="000000"/>
          <w:spacing w:val="-2"/>
        </w:rPr>
        <w:t>у</w:t>
      </w:r>
      <w:r w:rsidRPr="00801F3B">
        <w:rPr>
          <w:color w:val="000000"/>
        </w:rPr>
        <w:t>ча</w:t>
      </w:r>
      <w:r w:rsidRPr="00801F3B">
        <w:rPr>
          <w:color w:val="000000"/>
          <w:spacing w:val="-1"/>
        </w:rPr>
        <w:t>ю</w:t>
      </w:r>
      <w:r w:rsidRPr="00801F3B">
        <w:rPr>
          <w:color w:val="000000"/>
        </w:rPr>
        <w:t>щим</w:t>
      </w:r>
      <w:r w:rsidRPr="00801F3B">
        <w:rPr>
          <w:color w:val="000000"/>
          <w:spacing w:val="-1"/>
        </w:rPr>
        <w:t>и</w:t>
      </w:r>
      <w:r w:rsidRPr="00801F3B">
        <w:rPr>
          <w:color w:val="000000"/>
        </w:rPr>
        <w:t>ся</w:t>
      </w:r>
      <w:r>
        <w:rPr>
          <w:color w:val="000000"/>
        </w:rPr>
        <w:t xml:space="preserve"> </w:t>
      </w:r>
      <w:r w:rsidRPr="00801F3B">
        <w:rPr>
          <w:color w:val="000000"/>
        </w:rPr>
        <w:t>с</w:t>
      </w:r>
      <w:r w:rsidRPr="00801F3B">
        <w:rPr>
          <w:color w:val="000000"/>
          <w:spacing w:val="21"/>
        </w:rPr>
        <w:t xml:space="preserve"> </w:t>
      </w:r>
      <w:r w:rsidRPr="00801F3B">
        <w:rPr>
          <w:color w:val="000000"/>
          <w:spacing w:val="1"/>
        </w:rPr>
        <w:t>З</w:t>
      </w:r>
      <w:r w:rsidRPr="00801F3B">
        <w:rPr>
          <w:color w:val="000000"/>
        </w:rPr>
        <w:t>ПР</w:t>
      </w:r>
      <w:r w:rsidRPr="00801F3B">
        <w:rPr>
          <w:color w:val="000000"/>
          <w:spacing w:val="22"/>
        </w:rPr>
        <w:t xml:space="preserve"> </w:t>
      </w:r>
      <w:r w:rsidRPr="00801F3B">
        <w:rPr>
          <w:color w:val="000000"/>
        </w:rPr>
        <w:t>пр</w:t>
      </w:r>
      <w:r w:rsidRPr="00801F3B">
        <w:rPr>
          <w:color w:val="000000"/>
          <w:spacing w:val="-1"/>
        </w:rPr>
        <w:t>е</w:t>
      </w:r>
      <w:r w:rsidRPr="00801F3B">
        <w:rPr>
          <w:color w:val="000000"/>
        </w:rPr>
        <w:t>дстав</w:t>
      </w:r>
      <w:r w:rsidRPr="00801F3B">
        <w:rPr>
          <w:color w:val="000000"/>
          <w:spacing w:val="-1"/>
        </w:rPr>
        <w:t>л</w:t>
      </w:r>
      <w:r w:rsidRPr="00801F3B">
        <w:rPr>
          <w:color w:val="000000"/>
        </w:rPr>
        <w:t>яют</w:t>
      </w:r>
      <w:r w:rsidRPr="00801F3B">
        <w:rPr>
          <w:color w:val="000000"/>
          <w:spacing w:val="22"/>
        </w:rPr>
        <w:t xml:space="preserve"> </w:t>
      </w:r>
      <w:r w:rsidRPr="00801F3B">
        <w:rPr>
          <w:color w:val="000000"/>
          <w:spacing w:val="-2"/>
        </w:rPr>
        <w:t>с</w:t>
      </w:r>
      <w:r w:rsidRPr="00801F3B">
        <w:rPr>
          <w:color w:val="000000"/>
          <w:spacing w:val="1"/>
        </w:rPr>
        <w:t>о</w:t>
      </w:r>
      <w:r w:rsidRPr="00801F3B">
        <w:rPr>
          <w:color w:val="000000"/>
          <w:spacing w:val="-1"/>
        </w:rPr>
        <w:t>бо</w:t>
      </w:r>
      <w:r w:rsidRPr="00801F3B">
        <w:rPr>
          <w:color w:val="000000"/>
        </w:rPr>
        <w:t>й и</w:t>
      </w:r>
      <w:r w:rsidRPr="00801F3B">
        <w:rPr>
          <w:color w:val="000000"/>
          <w:spacing w:val="1"/>
        </w:rPr>
        <w:t>н</w:t>
      </w:r>
      <w:r w:rsidRPr="00801F3B">
        <w:rPr>
          <w:color w:val="000000"/>
        </w:rPr>
        <w:t>те</w:t>
      </w:r>
      <w:r w:rsidRPr="00801F3B">
        <w:rPr>
          <w:color w:val="000000"/>
          <w:spacing w:val="-1"/>
        </w:rPr>
        <w:t>г</w:t>
      </w:r>
      <w:r w:rsidRPr="00801F3B">
        <w:rPr>
          <w:color w:val="000000"/>
        </w:rPr>
        <w:t>ра</w:t>
      </w:r>
      <w:r w:rsidRPr="00801F3B">
        <w:rPr>
          <w:color w:val="000000"/>
          <w:spacing w:val="-2"/>
        </w:rPr>
        <w:t>т</w:t>
      </w:r>
      <w:r w:rsidRPr="00801F3B">
        <w:rPr>
          <w:color w:val="000000"/>
        </w:rPr>
        <w:t>ив</w:t>
      </w:r>
      <w:r w:rsidRPr="00801F3B">
        <w:rPr>
          <w:color w:val="000000"/>
          <w:spacing w:val="-1"/>
        </w:rPr>
        <w:t>н</w:t>
      </w:r>
      <w:r w:rsidRPr="00801F3B">
        <w:rPr>
          <w:color w:val="000000"/>
        </w:rPr>
        <w:t>ое</w:t>
      </w:r>
      <w:r>
        <w:rPr>
          <w:color w:val="000000"/>
        </w:rPr>
        <w:t xml:space="preserve"> </w:t>
      </w:r>
      <w:r w:rsidRPr="00801F3B">
        <w:rPr>
          <w:color w:val="000000"/>
          <w:spacing w:val="-1"/>
        </w:rPr>
        <w:t>оп</w:t>
      </w:r>
      <w:r w:rsidRPr="00801F3B">
        <w:rPr>
          <w:color w:val="000000"/>
        </w:rPr>
        <w:t>ис</w:t>
      </w:r>
      <w:r w:rsidRPr="00801F3B">
        <w:rPr>
          <w:color w:val="000000"/>
          <w:spacing w:val="-1"/>
        </w:rPr>
        <w:t>а</w:t>
      </w:r>
      <w:r w:rsidRPr="00801F3B">
        <w:rPr>
          <w:color w:val="000000"/>
        </w:rPr>
        <w:t>ние</w:t>
      </w:r>
      <w:r>
        <w:rPr>
          <w:color w:val="000000"/>
        </w:rPr>
        <w:t xml:space="preserve"> </w:t>
      </w:r>
      <w:r w:rsidRPr="00801F3B">
        <w:rPr>
          <w:color w:val="000000"/>
          <w:spacing w:val="-2"/>
        </w:rPr>
        <w:t>с</w:t>
      </w:r>
      <w:r w:rsidRPr="00801F3B">
        <w:rPr>
          <w:color w:val="000000"/>
        </w:rPr>
        <w:t>ов</w:t>
      </w:r>
      <w:r w:rsidRPr="00801F3B">
        <w:rPr>
          <w:color w:val="000000"/>
          <w:spacing w:val="1"/>
        </w:rPr>
        <w:t>о</w:t>
      </w:r>
      <w:r w:rsidRPr="00801F3B">
        <w:rPr>
          <w:color w:val="000000"/>
        </w:rPr>
        <w:t>к</w:t>
      </w:r>
      <w:r w:rsidRPr="00801F3B">
        <w:rPr>
          <w:color w:val="000000"/>
          <w:spacing w:val="-2"/>
        </w:rPr>
        <w:t>у</w:t>
      </w:r>
      <w:r w:rsidRPr="00801F3B">
        <w:rPr>
          <w:color w:val="000000"/>
        </w:rPr>
        <w:t>п</w:t>
      </w:r>
      <w:r w:rsidRPr="00801F3B">
        <w:rPr>
          <w:color w:val="000000"/>
          <w:spacing w:val="-1"/>
        </w:rPr>
        <w:t>но</w:t>
      </w:r>
      <w:r w:rsidRPr="00801F3B">
        <w:rPr>
          <w:color w:val="000000"/>
        </w:rPr>
        <w:t>сти</w:t>
      </w:r>
      <w:r>
        <w:rPr>
          <w:color w:val="000000"/>
        </w:rPr>
        <w:t xml:space="preserve"> </w:t>
      </w:r>
      <w:r w:rsidRPr="00801F3B">
        <w:rPr>
          <w:color w:val="000000"/>
          <w:spacing w:val="-3"/>
        </w:rPr>
        <w:t>у</w:t>
      </w:r>
      <w:r w:rsidRPr="00801F3B">
        <w:rPr>
          <w:color w:val="000000"/>
        </w:rPr>
        <w:t>с</w:t>
      </w:r>
      <w:r w:rsidRPr="00801F3B">
        <w:rPr>
          <w:color w:val="000000"/>
          <w:spacing w:val="-1"/>
        </w:rPr>
        <w:t>л</w:t>
      </w:r>
      <w:r w:rsidRPr="00801F3B">
        <w:rPr>
          <w:color w:val="000000"/>
        </w:rPr>
        <w:t>ов</w:t>
      </w:r>
      <w:r w:rsidRPr="00801F3B">
        <w:rPr>
          <w:color w:val="000000"/>
          <w:spacing w:val="1"/>
        </w:rPr>
        <w:t>и</w:t>
      </w:r>
      <w:r>
        <w:rPr>
          <w:color w:val="000000"/>
        </w:rPr>
        <w:t xml:space="preserve">й, </w:t>
      </w:r>
      <w:r w:rsidRPr="00801F3B">
        <w:rPr>
          <w:color w:val="000000"/>
        </w:rPr>
        <w:t>н</w:t>
      </w:r>
      <w:r w:rsidRPr="00801F3B">
        <w:rPr>
          <w:color w:val="000000"/>
          <w:spacing w:val="-1"/>
        </w:rPr>
        <w:t>е</w:t>
      </w:r>
      <w:r w:rsidRPr="00801F3B">
        <w:rPr>
          <w:color w:val="000000"/>
        </w:rPr>
        <w:t>об</w:t>
      </w:r>
      <w:r w:rsidRPr="00801F3B">
        <w:rPr>
          <w:color w:val="000000"/>
          <w:spacing w:val="-1"/>
        </w:rPr>
        <w:t>х</w:t>
      </w:r>
      <w:r w:rsidRPr="00801F3B">
        <w:rPr>
          <w:color w:val="000000"/>
        </w:rPr>
        <w:t>оди</w:t>
      </w:r>
      <w:r w:rsidRPr="00801F3B">
        <w:rPr>
          <w:color w:val="000000"/>
          <w:spacing w:val="-2"/>
        </w:rPr>
        <w:t>м</w:t>
      </w:r>
      <w:r w:rsidRPr="00801F3B">
        <w:rPr>
          <w:color w:val="000000"/>
        </w:rPr>
        <w:t>ых</w:t>
      </w:r>
      <w:r>
        <w:rPr>
          <w:color w:val="000000"/>
        </w:rPr>
        <w:t xml:space="preserve"> </w:t>
      </w:r>
      <w:r w:rsidRPr="00801F3B">
        <w:rPr>
          <w:color w:val="000000"/>
          <w:spacing w:val="1"/>
        </w:rPr>
        <w:t>д</w:t>
      </w:r>
      <w:r w:rsidRPr="00801F3B">
        <w:rPr>
          <w:color w:val="000000"/>
          <w:spacing w:val="-3"/>
        </w:rPr>
        <w:t>л</w:t>
      </w:r>
      <w:r w:rsidRPr="00801F3B">
        <w:rPr>
          <w:color w:val="000000"/>
        </w:rPr>
        <w:t xml:space="preserve">я </w:t>
      </w:r>
      <w:r w:rsidRPr="00801F3B">
        <w:rPr>
          <w:color w:val="000000"/>
          <w:spacing w:val="1"/>
        </w:rPr>
        <w:t>р</w:t>
      </w:r>
      <w:r w:rsidRPr="00801F3B">
        <w:rPr>
          <w:color w:val="000000"/>
        </w:rPr>
        <w:t>еали</w:t>
      </w:r>
      <w:r w:rsidRPr="00801F3B">
        <w:rPr>
          <w:color w:val="000000"/>
          <w:spacing w:val="-2"/>
        </w:rPr>
        <w:t>з</w:t>
      </w:r>
      <w:r w:rsidRPr="00801F3B">
        <w:rPr>
          <w:color w:val="000000"/>
        </w:rPr>
        <w:t>а</w:t>
      </w:r>
      <w:r w:rsidRPr="00801F3B">
        <w:rPr>
          <w:color w:val="000000"/>
          <w:spacing w:val="-1"/>
        </w:rPr>
        <w:t>ц</w:t>
      </w:r>
      <w:r w:rsidRPr="00801F3B">
        <w:rPr>
          <w:color w:val="000000"/>
        </w:rPr>
        <w:t>ии</w:t>
      </w:r>
      <w:r w:rsidRPr="00801F3B">
        <w:rPr>
          <w:color w:val="000000"/>
          <w:spacing w:val="185"/>
        </w:rPr>
        <w:t xml:space="preserve"> </w:t>
      </w:r>
      <w:r w:rsidRPr="00801F3B">
        <w:rPr>
          <w:color w:val="000000"/>
        </w:rPr>
        <w:t>А</w:t>
      </w:r>
      <w:r w:rsidRPr="00801F3B">
        <w:rPr>
          <w:color w:val="000000"/>
          <w:spacing w:val="-1"/>
        </w:rPr>
        <w:t>О</w:t>
      </w:r>
      <w:r w:rsidRPr="00801F3B">
        <w:rPr>
          <w:color w:val="000000"/>
          <w:spacing w:val="-2"/>
        </w:rPr>
        <w:t>О</w:t>
      </w:r>
      <w:r w:rsidRPr="00801F3B">
        <w:rPr>
          <w:color w:val="000000"/>
        </w:rPr>
        <w:t>П</w:t>
      </w:r>
      <w:r w:rsidRPr="00801F3B">
        <w:rPr>
          <w:color w:val="000000"/>
          <w:spacing w:val="182"/>
        </w:rPr>
        <w:t xml:space="preserve"> </w:t>
      </w:r>
      <w:r w:rsidRPr="00801F3B">
        <w:rPr>
          <w:color w:val="000000"/>
        </w:rPr>
        <w:t>О</w:t>
      </w:r>
      <w:r w:rsidRPr="00801F3B">
        <w:rPr>
          <w:color w:val="000000"/>
          <w:spacing w:val="-1"/>
        </w:rPr>
        <w:t>ОО</w:t>
      </w:r>
      <w:r w:rsidRPr="00801F3B">
        <w:rPr>
          <w:color w:val="000000"/>
        </w:rPr>
        <w:t>,</w:t>
      </w:r>
      <w:r w:rsidRPr="00801F3B">
        <w:rPr>
          <w:color w:val="000000"/>
          <w:spacing w:val="182"/>
        </w:rPr>
        <w:t xml:space="preserve"> </w:t>
      </w:r>
      <w:r w:rsidRPr="00801F3B">
        <w:rPr>
          <w:color w:val="000000"/>
        </w:rPr>
        <w:t>и</w:t>
      </w:r>
      <w:r w:rsidRPr="00801F3B">
        <w:rPr>
          <w:color w:val="000000"/>
          <w:spacing w:val="186"/>
        </w:rPr>
        <w:t xml:space="preserve"> </w:t>
      </w:r>
      <w:r w:rsidRPr="00801F3B">
        <w:rPr>
          <w:color w:val="000000"/>
        </w:rPr>
        <w:t>ст</w:t>
      </w:r>
      <w:r w:rsidRPr="00801F3B">
        <w:rPr>
          <w:color w:val="000000"/>
          <w:spacing w:val="1"/>
        </w:rPr>
        <w:t>р</w:t>
      </w:r>
      <w:r w:rsidRPr="00801F3B">
        <w:rPr>
          <w:color w:val="000000"/>
          <w:spacing w:val="-3"/>
        </w:rPr>
        <w:t>у</w:t>
      </w:r>
      <w:r w:rsidRPr="00801F3B">
        <w:rPr>
          <w:color w:val="000000"/>
        </w:rPr>
        <w:t>кт</w:t>
      </w:r>
      <w:r w:rsidRPr="00801F3B">
        <w:rPr>
          <w:color w:val="000000"/>
          <w:spacing w:val="-4"/>
        </w:rPr>
        <w:t>у</w:t>
      </w:r>
      <w:r w:rsidRPr="00801F3B">
        <w:rPr>
          <w:color w:val="000000"/>
          <w:spacing w:val="1"/>
        </w:rPr>
        <w:t>рир</w:t>
      </w:r>
      <w:r w:rsidRPr="00801F3B">
        <w:rPr>
          <w:color w:val="000000"/>
          <w:spacing w:val="-3"/>
        </w:rPr>
        <w:t>у</w:t>
      </w:r>
      <w:r w:rsidRPr="00801F3B">
        <w:rPr>
          <w:color w:val="000000"/>
          <w:spacing w:val="-1"/>
        </w:rPr>
        <w:t>ю</w:t>
      </w:r>
      <w:r w:rsidRPr="00801F3B">
        <w:rPr>
          <w:color w:val="000000"/>
        </w:rPr>
        <w:t>тся</w:t>
      </w:r>
      <w:r w:rsidRPr="00801F3B">
        <w:rPr>
          <w:color w:val="000000"/>
          <w:spacing w:val="183"/>
        </w:rPr>
        <w:t xml:space="preserve"> </w:t>
      </w:r>
      <w:r w:rsidRPr="00801F3B">
        <w:rPr>
          <w:color w:val="000000"/>
          <w:spacing w:val="1"/>
        </w:rPr>
        <w:t>п</w:t>
      </w:r>
      <w:r w:rsidRPr="00801F3B">
        <w:rPr>
          <w:color w:val="000000"/>
        </w:rPr>
        <w:t>о</w:t>
      </w:r>
      <w:r w:rsidRPr="00801F3B">
        <w:rPr>
          <w:color w:val="000000"/>
          <w:spacing w:val="186"/>
        </w:rPr>
        <w:t xml:space="preserve"> </w:t>
      </w:r>
      <w:r w:rsidRPr="00801F3B">
        <w:rPr>
          <w:color w:val="000000"/>
          <w:spacing w:val="-2"/>
        </w:rPr>
        <w:t>сф</w:t>
      </w:r>
      <w:r w:rsidRPr="00801F3B">
        <w:rPr>
          <w:color w:val="000000"/>
        </w:rPr>
        <w:t>е</w:t>
      </w:r>
      <w:r w:rsidRPr="00801F3B">
        <w:rPr>
          <w:color w:val="000000"/>
          <w:spacing w:val="1"/>
        </w:rPr>
        <w:t>р</w:t>
      </w:r>
      <w:r w:rsidRPr="00801F3B">
        <w:rPr>
          <w:color w:val="000000"/>
        </w:rPr>
        <w:t>ам</w:t>
      </w:r>
      <w:r w:rsidRPr="00801F3B">
        <w:rPr>
          <w:color w:val="000000"/>
          <w:spacing w:val="181"/>
        </w:rPr>
        <w:t xml:space="preserve"> </w:t>
      </w:r>
      <w:r w:rsidRPr="00801F3B">
        <w:rPr>
          <w:color w:val="000000"/>
          <w:spacing w:val="2"/>
        </w:rPr>
        <w:t>р</w:t>
      </w:r>
      <w:r w:rsidRPr="00801F3B">
        <w:rPr>
          <w:color w:val="000000"/>
        </w:rPr>
        <w:t>ес</w:t>
      </w:r>
      <w:r w:rsidRPr="00801F3B">
        <w:rPr>
          <w:color w:val="000000"/>
          <w:spacing w:val="-3"/>
        </w:rPr>
        <w:t>у</w:t>
      </w:r>
      <w:r w:rsidRPr="00801F3B">
        <w:rPr>
          <w:color w:val="000000"/>
        </w:rPr>
        <w:t>р</w:t>
      </w:r>
      <w:r w:rsidRPr="00801F3B">
        <w:rPr>
          <w:color w:val="000000"/>
          <w:spacing w:val="1"/>
        </w:rPr>
        <w:t>с</w:t>
      </w:r>
      <w:r w:rsidRPr="00801F3B">
        <w:rPr>
          <w:color w:val="000000"/>
          <w:spacing w:val="-1"/>
        </w:rPr>
        <w:t>н</w:t>
      </w:r>
      <w:r w:rsidRPr="00801F3B">
        <w:rPr>
          <w:color w:val="000000"/>
        </w:rPr>
        <w:t>о</w:t>
      </w:r>
      <w:r w:rsidRPr="00801F3B">
        <w:rPr>
          <w:color w:val="000000"/>
          <w:spacing w:val="-1"/>
        </w:rPr>
        <w:t>г</w:t>
      </w:r>
      <w:r w:rsidRPr="00801F3B">
        <w:rPr>
          <w:color w:val="000000"/>
        </w:rPr>
        <w:t xml:space="preserve">о </w:t>
      </w:r>
      <w:r w:rsidRPr="00801F3B">
        <w:rPr>
          <w:color w:val="000000"/>
          <w:spacing w:val="1"/>
        </w:rPr>
        <w:t>о</w:t>
      </w:r>
      <w:r w:rsidRPr="00801F3B">
        <w:rPr>
          <w:color w:val="000000"/>
          <w:spacing w:val="-1"/>
        </w:rPr>
        <w:t>б</w:t>
      </w:r>
      <w:r w:rsidRPr="00801F3B">
        <w:rPr>
          <w:color w:val="000000"/>
        </w:rPr>
        <w:t>ес</w:t>
      </w:r>
      <w:r w:rsidRPr="00801F3B">
        <w:rPr>
          <w:color w:val="000000"/>
          <w:spacing w:val="-1"/>
        </w:rPr>
        <w:t>п</w:t>
      </w:r>
      <w:r w:rsidRPr="00801F3B">
        <w:rPr>
          <w:color w:val="000000"/>
        </w:rPr>
        <w:t>еч</w:t>
      </w:r>
      <w:r w:rsidRPr="00801F3B">
        <w:rPr>
          <w:color w:val="000000"/>
          <w:spacing w:val="-2"/>
        </w:rPr>
        <w:t>е</w:t>
      </w:r>
      <w:r w:rsidRPr="00801F3B">
        <w:rPr>
          <w:color w:val="000000"/>
        </w:rPr>
        <w:t>н</w:t>
      </w:r>
      <w:r w:rsidRPr="00801F3B">
        <w:rPr>
          <w:color w:val="000000"/>
          <w:spacing w:val="1"/>
        </w:rPr>
        <w:t>ия</w:t>
      </w:r>
      <w:r w:rsidRPr="00801F3B">
        <w:rPr>
          <w:color w:val="000000"/>
        </w:rPr>
        <w:t>.</w:t>
      </w:r>
      <w:r w:rsidRPr="00801F3B">
        <w:rPr>
          <w:color w:val="000000"/>
          <w:spacing w:val="13"/>
        </w:rPr>
        <w:t xml:space="preserve"> </w:t>
      </w:r>
      <w:r w:rsidRPr="00801F3B">
        <w:rPr>
          <w:color w:val="000000"/>
          <w:spacing w:val="-3"/>
        </w:rPr>
        <w:t>И</w:t>
      </w:r>
      <w:r w:rsidRPr="00801F3B">
        <w:rPr>
          <w:color w:val="000000"/>
        </w:rPr>
        <w:t>нте</w:t>
      </w:r>
      <w:r w:rsidRPr="00801F3B">
        <w:rPr>
          <w:color w:val="000000"/>
          <w:spacing w:val="-1"/>
        </w:rPr>
        <w:t>г</w:t>
      </w:r>
      <w:r w:rsidRPr="00801F3B">
        <w:rPr>
          <w:color w:val="000000"/>
        </w:rPr>
        <w:t>рат</w:t>
      </w:r>
      <w:r w:rsidRPr="00801F3B">
        <w:rPr>
          <w:color w:val="000000"/>
          <w:spacing w:val="1"/>
        </w:rPr>
        <w:t>и</w:t>
      </w:r>
      <w:r w:rsidRPr="00801F3B">
        <w:rPr>
          <w:color w:val="000000"/>
          <w:spacing w:val="-2"/>
        </w:rPr>
        <w:t>в</w:t>
      </w:r>
      <w:r w:rsidRPr="00801F3B">
        <w:rPr>
          <w:color w:val="000000"/>
          <w:spacing w:val="-1"/>
        </w:rPr>
        <w:t>н</w:t>
      </w:r>
      <w:r w:rsidRPr="00801F3B">
        <w:rPr>
          <w:color w:val="000000"/>
        </w:rPr>
        <w:t>ым</w:t>
      </w:r>
      <w:r w:rsidRPr="00801F3B">
        <w:rPr>
          <w:color w:val="000000"/>
          <w:spacing w:val="13"/>
        </w:rPr>
        <w:t xml:space="preserve"> </w:t>
      </w:r>
      <w:r w:rsidRPr="00801F3B">
        <w:rPr>
          <w:color w:val="000000"/>
        </w:rPr>
        <w:t>ре</w:t>
      </w:r>
      <w:r w:rsidRPr="00801F3B">
        <w:rPr>
          <w:color w:val="000000"/>
          <w:spacing w:val="-1"/>
        </w:rPr>
        <w:t>з</w:t>
      </w:r>
      <w:r w:rsidRPr="00801F3B">
        <w:rPr>
          <w:color w:val="000000"/>
          <w:spacing w:val="-3"/>
        </w:rPr>
        <w:t>у</w:t>
      </w:r>
      <w:r w:rsidRPr="00801F3B">
        <w:rPr>
          <w:color w:val="000000"/>
          <w:spacing w:val="-1"/>
        </w:rPr>
        <w:t>ль</w:t>
      </w:r>
      <w:r w:rsidRPr="00801F3B">
        <w:rPr>
          <w:color w:val="000000"/>
        </w:rPr>
        <w:t>та</w:t>
      </w:r>
      <w:r w:rsidRPr="00801F3B">
        <w:rPr>
          <w:color w:val="000000"/>
          <w:spacing w:val="1"/>
        </w:rPr>
        <w:t>то</w:t>
      </w:r>
      <w:r w:rsidRPr="00801F3B">
        <w:rPr>
          <w:color w:val="000000"/>
        </w:rPr>
        <w:t>м</w:t>
      </w:r>
      <w:r w:rsidRPr="00801F3B">
        <w:rPr>
          <w:color w:val="000000"/>
          <w:spacing w:val="14"/>
        </w:rPr>
        <w:t xml:space="preserve"> </w:t>
      </w:r>
      <w:r w:rsidRPr="00801F3B">
        <w:rPr>
          <w:color w:val="000000"/>
        </w:rPr>
        <w:t>реа</w:t>
      </w:r>
      <w:r w:rsidRPr="00801F3B">
        <w:rPr>
          <w:color w:val="000000"/>
          <w:spacing w:val="-1"/>
        </w:rPr>
        <w:t>л</w:t>
      </w:r>
      <w:r w:rsidRPr="00801F3B">
        <w:rPr>
          <w:color w:val="000000"/>
        </w:rPr>
        <w:t>из</w:t>
      </w:r>
      <w:r w:rsidRPr="00801F3B">
        <w:rPr>
          <w:color w:val="000000"/>
          <w:spacing w:val="-2"/>
        </w:rPr>
        <w:t>а</w:t>
      </w:r>
      <w:r w:rsidRPr="00801F3B">
        <w:rPr>
          <w:color w:val="000000"/>
        </w:rPr>
        <w:t>ции</w:t>
      </w:r>
      <w:r w:rsidRPr="00801F3B">
        <w:rPr>
          <w:color w:val="000000"/>
          <w:spacing w:val="13"/>
        </w:rPr>
        <w:t xml:space="preserve"> </w:t>
      </w:r>
      <w:r w:rsidRPr="00801F3B">
        <w:rPr>
          <w:color w:val="000000"/>
          <w:spacing w:val="-2"/>
        </w:rPr>
        <w:t>у</w:t>
      </w:r>
      <w:r w:rsidRPr="00801F3B">
        <w:rPr>
          <w:color w:val="000000"/>
        </w:rPr>
        <w:t>казан</w:t>
      </w:r>
      <w:r w:rsidRPr="00801F3B">
        <w:rPr>
          <w:color w:val="000000"/>
          <w:spacing w:val="-1"/>
        </w:rPr>
        <w:t>ны</w:t>
      </w:r>
      <w:r w:rsidRPr="00801F3B">
        <w:rPr>
          <w:color w:val="000000"/>
        </w:rPr>
        <w:t>х</w:t>
      </w:r>
      <w:r w:rsidRPr="00801F3B">
        <w:rPr>
          <w:color w:val="000000"/>
          <w:spacing w:val="14"/>
        </w:rPr>
        <w:t xml:space="preserve"> </w:t>
      </w:r>
      <w:r w:rsidRPr="00801F3B">
        <w:rPr>
          <w:color w:val="000000"/>
        </w:rPr>
        <w:t>т</w:t>
      </w:r>
      <w:r w:rsidRPr="00801F3B">
        <w:rPr>
          <w:color w:val="000000"/>
          <w:spacing w:val="1"/>
        </w:rPr>
        <w:t>р</w:t>
      </w:r>
      <w:r w:rsidRPr="00801F3B">
        <w:rPr>
          <w:color w:val="000000"/>
          <w:spacing w:val="-2"/>
        </w:rPr>
        <w:t>е</w:t>
      </w:r>
      <w:r w:rsidRPr="00801F3B">
        <w:rPr>
          <w:color w:val="000000"/>
          <w:spacing w:val="-1"/>
        </w:rPr>
        <w:t>б</w:t>
      </w:r>
      <w:r w:rsidRPr="00801F3B">
        <w:rPr>
          <w:color w:val="000000"/>
        </w:rPr>
        <w:t>ова</w:t>
      </w:r>
      <w:r w:rsidRPr="00801F3B">
        <w:rPr>
          <w:color w:val="000000"/>
          <w:spacing w:val="-1"/>
        </w:rPr>
        <w:t>ни</w:t>
      </w:r>
      <w:r w:rsidRPr="00801F3B">
        <w:rPr>
          <w:color w:val="000000"/>
        </w:rPr>
        <w:t>й яв</w:t>
      </w:r>
      <w:r w:rsidRPr="00801F3B">
        <w:rPr>
          <w:color w:val="000000"/>
          <w:spacing w:val="-1"/>
        </w:rPr>
        <w:t>л</w:t>
      </w:r>
      <w:r w:rsidRPr="00801F3B">
        <w:rPr>
          <w:color w:val="000000"/>
        </w:rPr>
        <w:t>яется</w:t>
      </w:r>
      <w:r w:rsidRPr="00801F3B">
        <w:rPr>
          <w:color w:val="000000"/>
          <w:spacing w:val="23"/>
        </w:rPr>
        <w:t xml:space="preserve"> </w:t>
      </w:r>
      <w:r w:rsidRPr="00801F3B">
        <w:rPr>
          <w:color w:val="000000"/>
          <w:spacing w:val="-1"/>
        </w:rPr>
        <w:t>с</w:t>
      </w:r>
      <w:r w:rsidRPr="00801F3B">
        <w:rPr>
          <w:color w:val="000000"/>
        </w:rPr>
        <w:t>озда</w:t>
      </w:r>
      <w:r w:rsidRPr="00801F3B">
        <w:rPr>
          <w:color w:val="000000"/>
          <w:spacing w:val="-2"/>
        </w:rPr>
        <w:t>н</w:t>
      </w:r>
      <w:r w:rsidRPr="00801F3B">
        <w:rPr>
          <w:color w:val="000000"/>
        </w:rPr>
        <w:t>ие</w:t>
      </w:r>
      <w:r w:rsidRPr="00801F3B">
        <w:rPr>
          <w:color w:val="000000"/>
          <w:spacing w:val="24"/>
        </w:rPr>
        <w:t xml:space="preserve"> </w:t>
      </w:r>
      <w:r w:rsidRPr="00801F3B">
        <w:rPr>
          <w:color w:val="000000"/>
          <w:spacing w:val="-1"/>
        </w:rPr>
        <w:t>к</w:t>
      </w:r>
      <w:r w:rsidRPr="00801F3B">
        <w:rPr>
          <w:color w:val="000000"/>
        </w:rPr>
        <w:t>ом</w:t>
      </w:r>
      <w:r w:rsidRPr="00801F3B">
        <w:rPr>
          <w:color w:val="000000"/>
          <w:spacing w:val="-1"/>
        </w:rPr>
        <w:t>ф</w:t>
      </w:r>
      <w:r w:rsidRPr="00801F3B">
        <w:rPr>
          <w:color w:val="000000"/>
          <w:spacing w:val="-2"/>
        </w:rPr>
        <w:t>о</w:t>
      </w:r>
      <w:r w:rsidRPr="00801F3B">
        <w:rPr>
          <w:color w:val="000000"/>
          <w:spacing w:val="1"/>
        </w:rPr>
        <w:t>р</w:t>
      </w:r>
      <w:r w:rsidRPr="00801F3B">
        <w:rPr>
          <w:color w:val="000000"/>
        </w:rPr>
        <w:t>т</w:t>
      </w:r>
      <w:r w:rsidRPr="00801F3B">
        <w:rPr>
          <w:color w:val="000000"/>
          <w:spacing w:val="-1"/>
        </w:rPr>
        <w:t>н</w:t>
      </w:r>
      <w:r w:rsidRPr="00801F3B">
        <w:rPr>
          <w:color w:val="000000"/>
        </w:rPr>
        <w:t>ой</w:t>
      </w:r>
      <w:r w:rsidRPr="00801F3B">
        <w:rPr>
          <w:color w:val="000000"/>
          <w:spacing w:val="22"/>
        </w:rPr>
        <w:t xml:space="preserve"> </w:t>
      </w:r>
      <w:r w:rsidRPr="00801F3B">
        <w:rPr>
          <w:color w:val="000000"/>
        </w:rPr>
        <w:t>ко</w:t>
      </w:r>
      <w:r w:rsidRPr="00801F3B">
        <w:rPr>
          <w:color w:val="000000"/>
          <w:spacing w:val="-1"/>
        </w:rPr>
        <w:t>р</w:t>
      </w:r>
      <w:r w:rsidRPr="00801F3B">
        <w:rPr>
          <w:color w:val="000000"/>
        </w:rPr>
        <w:t>ре</w:t>
      </w:r>
      <w:r w:rsidRPr="00801F3B">
        <w:rPr>
          <w:color w:val="000000"/>
          <w:spacing w:val="-1"/>
        </w:rPr>
        <w:t>кц</w:t>
      </w:r>
      <w:r w:rsidRPr="00801F3B">
        <w:rPr>
          <w:color w:val="000000"/>
        </w:rPr>
        <w:t>и</w:t>
      </w:r>
      <w:r w:rsidRPr="00801F3B">
        <w:rPr>
          <w:color w:val="000000"/>
          <w:spacing w:val="-1"/>
        </w:rPr>
        <w:t>о</w:t>
      </w:r>
      <w:r w:rsidRPr="00801F3B">
        <w:rPr>
          <w:color w:val="000000"/>
        </w:rPr>
        <w:t>нн</w:t>
      </w:r>
      <w:r w:rsidRPr="00801F3B">
        <w:rPr>
          <w:color w:val="000000"/>
          <w:spacing w:val="1"/>
        </w:rPr>
        <w:t>о</w:t>
      </w:r>
      <w:r w:rsidRPr="00801F3B">
        <w:rPr>
          <w:color w:val="000000"/>
          <w:spacing w:val="-1"/>
        </w:rPr>
        <w:t>-</w:t>
      </w:r>
      <w:r w:rsidRPr="00801F3B">
        <w:rPr>
          <w:color w:val="000000"/>
        </w:rPr>
        <w:t>разви</w:t>
      </w:r>
      <w:r w:rsidRPr="00801F3B">
        <w:rPr>
          <w:color w:val="000000"/>
          <w:spacing w:val="-2"/>
        </w:rPr>
        <w:t>в</w:t>
      </w:r>
      <w:r w:rsidRPr="00801F3B">
        <w:rPr>
          <w:color w:val="000000"/>
        </w:rPr>
        <w:t>а</w:t>
      </w:r>
      <w:r w:rsidRPr="00801F3B">
        <w:rPr>
          <w:color w:val="000000"/>
          <w:spacing w:val="-1"/>
        </w:rPr>
        <w:t>ю</w:t>
      </w:r>
      <w:r w:rsidRPr="00801F3B">
        <w:rPr>
          <w:color w:val="000000"/>
        </w:rPr>
        <w:t>щей</w:t>
      </w:r>
      <w:r w:rsidRPr="00801F3B">
        <w:rPr>
          <w:color w:val="000000"/>
          <w:spacing w:val="21"/>
        </w:rPr>
        <w:t xml:space="preserve"> </w:t>
      </w:r>
      <w:r w:rsidRPr="00801F3B">
        <w:rPr>
          <w:color w:val="000000"/>
          <w:spacing w:val="1"/>
        </w:rPr>
        <w:t>о</w:t>
      </w:r>
      <w:r w:rsidRPr="00801F3B">
        <w:rPr>
          <w:color w:val="000000"/>
        </w:rPr>
        <w:t>бра</w:t>
      </w:r>
      <w:r w:rsidRPr="00801F3B">
        <w:rPr>
          <w:color w:val="000000"/>
          <w:spacing w:val="-1"/>
        </w:rPr>
        <w:t>з</w:t>
      </w:r>
      <w:r w:rsidRPr="00801F3B">
        <w:rPr>
          <w:color w:val="000000"/>
        </w:rPr>
        <w:t>овате</w:t>
      </w:r>
      <w:r w:rsidRPr="00801F3B">
        <w:rPr>
          <w:color w:val="000000"/>
          <w:spacing w:val="-1"/>
        </w:rPr>
        <w:t>льно</w:t>
      </w:r>
      <w:r w:rsidRPr="00801F3B">
        <w:rPr>
          <w:color w:val="000000"/>
        </w:rPr>
        <w:t>й с</w:t>
      </w:r>
      <w:r w:rsidRPr="00801F3B">
        <w:rPr>
          <w:color w:val="000000"/>
          <w:spacing w:val="1"/>
        </w:rPr>
        <w:t>р</w:t>
      </w:r>
      <w:r w:rsidRPr="00801F3B">
        <w:rPr>
          <w:color w:val="000000"/>
          <w:spacing w:val="-2"/>
        </w:rPr>
        <w:t>е</w:t>
      </w:r>
      <w:r w:rsidRPr="00801F3B">
        <w:rPr>
          <w:color w:val="000000"/>
          <w:spacing w:val="1"/>
        </w:rPr>
        <w:t>д</w:t>
      </w:r>
      <w:r w:rsidRPr="00801F3B">
        <w:rPr>
          <w:color w:val="000000"/>
        </w:rPr>
        <w:t>ы</w:t>
      </w:r>
      <w:r w:rsidRPr="00801F3B">
        <w:rPr>
          <w:color w:val="000000"/>
          <w:spacing w:val="174"/>
        </w:rPr>
        <w:t xml:space="preserve"> </w:t>
      </w:r>
      <w:r w:rsidRPr="00801F3B">
        <w:rPr>
          <w:color w:val="000000"/>
          <w:spacing w:val="1"/>
        </w:rPr>
        <w:t>д</w:t>
      </w:r>
      <w:r w:rsidRPr="00801F3B">
        <w:rPr>
          <w:color w:val="000000"/>
          <w:spacing w:val="-2"/>
        </w:rPr>
        <w:t>л</w:t>
      </w:r>
      <w:r w:rsidRPr="00801F3B">
        <w:rPr>
          <w:color w:val="000000"/>
        </w:rPr>
        <w:t>я</w:t>
      </w:r>
      <w:r w:rsidRPr="00801F3B">
        <w:rPr>
          <w:color w:val="000000"/>
          <w:spacing w:val="173"/>
        </w:rPr>
        <w:t xml:space="preserve"> </w:t>
      </w:r>
      <w:r w:rsidRPr="00801F3B">
        <w:rPr>
          <w:color w:val="000000"/>
          <w:spacing w:val="1"/>
        </w:rPr>
        <w:t>об</w:t>
      </w:r>
      <w:r w:rsidRPr="00801F3B">
        <w:rPr>
          <w:color w:val="000000"/>
          <w:spacing w:val="-2"/>
        </w:rPr>
        <w:t>у</w:t>
      </w:r>
      <w:r w:rsidRPr="00801F3B">
        <w:rPr>
          <w:color w:val="000000"/>
        </w:rPr>
        <w:t>ч</w:t>
      </w:r>
      <w:r w:rsidRPr="00801F3B">
        <w:rPr>
          <w:color w:val="000000"/>
          <w:spacing w:val="-2"/>
        </w:rPr>
        <w:t>а</w:t>
      </w:r>
      <w:r w:rsidRPr="00801F3B">
        <w:rPr>
          <w:color w:val="000000"/>
          <w:spacing w:val="-1"/>
        </w:rPr>
        <w:t>ю</w:t>
      </w:r>
      <w:r w:rsidRPr="00801F3B">
        <w:rPr>
          <w:color w:val="000000"/>
        </w:rPr>
        <w:t>щи</w:t>
      </w:r>
      <w:r w:rsidRPr="00801F3B">
        <w:rPr>
          <w:color w:val="000000"/>
          <w:spacing w:val="1"/>
        </w:rPr>
        <w:t>х</w:t>
      </w:r>
      <w:r w:rsidRPr="00801F3B">
        <w:rPr>
          <w:color w:val="000000"/>
          <w:spacing w:val="-2"/>
        </w:rPr>
        <w:t>с</w:t>
      </w:r>
      <w:r w:rsidRPr="00801F3B">
        <w:rPr>
          <w:color w:val="000000"/>
        </w:rPr>
        <w:t>я</w:t>
      </w:r>
      <w:r w:rsidRPr="00801F3B">
        <w:rPr>
          <w:color w:val="000000"/>
          <w:spacing w:val="174"/>
        </w:rPr>
        <w:t xml:space="preserve"> </w:t>
      </w:r>
      <w:r w:rsidRPr="00801F3B">
        <w:rPr>
          <w:color w:val="000000"/>
        </w:rPr>
        <w:t>с</w:t>
      </w:r>
      <w:r w:rsidRPr="00801F3B">
        <w:rPr>
          <w:color w:val="000000"/>
          <w:spacing w:val="173"/>
        </w:rPr>
        <w:t xml:space="preserve"> </w:t>
      </w:r>
      <w:r w:rsidRPr="00801F3B">
        <w:rPr>
          <w:color w:val="000000"/>
          <w:spacing w:val="1"/>
        </w:rPr>
        <w:t>З</w:t>
      </w:r>
      <w:r w:rsidRPr="00801F3B">
        <w:rPr>
          <w:color w:val="000000"/>
        </w:rPr>
        <w:t>ПР,</w:t>
      </w:r>
      <w:r w:rsidRPr="00801F3B">
        <w:rPr>
          <w:color w:val="000000"/>
          <w:spacing w:val="172"/>
        </w:rPr>
        <w:t xml:space="preserve"> </w:t>
      </w:r>
      <w:r w:rsidRPr="00801F3B">
        <w:rPr>
          <w:color w:val="000000"/>
          <w:spacing w:val="1"/>
        </w:rPr>
        <w:t>по</w:t>
      </w:r>
      <w:r w:rsidRPr="00801F3B">
        <w:rPr>
          <w:color w:val="000000"/>
        </w:rPr>
        <w:t>с</w:t>
      </w:r>
      <w:r w:rsidRPr="00801F3B">
        <w:rPr>
          <w:color w:val="000000"/>
          <w:spacing w:val="-1"/>
        </w:rPr>
        <w:t>т</w:t>
      </w:r>
      <w:r w:rsidRPr="00801F3B">
        <w:rPr>
          <w:color w:val="000000"/>
          <w:spacing w:val="-2"/>
        </w:rPr>
        <w:t>р</w:t>
      </w:r>
      <w:r w:rsidRPr="00801F3B">
        <w:rPr>
          <w:color w:val="000000"/>
          <w:spacing w:val="1"/>
        </w:rPr>
        <w:t>о</w:t>
      </w:r>
      <w:r w:rsidRPr="00801F3B">
        <w:rPr>
          <w:color w:val="000000"/>
          <w:spacing w:val="-2"/>
        </w:rPr>
        <w:t>е</w:t>
      </w:r>
      <w:r w:rsidRPr="00801F3B">
        <w:rPr>
          <w:color w:val="000000"/>
        </w:rPr>
        <w:t>нной</w:t>
      </w:r>
      <w:r w:rsidRPr="00801F3B">
        <w:rPr>
          <w:color w:val="000000"/>
          <w:spacing w:val="175"/>
        </w:rPr>
        <w:t xml:space="preserve"> </w:t>
      </w:r>
      <w:r w:rsidRPr="00801F3B">
        <w:rPr>
          <w:color w:val="000000"/>
        </w:rPr>
        <w:t>с</w:t>
      </w:r>
      <w:r w:rsidRPr="00801F3B">
        <w:rPr>
          <w:color w:val="000000"/>
          <w:spacing w:val="173"/>
        </w:rPr>
        <w:t xml:space="preserve"> </w:t>
      </w:r>
      <w:r w:rsidRPr="00801F3B">
        <w:rPr>
          <w:color w:val="000000"/>
          <w:spacing w:val="-2"/>
        </w:rPr>
        <w:t>у</w:t>
      </w:r>
      <w:r w:rsidRPr="00801F3B">
        <w:rPr>
          <w:color w:val="000000"/>
          <w:spacing w:val="2"/>
        </w:rPr>
        <w:t>ч</w:t>
      </w:r>
      <w:r w:rsidRPr="00801F3B">
        <w:rPr>
          <w:color w:val="000000"/>
        </w:rPr>
        <w:t>ет</w:t>
      </w:r>
      <w:r w:rsidRPr="00801F3B">
        <w:rPr>
          <w:color w:val="000000"/>
          <w:spacing w:val="1"/>
        </w:rPr>
        <w:t>о</w:t>
      </w:r>
      <w:r w:rsidRPr="00801F3B">
        <w:rPr>
          <w:color w:val="000000"/>
        </w:rPr>
        <w:t>м</w:t>
      </w:r>
      <w:r w:rsidRPr="00801F3B">
        <w:rPr>
          <w:color w:val="000000"/>
          <w:spacing w:val="173"/>
        </w:rPr>
        <w:t xml:space="preserve"> </w:t>
      </w:r>
      <w:r w:rsidRPr="00801F3B">
        <w:rPr>
          <w:color w:val="000000"/>
        </w:rPr>
        <w:t>их</w:t>
      </w:r>
      <w:r w:rsidRPr="00801F3B">
        <w:rPr>
          <w:color w:val="000000"/>
          <w:spacing w:val="173"/>
        </w:rPr>
        <w:t xml:space="preserve"> </w:t>
      </w:r>
      <w:r w:rsidRPr="00801F3B">
        <w:rPr>
          <w:color w:val="000000"/>
          <w:spacing w:val="2"/>
        </w:rPr>
        <w:t>о</w:t>
      </w:r>
      <w:r w:rsidRPr="00801F3B">
        <w:rPr>
          <w:color w:val="000000"/>
          <w:spacing w:val="-2"/>
        </w:rPr>
        <w:t>с</w:t>
      </w:r>
      <w:r w:rsidRPr="00801F3B">
        <w:rPr>
          <w:color w:val="000000"/>
        </w:rPr>
        <w:t>об</w:t>
      </w:r>
      <w:r w:rsidRPr="00801F3B">
        <w:rPr>
          <w:color w:val="000000"/>
          <w:spacing w:val="-1"/>
        </w:rPr>
        <w:t>ы</w:t>
      </w:r>
      <w:r w:rsidRPr="00801F3B">
        <w:rPr>
          <w:color w:val="000000"/>
        </w:rPr>
        <w:t xml:space="preserve">х </w:t>
      </w:r>
      <w:r w:rsidRPr="00801F3B">
        <w:rPr>
          <w:color w:val="000000"/>
          <w:spacing w:val="1"/>
        </w:rPr>
        <w:t>о</w:t>
      </w:r>
      <w:r w:rsidRPr="00801F3B">
        <w:rPr>
          <w:color w:val="000000"/>
          <w:spacing w:val="-1"/>
        </w:rPr>
        <w:t>б</w:t>
      </w:r>
      <w:r w:rsidRPr="00801F3B">
        <w:rPr>
          <w:color w:val="000000"/>
          <w:spacing w:val="1"/>
        </w:rPr>
        <w:t>р</w:t>
      </w:r>
      <w:r w:rsidRPr="00801F3B">
        <w:rPr>
          <w:color w:val="000000"/>
        </w:rPr>
        <w:t>а</w:t>
      </w:r>
      <w:r w:rsidRPr="00801F3B">
        <w:rPr>
          <w:color w:val="000000"/>
          <w:spacing w:val="-2"/>
        </w:rPr>
        <w:t>з</w:t>
      </w:r>
      <w:r w:rsidRPr="00801F3B">
        <w:rPr>
          <w:color w:val="000000"/>
        </w:rPr>
        <w:t>овате</w:t>
      </w:r>
      <w:r w:rsidRPr="00801F3B">
        <w:rPr>
          <w:color w:val="000000"/>
          <w:spacing w:val="-1"/>
        </w:rPr>
        <w:t>л</w:t>
      </w:r>
      <w:r w:rsidRPr="00801F3B">
        <w:rPr>
          <w:color w:val="000000"/>
        </w:rPr>
        <w:t>ь</w:t>
      </w:r>
      <w:r w:rsidRPr="00801F3B">
        <w:rPr>
          <w:color w:val="000000"/>
          <w:spacing w:val="-2"/>
        </w:rPr>
        <w:t>н</w:t>
      </w:r>
      <w:r w:rsidRPr="00801F3B">
        <w:rPr>
          <w:color w:val="000000"/>
        </w:rPr>
        <w:t>ых</w:t>
      </w:r>
      <w:r w:rsidRPr="00801F3B">
        <w:rPr>
          <w:color w:val="000000"/>
          <w:spacing w:val="140"/>
        </w:rPr>
        <w:t xml:space="preserve"> </w:t>
      </w:r>
      <w:r w:rsidRPr="00801F3B">
        <w:rPr>
          <w:color w:val="000000"/>
          <w:spacing w:val="-1"/>
        </w:rPr>
        <w:t>п</w:t>
      </w:r>
      <w:r w:rsidRPr="00801F3B">
        <w:rPr>
          <w:color w:val="000000"/>
          <w:spacing w:val="1"/>
        </w:rPr>
        <w:t>о</w:t>
      </w:r>
      <w:r w:rsidRPr="00801F3B">
        <w:rPr>
          <w:color w:val="000000"/>
        </w:rPr>
        <w:t>т</w:t>
      </w:r>
      <w:r w:rsidRPr="00801F3B">
        <w:rPr>
          <w:color w:val="000000"/>
          <w:spacing w:val="-1"/>
        </w:rPr>
        <w:t>р</w:t>
      </w:r>
      <w:r w:rsidRPr="00801F3B">
        <w:rPr>
          <w:color w:val="000000"/>
        </w:rPr>
        <w:t>е</w:t>
      </w:r>
      <w:r w:rsidRPr="00801F3B">
        <w:rPr>
          <w:color w:val="000000"/>
          <w:spacing w:val="-1"/>
        </w:rPr>
        <w:t>б</w:t>
      </w:r>
      <w:r w:rsidRPr="00801F3B">
        <w:rPr>
          <w:color w:val="000000"/>
        </w:rPr>
        <w:t>нос</w:t>
      </w:r>
      <w:r w:rsidRPr="00801F3B">
        <w:rPr>
          <w:color w:val="000000"/>
          <w:spacing w:val="-1"/>
        </w:rPr>
        <w:t>т</w:t>
      </w:r>
      <w:r w:rsidRPr="00801F3B">
        <w:rPr>
          <w:color w:val="000000"/>
        </w:rPr>
        <w:t>е</w:t>
      </w:r>
      <w:r w:rsidRPr="00801F3B">
        <w:rPr>
          <w:color w:val="000000"/>
          <w:spacing w:val="1"/>
        </w:rPr>
        <w:t>й</w:t>
      </w:r>
      <w:r w:rsidRPr="00801F3B">
        <w:rPr>
          <w:color w:val="000000"/>
        </w:rPr>
        <w:t>,</w:t>
      </w:r>
      <w:r w:rsidRPr="00801F3B">
        <w:rPr>
          <w:color w:val="000000"/>
          <w:spacing w:val="137"/>
        </w:rPr>
        <w:t xml:space="preserve"> </w:t>
      </w:r>
      <w:r w:rsidRPr="00801F3B">
        <w:rPr>
          <w:color w:val="000000"/>
          <w:spacing w:val="-1"/>
        </w:rPr>
        <w:t>к</w:t>
      </w:r>
      <w:r w:rsidRPr="00801F3B">
        <w:rPr>
          <w:color w:val="000000"/>
          <w:spacing w:val="1"/>
        </w:rPr>
        <w:t>о</w:t>
      </w:r>
      <w:r w:rsidRPr="00801F3B">
        <w:rPr>
          <w:color w:val="000000"/>
        </w:rPr>
        <w:t>т</w:t>
      </w:r>
      <w:r w:rsidRPr="00801F3B">
        <w:rPr>
          <w:color w:val="000000"/>
          <w:spacing w:val="-1"/>
        </w:rPr>
        <w:t>ор</w:t>
      </w:r>
      <w:r w:rsidRPr="00801F3B">
        <w:rPr>
          <w:color w:val="000000"/>
        </w:rPr>
        <w:t>ая</w:t>
      </w:r>
      <w:r w:rsidRPr="00801F3B">
        <w:rPr>
          <w:color w:val="000000"/>
          <w:spacing w:val="138"/>
        </w:rPr>
        <w:t xml:space="preserve"> </w:t>
      </w:r>
      <w:r w:rsidRPr="00801F3B">
        <w:rPr>
          <w:color w:val="000000"/>
          <w:spacing w:val="1"/>
        </w:rPr>
        <w:t>об</w:t>
      </w:r>
      <w:r w:rsidRPr="00801F3B">
        <w:rPr>
          <w:color w:val="000000"/>
          <w:spacing w:val="-1"/>
        </w:rPr>
        <w:t>е</w:t>
      </w:r>
      <w:r w:rsidRPr="00801F3B">
        <w:rPr>
          <w:color w:val="000000"/>
        </w:rPr>
        <w:t>сп</w:t>
      </w:r>
      <w:r w:rsidRPr="00801F3B">
        <w:rPr>
          <w:color w:val="000000"/>
          <w:spacing w:val="-1"/>
        </w:rPr>
        <w:t>е</w:t>
      </w:r>
      <w:r w:rsidRPr="00801F3B">
        <w:rPr>
          <w:color w:val="000000"/>
        </w:rPr>
        <w:t>чив</w:t>
      </w:r>
      <w:r w:rsidRPr="00801F3B">
        <w:rPr>
          <w:color w:val="000000"/>
          <w:spacing w:val="-2"/>
        </w:rPr>
        <w:t>а</w:t>
      </w:r>
      <w:r w:rsidRPr="00801F3B">
        <w:rPr>
          <w:color w:val="000000"/>
        </w:rPr>
        <w:t>ет</w:t>
      </w:r>
      <w:r w:rsidRPr="00801F3B">
        <w:rPr>
          <w:color w:val="000000"/>
          <w:spacing w:val="137"/>
        </w:rPr>
        <w:t xml:space="preserve"> </w:t>
      </w:r>
      <w:r w:rsidRPr="00801F3B">
        <w:rPr>
          <w:color w:val="000000"/>
        </w:rPr>
        <w:t>в</w:t>
      </w:r>
      <w:r w:rsidRPr="00801F3B">
        <w:rPr>
          <w:color w:val="000000"/>
          <w:spacing w:val="1"/>
        </w:rPr>
        <w:t>ы</w:t>
      </w:r>
      <w:r w:rsidRPr="00801F3B">
        <w:rPr>
          <w:color w:val="000000"/>
        </w:rPr>
        <w:t>сок</w:t>
      </w:r>
      <w:r w:rsidRPr="00801F3B">
        <w:rPr>
          <w:color w:val="000000"/>
          <w:spacing w:val="-1"/>
        </w:rPr>
        <w:t>о</w:t>
      </w:r>
      <w:r w:rsidRPr="00801F3B">
        <w:rPr>
          <w:color w:val="000000"/>
        </w:rPr>
        <w:t>е</w:t>
      </w:r>
      <w:r w:rsidRPr="00801F3B">
        <w:rPr>
          <w:color w:val="000000"/>
          <w:spacing w:val="137"/>
        </w:rPr>
        <w:t xml:space="preserve"> </w:t>
      </w:r>
      <w:r w:rsidRPr="00801F3B">
        <w:rPr>
          <w:color w:val="000000"/>
          <w:spacing w:val="1"/>
        </w:rPr>
        <w:t>к</w:t>
      </w:r>
      <w:r w:rsidRPr="00801F3B">
        <w:rPr>
          <w:color w:val="000000"/>
        </w:rPr>
        <w:t>ачест</w:t>
      </w:r>
      <w:r w:rsidRPr="00801F3B">
        <w:rPr>
          <w:color w:val="000000"/>
          <w:spacing w:val="-4"/>
        </w:rPr>
        <w:t>в</w:t>
      </w:r>
      <w:r w:rsidRPr="00801F3B">
        <w:rPr>
          <w:color w:val="000000"/>
        </w:rPr>
        <w:t xml:space="preserve">о </w:t>
      </w:r>
      <w:r w:rsidRPr="00801F3B">
        <w:rPr>
          <w:color w:val="000000"/>
          <w:spacing w:val="1"/>
        </w:rPr>
        <w:t>о</w:t>
      </w:r>
      <w:r w:rsidRPr="00801F3B">
        <w:rPr>
          <w:color w:val="000000"/>
          <w:spacing w:val="-1"/>
        </w:rPr>
        <w:t>б</w:t>
      </w:r>
      <w:r w:rsidRPr="00801F3B">
        <w:rPr>
          <w:color w:val="000000"/>
        </w:rPr>
        <w:t>р</w:t>
      </w:r>
      <w:r w:rsidRPr="00801F3B">
        <w:rPr>
          <w:color w:val="000000"/>
          <w:spacing w:val="1"/>
        </w:rPr>
        <w:t>а</w:t>
      </w:r>
      <w:r w:rsidRPr="00801F3B">
        <w:rPr>
          <w:color w:val="000000"/>
          <w:spacing w:val="-2"/>
        </w:rPr>
        <w:t>з</w:t>
      </w:r>
      <w:r w:rsidRPr="00801F3B">
        <w:rPr>
          <w:color w:val="000000"/>
        </w:rPr>
        <w:t>ова</w:t>
      </w:r>
      <w:r w:rsidRPr="00801F3B">
        <w:rPr>
          <w:color w:val="000000"/>
          <w:spacing w:val="-1"/>
        </w:rPr>
        <w:t>н</w:t>
      </w:r>
      <w:r w:rsidRPr="00801F3B">
        <w:rPr>
          <w:color w:val="000000"/>
        </w:rPr>
        <w:t>и</w:t>
      </w:r>
      <w:r w:rsidRPr="00801F3B">
        <w:rPr>
          <w:color w:val="000000"/>
          <w:spacing w:val="1"/>
        </w:rPr>
        <w:t>я</w:t>
      </w:r>
      <w:r w:rsidRPr="00801F3B">
        <w:rPr>
          <w:color w:val="000000"/>
        </w:rPr>
        <w:t>,</w:t>
      </w:r>
      <w:r w:rsidRPr="00801F3B">
        <w:rPr>
          <w:color w:val="000000"/>
          <w:spacing w:val="207"/>
        </w:rPr>
        <w:t xml:space="preserve"> </w:t>
      </w:r>
      <w:r w:rsidRPr="00801F3B">
        <w:rPr>
          <w:color w:val="000000"/>
        </w:rPr>
        <w:t>е</w:t>
      </w:r>
      <w:r w:rsidRPr="00801F3B">
        <w:rPr>
          <w:color w:val="000000"/>
          <w:spacing w:val="-1"/>
        </w:rPr>
        <w:t>г</w:t>
      </w:r>
      <w:r w:rsidRPr="00801F3B">
        <w:rPr>
          <w:color w:val="000000"/>
        </w:rPr>
        <w:t>о</w:t>
      </w:r>
      <w:r w:rsidRPr="00801F3B">
        <w:rPr>
          <w:color w:val="000000"/>
          <w:spacing w:val="206"/>
        </w:rPr>
        <w:t xml:space="preserve"> </w:t>
      </w:r>
      <w:r w:rsidRPr="00801F3B">
        <w:rPr>
          <w:color w:val="000000"/>
          <w:spacing w:val="1"/>
        </w:rPr>
        <w:t>до</w:t>
      </w:r>
      <w:r w:rsidRPr="00801F3B">
        <w:rPr>
          <w:color w:val="000000"/>
        </w:rPr>
        <w:t>ст</w:t>
      </w:r>
      <w:r w:rsidRPr="00801F3B">
        <w:rPr>
          <w:color w:val="000000"/>
          <w:spacing w:val="-3"/>
        </w:rPr>
        <w:t>у</w:t>
      </w:r>
      <w:r w:rsidRPr="00801F3B">
        <w:rPr>
          <w:color w:val="000000"/>
        </w:rPr>
        <w:t>пность,</w:t>
      </w:r>
      <w:r w:rsidRPr="00801F3B">
        <w:rPr>
          <w:color w:val="000000"/>
          <w:spacing w:val="206"/>
        </w:rPr>
        <w:t xml:space="preserve"> </w:t>
      </w:r>
      <w:r w:rsidRPr="00801F3B">
        <w:rPr>
          <w:color w:val="000000"/>
          <w:spacing w:val="2"/>
        </w:rPr>
        <w:t>о</w:t>
      </w:r>
      <w:r w:rsidRPr="00801F3B">
        <w:rPr>
          <w:color w:val="000000"/>
          <w:spacing w:val="-2"/>
        </w:rPr>
        <w:t>т</w:t>
      </w:r>
      <w:r w:rsidRPr="00801F3B">
        <w:rPr>
          <w:color w:val="000000"/>
        </w:rPr>
        <w:t>к</w:t>
      </w:r>
      <w:r w:rsidRPr="00801F3B">
        <w:rPr>
          <w:color w:val="000000"/>
          <w:spacing w:val="-1"/>
        </w:rPr>
        <w:t>р</w:t>
      </w:r>
      <w:r w:rsidRPr="00801F3B">
        <w:rPr>
          <w:color w:val="000000"/>
        </w:rPr>
        <w:t>ыт</w:t>
      </w:r>
      <w:r w:rsidRPr="00801F3B">
        <w:rPr>
          <w:color w:val="000000"/>
          <w:spacing w:val="1"/>
        </w:rPr>
        <w:t>о</w:t>
      </w:r>
      <w:r w:rsidRPr="00801F3B">
        <w:rPr>
          <w:color w:val="000000"/>
        </w:rPr>
        <w:t>сть</w:t>
      </w:r>
      <w:r w:rsidRPr="00801F3B">
        <w:rPr>
          <w:color w:val="000000"/>
          <w:spacing w:val="204"/>
        </w:rPr>
        <w:t xml:space="preserve"> </w:t>
      </w:r>
      <w:r w:rsidRPr="00801F3B">
        <w:rPr>
          <w:color w:val="000000"/>
        </w:rPr>
        <w:t>и</w:t>
      </w:r>
      <w:r w:rsidRPr="00801F3B">
        <w:rPr>
          <w:color w:val="000000"/>
          <w:spacing w:val="210"/>
        </w:rPr>
        <w:t xml:space="preserve"> </w:t>
      </w:r>
      <w:r w:rsidRPr="00801F3B">
        <w:rPr>
          <w:color w:val="000000"/>
          <w:spacing w:val="-1"/>
        </w:rPr>
        <w:t>п</w:t>
      </w:r>
      <w:r w:rsidRPr="00801F3B">
        <w:rPr>
          <w:color w:val="000000"/>
        </w:rPr>
        <w:t>р</w:t>
      </w:r>
      <w:r w:rsidRPr="00801F3B">
        <w:rPr>
          <w:color w:val="000000"/>
          <w:spacing w:val="1"/>
        </w:rPr>
        <w:t>и</w:t>
      </w:r>
      <w:r w:rsidRPr="00801F3B">
        <w:rPr>
          <w:color w:val="000000"/>
          <w:spacing w:val="-2"/>
        </w:rPr>
        <w:t>в</w:t>
      </w:r>
      <w:r w:rsidRPr="00801F3B">
        <w:rPr>
          <w:color w:val="000000"/>
          <w:spacing w:val="-1"/>
        </w:rPr>
        <w:t>л</w:t>
      </w:r>
      <w:r w:rsidRPr="00801F3B">
        <w:rPr>
          <w:color w:val="000000"/>
        </w:rPr>
        <w:t>екател</w:t>
      </w:r>
      <w:r w:rsidRPr="00801F3B">
        <w:rPr>
          <w:color w:val="000000"/>
          <w:spacing w:val="-1"/>
        </w:rPr>
        <w:t>ьн</w:t>
      </w:r>
      <w:r w:rsidRPr="00801F3B">
        <w:rPr>
          <w:color w:val="000000"/>
        </w:rPr>
        <w:t>ость</w:t>
      </w:r>
      <w:r w:rsidRPr="00801F3B">
        <w:rPr>
          <w:color w:val="000000"/>
          <w:spacing w:val="207"/>
        </w:rPr>
        <w:t xml:space="preserve"> </w:t>
      </w:r>
      <w:r w:rsidRPr="00801F3B">
        <w:rPr>
          <w:color w:val="000000"/>
          <w:spacing w:val="1"/>
        </w:rPr>
        <w:t>д</w:t>
      </w:r>
      <w:r w:rsidRPr="00801F3B">
        <w:rPr>
          <w:color w:val="000000"/>
        </w:rPr>
        <w:t xml:space="preserve">ля </w:t>
      </w:r>
      <w:r w:rsidRPr="00801F3B">
        <w:rPr>
          <w:color w:val="000000"/>
          <w:spacing w:val="1"/>
        </w:rPr>
        <w:t>об</w:t>
      </w:r>
      <w:r w:rsidRPr="00801F3B">
        <w:rPr>
          <w:color w:val="000000"/>
          <w:spacing w:val="-3"/>
        </w:rPr>
        <w:t>у</w:t>
      </w:r>
      <w:r w:rsidRPr="00801F3B">
        <w:rPr>
          <w:color w:val="000000"/>
        </w:rPr>
        <w:t>чаю</w:t>
      </w:r>
      <w:r w:rsidRPr="00801F3B">
        <w:rPr>
          <w:color w:val="000000"/>
          <w:spacing w:val="-1"/>
        </w:rPr>
        <w:t>щи</w:t>
      </w:r>
      <w:r w:rsidRPr="00801F3B">
        <w:rPr>
          <w:color w:val="000000"/>
        </w:rPr>
        <w:t>хс</w:t>
      </w:r>
      <w:r w:rsidRPr="00801F3B">
        <w:rPr>
          <w:color w:val="000000"/>
          <w:spacing w:val="1"/>
        </w:rPr>
        <w:t>я</w:t>
      </w:r>
      <w:r w:rsidRPr="00801F3B">
        <w:rPr>
          <w:color w:val="000000"/>
        </w:rPr>
        <w:t>,</w:t>
      </w:r>
      <w:r w:rsidRPr="00801F3B">
        <w:rPr>
          <w:color w:val="000000"/>
          <w:spacing w:val="-1"/>
        </w:rPr>
        <w:t xml:space="preserve"> </w:t>
      </w:r>
      <w:r w:rsidRPr="00801F3B">
        <w:rPr>
          <w:color w:val="000000"/>
          <w:spacing w:val="-2"/>
        </w:rPr>
        <w:t>и</w:t>
      </w:r>
      <w:r w:rsidRPr="00801F3B">
        <w:rPr>
          <w:color w:val="000000"/>
        </w:rPr>
        <w:t>х</w:t>
      </w:r>
      <w:r w:rsidRPr="00801F3B">
        <w:rPr>
          <w:color w:val="000000"/>
          <w:spacing w:val="-3"/>
        </w:rPr>
        <w:t xml:space="preserve"> </w:t>
      </w:r>
      <w:r w:rsidRPr="00801F3B">
        <w:rPr>
          <w:color w:val="000000"/>
          <w:spacing w:val="1"/>
        </w:rPr>
        <w:t>р</w:t>
      </w:r>
      <w:r w:rsidRPr="00801F3B">
        <w:rPr>
          <w:color w:val="000000"/>
          <w:spacing w:val="-1"/>
        </w:rPr>
        <w:t>о</w:t>
      </w:r>
      <w:r w:rsidRPr="00801F3B">
        <w:rPr>
          <w:color w:val="000000"/>
        </w:rPr>
        <w:t>д</w:t>
      </w:r>
      <w:r w:rsidRPr="00801F3B">
        <w:rPr>
          <w:color w:val="000000"/>
          <w:spacing w:val="1"/>
        </w:rPr>
        <w:t>и</w:t>
      </w:r>
      <w:r w:rsidRPr="00801F3B">
        <w:rPr>
          <w:color w:val="000000"/>
        </w:rPr>
        <w:t>тел</w:t>
      </w:r>
      <w:r w:rsidRPr="00801F3B">
        <w:rPr>
          <w:color w:val="000000"/>
          <w:spacing w:val="-2"/>
        </w:rPr>
        <w:t>е</w:t>
      </w:r>
      <w:r w:rsidRPr="00801F3B">
        <w:rPr>
          <w:color w:val="000000"/>
        </w:rPr>
        <w:t>й (</w:t>
      </w:r>
      <w:r w:rsidRPr="00801F3B">
        <w:rPr>
          <w:color w:val="000000"/>
          <w:spacing w:val="-1"/>
        </w:rPr>
        <w:t>з</w:t>
      </w:r>
      <w:r w:rsidRPr="00801F3B">
        <w:rPr>
          <w:color w:val="000000"/>
        </w:rPr>
        <w:t>а</w:t>
      </w:r>
      <w:r w:rsidRPr="00801F3B">
        <w:rPr>
          <w:color w:val="000000"/>
          <w:spacing w:val="-2"/>
        </w:rPr>
        <w:t>к</w:t>
      </w:r>
      <w:r w:rsidRPr="00801F3B">
        <w:rPr>
          <w:color w:val="000000"/>
          <w:spacing w:val="-1"/>
        </w:rPr>
        <w:t>о</w:t>
      </w:r>
      <w:r w:rsidRPr="00801F3B">
        <w:rPr>
          <w:color w:val="000000"/>
        </w:rPr>
        <w:t>н</w:t>
      </w:r>
      <w:r w:rsidRPr="00801F3B">
        <w:rPr>
          <w:color w:val="000000"/>
          <w:spacing w:val="-1"/>
        </w:rPr>
        <w:t>н</w:t>
      </w:r>
      <w:r w:rsidRPr="00801F3B">
        <w:rPr>
          <w:color w:val="000000"/>
        </w:rPr>
        <w:t>ых</w:t>
      </w:r>
      <w:r w:rsidRPr="00801F3B">
        <w:rPr>
          <w:color w:val="000000"/>
          <w:spacing w:val="-1"/>
        </w:rPr>
        <w:t xml:space="preserve"> </w:t>
      </w:r>
      <w:r w:rsidRPr="00801F3B">
        <w:rPr>
          <w:color w:val="000000"/>
        </w:rPr>
        <w:t>п</w:t>
      </w:r>
      <w:r w:rsidRPr="00801F3B">
        <w:rPr>
          <w:color w:val="000000"/>
          <w:spacing w:val="1"/>
        </w:rPr>
        <w:t>р</w:t>
      </w:r>
      <w:r w:rsidRPr="00801F3B">
        <w:rPr>
          <w:color w:val="000000"/>
          <w:spacing w:val="-2"/>
        </w:rPr>
        <w:t>е</w:t>
      </w:r>
      <w:r w:rsidRPr="00801F3B">
        <w:rPr>
          <w:color w:val="000000"/>
          <w:spacing w:val="1"/>
        </w:rPr>
        <w:t>д</w:t>
      </w:r>
      <w:r w:rsidRPr="00801F3B">
        <w:rPr>
          <w:color w:val="000000"/>
        </w:rPr>
        <w:t>с</w:t>
      </w:r>
      <w:r w:rsidRPr="00801F3B">
        <w:rPr>
          <w:color w:val="000000"/>
          <w:spacing w:val="-2"/>
        </w:rPr>
        <w:t>т</w:t>
      </w:r>
      <w:r w:rsidRPr="00801F3B">
        <w:rPr>
          <w:color w:val="000000"/>
        </w:rPr>
        <w:t>авите</w:t>
      </w:r>
      <w:r w:rsidRPr="00801F3B">
        <w:rPr>
          <w:color w:val="000000"/>
          <w:spacing w:val="-1"/>
        </w:rPr>
        <w:t>л</w:t>
      </w:r>
      <w:r w:rsidRPr="00801F3B">
        <w:rPr>
          <w:color w:val="000000"/>
          <w:spacing w:val="-2"/>
        </w:rPr>
        <w:t>е</w:t>
      </w:r>
      <w:r w:rsidRPr="00801F3B">
        <w:rPr>
          <w:color w:val="000000"/>
        </w:rPr>
        <w:t>й),</w:t>
      </w:r>
      <w:r w:rsidRPr="00801F3B">
        <w:rPr>
          <w:color w:val="000000"/>
          <w:spacing w:val="-1"/>
        </w:rPr>
        <w:t xml:space="preserve"> </w:t>
      </w:r>
      <w:r w:rsidRPr="00801F3B">
        <w:rPr>
          <w:color w:val="000000"/>
        </w:rPr>
        <w:t>д</w:t>
      </w:r>
      <w:r w:rsidRPr="00801F3B">
        <w:rPr>
          <w:color w:val="000000"/>
          <w:spacing w:val="-2"/>
        </w:rPr>
        <w:t>у</w:t>
      </w:r>
      <w:r w:rsidRPr="00801F3B">
        <w:rPr>
          <w:color w:val="000000"/>
        </w:rPr>
        <w:t>х</w:t>
      </w:r>
      <w:r w:rsidRPr="00801F3B">
        <w:rPr>
          <w:color w:val="000000"/>
          <w:spacing w:val="1"/>
        </w:rPr>
        <w:t>о</w:t>
      </w:r>
      <w:r w:rsidRPr="00801F3B">
        <w:rPr>
          <w:color w:val="000000"/>
          <w:spacing w:val="-2"/>
        </w:rPr>
        <w:t>в</w:t>
      </w:r>
      <w:r w:rsidRPr="00801F3B">
        <w:rPr>
          <w:color w:val="000000"/>
        </w:rPr>
        <w:t>н</w:t>
      </w:r>
      <w:r w:rsidRPr="00801F3B">
        <w:rPr>
          <w:color w:val="000000"/>
          <w:spacing w:val="5"/>
        </w:rPr>
        <w:t>о</w:t>
      </w:r>
      <w:r w:rsidRPr="00801F3B">
        <w:rPr>
          <w:color w:val="000000"/>
        </w:rPr>
        <w:t>-н</w:t>
      </w:r>
      <w:r w:rsidRPr="00801F3B">
        <w:rPr>
          <w:color w:val="000000"/>
          <w:spacing w:val="2"/>
        </w:rPr>
        <w:t>р</w:t>
      </w:r>
      <w:r w:rsidRPr="00801F3B">
        <w:rPr>
          <w:color w:val="000000"/>
        </w:rPr>
        <w:t>а</w:t>
      </w:r>
      <w:r w:rsidRPr="00801F3B">
        <w:rPr>
          <w:color w:val="000000"/>
          <w:spacing w:val="-2"/>
        </w:rPr>
        <w:t>в</w:t>
      </w:r>
      <w:r w:rsidRPr="00801F3B">
        <w:rPr>
          <w:color w:val="000000"/>
        </w:rPr>
        <w:t>ст</w:t>
      </w:r>
      <w:r w:rsidRPr="00801F3B">
        <w:rPr>
          <w:color w:val="000000"/>
          <w:spacing w:val="-1"/>
        </w:rPr>
        <w:t>в</w:t>
      </w:r>
      <w:r w:rsidRPr="00801F3B">
        <w:rPr>
          <w:color w:val="000000"/>
        </w:rPr>
        <w:t>е</w:t>
      </w:r>
      <w:r w:rsidRPr="00801F3B">
        <w:rPr>
          <w:color w:val="000000"/>
          <w:spacing w:val="-1"/>
        </w:rPr>
        <w:t>н</w:t>
      </w:r>
      <w:r w:rsidRPr="00801F3B">
        <w:rPr>
          <w:color w:val="000000"/>
        </w:rPr>
        <w:t>ное</w:t>
      </w:r>
      <w:r w:rsidRPr="00801F3B">
        <w:rPr>
          <w:color w:val="000000"/>
          <w:spacing w:val="118"/>
        </w:rPr>
        <w:t xml:space="preserve"> </w:t>
      </w:r>
      <w:r w:rsidRPr="00801F3B">
        <w:rPr>
          <w:color w:val="000000"/>
          <w:spacing w:val="1"/>
        </w:rPr>
        <w:t>р</w:t>
      </w:r>
      <w:r w:rsidRPr="00801F3B">
        <w:rPr>
          <w:color w:val="000000"/>
        </w:rPr>
        <w:t>аз</w:t>
      </w:r>
      <w:r w:rsidRPr="00801F3B">
        <w:rPr>
          <w:color w:val="000000"/>
          <w:spacing w:val="-2"/>
        </w:rPr>
        <w:t>в</w:t>
      </w:r>
      <w:r w:rsidRPr="00801F3B">
        <w:rPr>
          <w:color w:val="000000"/>
        </w:rPr>
        <w:t>ит</w:t>
      </w:r>
      <w:r w:rsidRPr="00801F3B">
        <w:rPr>
          <w:color w:val="000000"/>
          <w:spacing w:val="1"/>
        </w:rPr>
        <w:t>и</w:t>
      </w:r>
      <w:r w:rsidRPr="00801F3B">
        <w:rPr>
          <w:color w:val="000000"/>
        </w:rPr>
        <w:t>е</w:t>
      </w:r>
      <w:r w:rsidRPr="00801F3B">
        <w:rPr>
          <w:color w:val="000000"/>
          <w:spacing w:val="119"/>
        </w:rPr>
        <w:t xml:space="preserve"> </w:t>
      </w:r>
      <w:r w:rsidRPr="00801F3B">
        <w:rPr>
          <w:color w:val="000000"/>
        </w:rPr>
        <w:t>об</w:t>
      </w:r>
      <w:r w:rsidRPr="00801F3B">
        <w:rPr>
          <w:color w:val="000000"/>
          <w:spacing w:val="-3"/>
        </w:rPr>
        <w:t>у</w:t>
      </w:r>
      <w:r w:rsidRPr="00801F3B">
        <w:rPr>
          <w:color w:val="000000"/>
        </w:rPr>
        <w:t>чаю</w:t>
      </w:r>
      <w:r w:rsidRPr="00801F3B">
        <w:rPr>
          <w:color w:val="000000"/>
          <w:spacing w:val="-1"/>
        </w:rPr>
        <w:t>щ</w:t>
      </w:r>
      <w:r w:rsidRPr="00801F3B">
        <w:rPr>
          <w:color w:val="000000"/>
        </w:rPr>
        <w:t>и</w:t>
      </w:r>
      <w:r w:rsidRPr="00801F3B">
        <w:rPr>
          <w:color w:val="000000"/>
          <w:spacing w:val="2"/>
        </w:rPr>
        <w:t>х</w:t>
      </w:r>
      <w:r w:rsidRPr="00801F3B">
        <w:rPr>
          <w:color w:val="000000"/>
          <w:spacing w:val="-2"/>
        </w:rPr>
        <w:t>ся</w:t>
      </w:r>
      <w:r w:rsidRPr="00801F3B">
        <w:rPr>
          <w:color w:val="000000"/>
        </w:rPr>
        <w:t>,</w:t>
      </w:r>
      <w:r w:rsidRPr="00801F3B">
        <w:rPr>
          <w:color w:val="000000"/>
          <w:spacing w:val="120"/>
        </w:rPr>
        <w:t xml:space="preserve"> </w:t>
      </w:r>
      <w:r w:rsidRPr="00801F3B">
        <w:rPr>
          <w:color w:val="000000"/>
          <w:spacing w:val="1"/>
        </w:rPr>
        <w:t>г</w:t>
      </w:r>
      <w:r w:rsidRPr="00801F3B">
        <w:rPr>
          <w:color w:val="000000"/>
        </w:rPr>
        <w:t>а</w:t>
      </w:r>
      <w:r w:rsidRPr="00801F3B">
        <w:rPr>
          <w:color w:val="000000"/>
          <w:spacing w:val="1"/>
        </w:rPr>
        <w:t>р</w:t>
      </w:r>
      <w:r w:rsidRPr="00801F3B">
        <w:rPr>
          <w:color w:val="000000"/>
          <w:spacing w:val="-1"/>
        </w:rPr>
        <w:t>а</w:t>
      </w:r>
      <w:r w:rsidRPr="00801F3B">
        <w:rPr>
          <w:color w:val="000000"/>
        </w:rPr>
        <w:t>нт</w:t>
      </w:r>
      <w:r w:rsidRPr="00801F3B">
        <w:rPr>
          <w:color w:val="000000"/>
          <w:spacing w:val="-1"/>
        </w:rPr>
        <w:t>и</w:t>
      </w:r>
      <w:r w:rsidRPr="00801F3B">
        <w:rPr>
          <w:color w:val="000000"/>
        </w:rPr>
        <w:t>р</w:t>
      </w:r>
      <w:r w:rsidRPr="00801F3B">
        <w:rPr>
          <w:color w:val="000000"/>
          <w:spacing w:val="-3"/>
        </w:rPr>
        <w:t>у</w:t>
      </w:r>
      <w:r w:rsidRPr="00801F3B">
        <w:rPr>
          <w:color w:val="000000"/>
        </w:rPr>
        <w:t>ет</w:t>
      </w:r>
      <w:r w:rsidRPr="00801F3B">
        <w:rPr>
          <w:color w:val="000000"/>
          <w:spacing w:val="121"/>
        </w:rPr>
        <w:t xml:space="preserve"> </w:t>
      </w:r>
      <w:r w:rsidRPr="00801F3B">
        <w:rPr>
          <w:color w:val="000000"/>
          <w:spacing w:val="1"/>
        </w:rPr>
        <w:t>о</w:t>
      </w:r>
      <w:r w:rsidRPr="00801F3B">
        <w:rPr>
          <w:color w:val="000000"/>
        </w:rPr>
        <w:t>хр</w:t>
      </w:r>
      <w:r w:rsidRPr="00801F3B">
        <w:rPr>
          <w:color w:val="000000"/>
          <w:spacing w:val="-1"/>
        </w:rPr>
        <w:t>а</w:t>
      </w:r>
      <w:r w:rsidRPr="00801F3B">
        <w:rPr>
          <w:color w:val="000000"/>
        </w:rPr>
        <w:t>ну</w:t>
      </w:r>
      <w:r w:rsidRPr="00801F3B">
        <w:rPr>
          <w:color w:val="000000"/>
          <w:spacing w:val="118"/>
        </w:rPr>
        <w:t xml:space="preserve"> </w:t>
      </w:r>
      <w:r w:rsidRPr="00801F3B">
        <w:rPr>
          <w:color w:val="000000"/>
        </w:rPr>
        <w:t>и</w:t>
      </w:r>
      <w:r w:rsidRPr="00801F3B">
        <w:rPr>
          <w:color w:val="000000"/>
          <w:spacing w:val="123"/>
        </w:rPr>
        <w:t xml:space="preserve"> </w:t>
      </w:r>
      <w:r w:rsidRPr="00801F3B">
        <w:rPr>
          <w:color w:val="000000"/>
          <w:spacing w:val="-3"/>
        </w:rPr>
        <w:t>у</w:t>
      </w:r>
      <w:r w:rsidRPr="00801F3B">
        <w:rPr>
          <w:color w:val="000000"/>
        </w:rPr>
        <w:t>к</w:t>
      </w:r>
      <w:r w:rsidRPr="00801F3B">
        <w:rPr>
          <w:color w:val="000000"/>
          <w:spacing w:val="1"/>
        </w:rPr>
        <w:t>р</w:t>
      </w:r>
      <w:r w:rsidRPr="00801F3B">
        <w:rPr>
          <w:color w:val="000000"/>
        </w:rPr>
        <w:t>е</w:t>
      </w:r>
      <w:r w:rsidRPr="00801F3B">
        <w:rPr>
          <w:color w:val="000000"/>
          <w:spacing w:val="1"/>
        </w:rPr>
        <w:t>п</w:t>
      </w:r>
      <w:r w:rsidRPr="00801F3B">
        <w:rPr>
          <w:color w:val="000000"/>
        </w:rPr>
        <w:t>ле</w:t>
      </w:r>
      <w:r w:rsidRPr="00801F3B">
        <w:rPr>
          <w:color w:val="000000"/>
          <w:spacing w:val="-2"/>
        </w:rPr>
        <w:t>н</w:t>
      </w:r>
      <w:r w:rsidRPr="00801F3B">
        <w:rPr>
          <w:color w:val="000000"/>
        </w:rPr>
        <w:t>ие ф</w:t>
      </w:r>
      <w:r w:rsidRPr="00801F3B">
        <w:rPr>
          <w:color w:val="000000"/>
          <w:spacing w:val="1"/>
        </w:rPr>
        <w:t>и</w:t>
      </w:r>
      <w:r w:rsidRPr="00801F3B">
        <w:rPr>
          <w:color w:val="000000"/>
        </w:rPr>
        <w:t>з</w:t>
      </w:r>
      <w:r w:rsidRPr="00801F3B">
        <w:rPr>
          <w:color w:val="000000"/>
          <w:spacing w:val="-1"/>
        </w:rPr>
        <w:t>и</w:t>
      </w:r>
      <w:r w:rsidRPr="00801F3B">
        <w:rPr>
          <w:color w:val="000000"/>
        </w:rPr>
        <w:t>чес</w:t>
      </w:r>
      <w:r w:rsidRPr="00801F3B">
        <w:rPr>
          <w:color w:val="000000"/>
          <w:spacing w:val="-1"/>
        </w:rPr>
        <w:t>к</w:t>
      </w:r>
      <w:r w:rsidRPr="00801F3B">
        <w:rPr>
          <w:color w:val="000000"/>
        </w:rPr>
        <w:t>о</w:t>
      </w:r>
      <w:r w:rsidRPr="00801F3B">
        <w:rPr>
          <w:color w:val="000000"/>
          <w:spacing w:val="-2"/>
        </w:rPr>
        <w:t>г</w:t>
      </w:r>
      <w:r w:rsidRPr="00801F3B">
        <w:rPr>
          <w:color w:val="000000"/>
        </w:rPr>
        <w:t>о,</w:t>
      </w:r>
      <w:r w:rsidRPr="00801F3B">
        <w:rPr>
          <w:color w:val="000000"/>
          <w:spacing w:val="-1"/>
        </w:rPr>
        <w:t xml:space="preserve"> </w:t>
      </w:r>
      <w:r w:rsidRPr="00801F3B">
        <w:rPr>
          <w:color w:val="000000"/>
        </w:rPr>
        <w:t>п</w:t>
      </w:r>
      <w:r w:rsidRPr="00801F3B">
        <w:rPr>
          <w:color w:val="000000"/>
          <w:spacing w:val="-1"/>
        </w:rPr>
        <w:t>си</w:t>
      </w:r>
      <w:r w:rsidRPr="00801F3B">
        <w:rPr>
          <w:color w:val="000000"/>
        </w:rPr>
        <w:t>х</w:t>
      </w:r>
      <w:r w:rsidRPr="00801F3B">
        <w:rPr>
          <w:color w:val="000000"/>
          <w:spacing w:val="-1"/>
        </w:rPr>
        <w:t>и</w:t>
      </w:r>
      <w:r w:rsidRPr="00801F3B">
        <w:rPr>
          <w:color w:val="000000"/>
        </w:rPr>
        <w:t>чес</w:t>
      </w:r>
      <w:r w:rsidRPr="00801F3B">
        <w:rPr>
          <w:color w:val="000000"/>
          <w:spacing w:val="-1"/>
        </w:rPr>
        <w:t>к</w:t>
      </w:r>
      <w:r w:rsidRPr="00801F3B">
        <w:rPr>
          <w:color w:val="000000"/>
        </w:rPr>
        <w:t>о</w:t>
      </w:r>
      <w:r w:rsidRPr="00801F3B">
        <w:rPr>
          <w:color w:val="000000"/>
          <w:spacing w:val="-1"/>
        </w:rPr>
        <w:t>г</w:t>
      </w:r>
      <w:r w:rsidRPr="00801F3B">
        <w:rPr>
          <w:color w:val="000000"/>
        </w:rPr>
        <w:t>о</w:t>
      </w:r>
      <w:r w:rsidRPr="00801F3B">
        <w:rPr>
          <w:color w:val="000000"/>
          <w:spacing w:val="-1"/>
        </w:rPr>
        <w:t xml:space="preserve"> </w:t>
      </w:r>
      <w:r w:rsidRPr="00801F3B">
        <w:rPr>
          <w:color w:val="000000"/>
        </w:rPr>
        <w:t xml:space="preserve">и </w:t>
      </w:r>
      <w:r w:rsidRPr="00801F3B">
        <w:rPr>
          <w:color w:val="000000"/>
          <w:spacing w:val="-3"/>
        </w:rPr>
        <w:t>с</w:t>
      </w:r>
      <w:r w:rsidRPr="00801F3B">
        <w:rPr>
          <w:color w:val="000000"/>
        </w:rPr>
        <w:t>оциал</w:t>
      </w:r>
      <w:r w:rsidRPr="00801F3B">
        <w:rPr>
          <w:color w:val="000000"/>
          <w:spacing w:val="-1"/>
        </w:rPr>
        <w:t>ьно</w:t>
      </w:r>
      <w:r w:rsidRPr="00801F3B">
        <w:rPr>
          <w:color w:val="000000"/>
        </w:rPr>
        <w:t>го</w:t>
      </w:r>
      <w:r w:rsidRPr="00801F3B">
        <w:rPr>
          <w:color w:val="000000"/>
          <w:spacing w:val="-1"/>
        </w:rPr>
        <w:t xml:space="preserve"> </w:t>
      </w:r>
      <w:r w:rsidRPr="00801F3B">
        <w:rPr>
          <w:color w:val="000000"/>
        </w:rPr>
        <w:t>з</w:t>
      </w:r>
      <w:r w:rsidRPr="00801F3B">
        <w:rPr>
          <w:color w:val="000000"/>
          <w:spacing w:val="-1"/>
        </w:rPr>
        <w:t>д</w:t>
      </w:r>
      <w:r w:rsidRPr="00801F3B">
        <w:rPr>
          <w:color w:val="000000"/>
          <w:spacing w:val="-2"/>
        </w:rPr>
        <w:t>о</w:t>
      </w:r>
      <w:r w:rsidRPr="00801F3B">
        <w:rPr>
          <w:color w:val="000000"/>
          <w:spacing w:val="1"/>
        </w:rPr>
        <w:t>ро</w:t>
      </w:r>
      <w:r w:rsidRPr="00801F3B">
        <w:rPr>
          <w:color w:val="000000"/>
        </w:rPr>
        <w:t>в</w:t>
      </w:r>
      <w:r w:rsidRPr="00801F3B">
        <w:rPr>
          <w:color w:val="000000"/>
          <w:spacing w:val="-1"/>
        </w:rPr>
        <w:t>ь</w:t>
      </w:r>
      <w:r w:rsidRPr="00801F3B">
        <w:rPr>
          <w:color w:val="000000"/>
        </w:rPr>
        <w:t>я</w:t>
      </w:r>
      <w:r w:rsidRPr="00801F3B">
        <w:rPr>
          <w:color w:val="000000"/>
          <w:spacing w:val="-3"/>
        </w:rPr>
        <w:t xml:space="preserve"> </w:t>
      </w:r>
      <w:r w:rsidRPr="00801F3B">
        <w:rPr>
          <w:color w:val="000000"/>
        </w:rPr>
        <w:t>о</w:t>
      </w:r>
      <w:r w:rsidRPr="00801F3B">
        <w:rPr>
          <w:color w:val="000000"/>
          <w:spacing w:val="1"/>
        </w:rPr>
        <w:t>б</w:t>
      </w:r>
      <w:r w:rsidRPr="00801F3B">
        <w:rPr>
          <w:color w:val="000000"/>
          <w:spacing w:val="-3"/>
        </w:rPr>
        <w:t>у</w:t>
      </w:r>
      <w:r w:rsidRPr="00801F3B">
        <w:rPr>
          <w:color w:val="000000"/>
        </w:rPr>
        <w:t>чающи</w:t>
      </w:r>
      <w:r w:rsidRPr="00801F3B">
        <w:rPr>
          <w:color w:val="000000"/>
          <w:spacing w:val="-1"/>
        </w:rPr>
        <w:t>х</w:t>
      </w:r>
      <w:r w:rsidRPr="00801F3B">
        <w:rPr>
          <w:color w:val="000000"/>
        </w:rPr>
        <w:t>ся.</w:t>
      </w:r>
    </w:p>
    <w:p w:rsidR="00E443D1" w:rsidRPr="00E443D1" w:rsidRDefault="00E443D1" w:rsidP="008B4268">
      <w:pPr>
        <w:ind w:left="283" w:right="-20" w:firstLine="284"/>
        <w:rPr>
          <w:b/>
          <w:bCs/>
          <w:color w:val="000000"/>
        </w:rPr>
      </w:pPr>
      <w:r w:rsidRPr="00E443D1">
        <w:rPr>
          <w:b/>
          <w:bCs/>
          <w:color w:val="000000"/>
        </w:rPr>
        <w:t>К</w:t>
      </w:r>
      <w:r w:rsidRPr="00E443D1">
        <w:rPr>
          <w:b/>
          <w:bCs/>
          <w:color w:val="000000"/>
          <w:spacing w:val="1"/>
        </w:rPr>
        <w:t>а</w:t>
      </w:r>
      <w:r w:rsidRPr="00E443D1">
        <w:rPr>
          <w:b/>
          <w:bCs/>
          <w:color w:val="000000"/>
        </w:rPr>
        <w:t>д</w:t>
      </w:r>
      <w:r w:rsidRPr="00E443D1">
        <w:rPr>
          <w:b/>
          <w:bCs/>
          <w:color w:val="000000"/>
          <w:spacing w:val="-2"/>
        </w:rPr>
        <w:t>р</w:t>
      </w:r>
      <w:r w:rsidRPr="00E443D1">
        <w:rPr>
          <w:b/>
          <w:bCs/>
          <w:color w:val="000000"/>
        </w:rPr>
        <w:t>овые</w:t>
      </w:r>
      <w:r w:rsidRPr="00E443D1">
        <w:rPr>
          <w:color w:val="000000"/>
        </w:rPr>
        <w:t xml:space="preserve"> </w:t>
      </w:r>
      <w:r w:rsidRPr="00E443D1">
        <w:rPr>
          <w:b/>
          <w:bCs/>
          <w:color w:val="000000"/>
          <w:spacing w:val="-1"/>
        </w:rPr>
        <w:t>у</w:t>
      </w:r>
      <w:r w:rsidRPr="00E443D1">
        <w:rPr>
          <w:b/>
          <w:bCs/>
          <w:color w:val="000000"/>
        </w:rPr>
        <w:t>с</w:t>
      </w:r>
      <w:r w:rsidRPr="00E443D1">
        <w:rPr>
          <w:b/>
          <w:bCs/>
          <w:color w:val="000000"/>
          <w:spacing w:val="-2"/>
        </w:rPr>
        <w:t>л</w:t>
      </w:r>
      <w:r w:rsidRPr="00E443D1">
        <w:rPr>
          <w:b/>
          <w:bCs/>
          <w:color w:val="000000"/>
        </w:rPr>
        <w:t>овия</w:t>
      </w:r>
    </w:p>
    <w:p w:rsidR="00E443D1" w:rsidRPr="00801F3B" w:rsidRDefault="00E443D1" w:rsidP="008B4268">
      <w:pPr>
        <w:tabs>
          <w:tab w:val="left" w:pos="1075"/>
        </w:tabs>
        <w:ind w:right="-1" w:firstLine="284"/>
        <w:jc w:val="both"/>
        <w:rPr>
          <w:color w:val="000000"/>
        </w:rPr>
      </w:pPr>
      <w:r w:rsidRPr="00801F3B">
        <w:rPr>
          <w:color w:val="000000"/>
        </w:rPr>
        <w:t>В МКОУ «Дреневская ОШ»</w:t>
      </w:r>
      <w:r w:rsidRPr="00801F3B">
        <w:rPr>
          <w:color w:val="000000"/>
          <w:spacing w:val="7"/>
        </w:rPr>
        <w:t xml:space="preserve"> </w:t>
      </w:r>
      <w:r w:rsidRPr="00801F3B">
        <w:rPr>
          <w:color w:val="000000"/>
          <w:spacing w:val="1"/>
        </w:rPr>
        <w:t>д</w:t>
      </w:r>
      <w:r w:rsidRPr="00801F3B">
        <w:rPr>
          <w:color w:val="000000"/>
        </w:rPr>
        <w:t>ля</w:t>
      </w:r>
      <w:r w:rsidRPr="00801F3B">
        <w:rPr>
          <w:color w:val="000000"/>
          <w:spacing w:val="15"/>
        </w:rPr>
        <w:t xml:space="preserve"> </w:t>
      </w:r>
      <w:r w:rsidRPr="00801F3B">
        <w:rPr>
          <w:color w:val="000000"/>
        </w:rPr>
        <w:t>ра</w:t>
      </w:r>
      <w:r w:rsidRPr="00801F3B">
        <w:rPr>
          <w:color w:val="000000"/>
          <w:spacing w:val="-1"/>
        </w:rPr>
        <w:t>б</w:t>
      </w:r>
      <w:r w:rsidRPr="00801F3B">
        <w:rPr>
          <w:color w:val="000000"/>
        </w:rPr>
        <w:t>оты</w:t>
      </w:r>
      <w:r w:rsidRPr="00801F3B">
        <w:rPr>
          <w:color w:val="000000"/>
          <w:spacing w:val="14"/>
        </w:rPr>
        <w:t xml:space="preserve"> </w:t>
      </w:r>
      <w:r w:rsidRPr="00801F3B">
        <w:rPr>
          <w:color w:val="000000"/>
        </w:rPr>
        <w:t>с</w:t>
      </w:r>
      <w:r w:rsidRPr="00801F3B">
        <w:rPr>
          <w:color w:val="000000"/>
          <w:spacing w:val="17"/>
        </w:rPr>
        <w:t xml:space="preserve"> </w:t>
      </w:r>
      <w:r w:rsidRPr="00801F3B">
        <w:rPr>
          <w:color w:val="000000"/>
          <w:spacing w:val="-1"/>
        </w:rPr>
        <w:t>о</w:t>
      </w:r>
      <w:r w:rsidRPr="00801F3B">
        <w:rPr>
          <w:color w:val="000000"/>
          <w:spacing w:val="1"/>
        </w:rPr>
        <w:t>б</w:t>
      </w:r>
      <w:r w:rsidRPr="00801F3B">
        <w:rPr>
          <w:color w:val="000000"/>
          <w:spacing w:val="-3"/>
        </w:rPr>
        <w:t>у</w:t>
      </w:r>
      <w:r w:rsidRPr="00801F3B">
        <w:rPr>
          <w:color w:val="000000"/>
        </w:rPr>
        <w:t>ча</w:t>
      </w:r>
      <w:r w:rsidRPr="00801F3B">
        <w:rPr>
          <w:color w:val="000000"/>
          <w:spacing w:val="-1"/>
        </w:rPr>
        <w:t>ю</w:t>
      </w:r>
      <w:r w:rsidRPr="00801F3B">
        <w:rPr>
          <w:color w:val="000000"/>
        </w:rPr>
        <w:t>щим</w:t>
      </w:r>
      <w:r w:rsidRPr="00801F3B">
        <w:rPr>
          <w:color w:val="000000"/>
          <w:spacing w:val="1"/>
        </w:rPr>
        <w:t>и</w:t>
      </w:r>
      <w:r w:rsidRPr="00801F3B">
        <w:rPr>
          <w:color w:val="000000"/>
          <w:spacing w:val="-1"/>
        </w:rPr>
        <w:t>с</w:t>
      </w:r>
      <w:r w:rsidRPr="00801F3B">
        <w:rPr>
          <w:color w:val="000000"/>
        </w:rPr>
        <w:t>я</w:t>
      </w:r>
      <w:r w:rsidRPr="00801F3B">
        <w:rPr>
          <w:color w:val="000000"/>
          <w:spacing w:val="15"/>
        </w:rPr>
        <w:t xml:space="preserve"> </w:t>
      </w:r>
      <w:r w:rsidRPr="00801F3B">
        <w:rPr>
          <w:color w:val="000000"/>
        </w:rPr>
        <w:t>с ЗПР</w:t>
      </w:r>
      <w:r w:rsidRPr="00801F3B">
        <w:rPr>
          <w:color w:val="000000"/>
          <w:spacing w:val="54"/>
        </w:rPr>
        <w:t xml:space="preserve"> </w:t>
      </w:r>
      <w:r w:rsidRPr="00801F3B">
        <w:rPr>
          <w:color w:val="000000"/>
        </w:rPr>
        <w:t>в</w:t>
      </w:r>
      <w:r w:rsidRPr="00801F3B">
        <w:rPr>
          <w:color w:val="000000"/>
          <w:spacing w:val="54"/>
        </w:rPr>
        <w:t xml:space="preserve"> </w:t>
      </w:r>
      <w:r w:rsidRPr="00801F3B">
        <w:rPr>
          <w:color w:val="000000"/>
        </w:rPr>
        <w:t>штат</w:t>
      </w:r>
      <w:r w:rsidRPr="00801F3B">
        <w:rPr>
          <w:color w:val="000000"/>
          <w:spacing w:val="-2"/>
        </w:rPr>
        <w:t>н</w:t>
      </w:r>
      <w:r w:rsidRPr="00801F3B">
        <w:rPr>
          <w:color w:val="000000"/>
          <w:spacing w:val="1"/>
        </w:rPr>
        <w:t>о</w:t>
      </w:r>
      <w:r w:rsidRPr="00801F3B">
        <w:rPr>
          <w:color w:val="000000"/>
        </w:rPr>
        <w:t>м</w:t>
      </w:r>
      <w:r w:rsidRPr="00801F3B">
        <w:rPr>
          <w:color w:val="000000"/>
          <w:spacing w:val="52"/>
        </w:rPr>
        <w:t xml:space="preserve"> </w:t>
      </w:r>
      <w:r w:rsidRPr="00801F3B">
        <w:rPr>
          <w:color w:val="000000"/>
          <w:spacing w:val="1"/>
        </w:rPr>
        <w:t>р</w:t>
      </w:r>
      <w:r w:rsidRPr="00801F3B">
        <w:rPr>
          <w:color w:val="000000"/>
        </w:rPr>
        <w:t>а</w:t>
      </w:r>
      <w:r w:rsidRPr="00801F3B">
        <w:rPr>
          <w:color w:val="000000"/>
          <w:spacing w:val="-1"/>
        </w:rPr>
        <w:t>с</w:t>
      </w:r>
      <w:r w:rsidRPr="00801F3B">
        <w:rPr>
          <w:color w:val="000000"/>
        </w:rPr>
        <w:t>п</w:t>
      </w:r>
      <w:r w:rsidRPr="00801F3B">
        <w:rPr>
          <w:color w:val="000000"/>
          <w:spacing w:val="1"/>
        </w:rPr>
        <w:t>и</w:t>
      </w:r>
      <w:r w:rsidRPr="00801F3B">
        <w:rPr>
          <w:color w:val="000000"/>
          <w:spacing w:val="-2"/>
        </w:rPr>
        <w:t>с</w:t>
      </w:r>
      <w:r w:rsidRPr="00801F3B">
        <w:rPr>
          <w:color w:val="000000"/>
        </w:rPr>
        <w:t>а</w:t>
      </w:r>
      <w:r w:rsidRPr="00801F3B">
        <w:rPr>
          <w:color w:val="000000"/>
          <w:spacing w:val="-1"/>
        </w:rPr>
        <w:t>н</w:t>
      </w:r>
      <w:r w:rsidRPr="00801F3B">
        <w:rPr>
          <w:color w:val="000000"/>
        </w:rPr>
        <w:t>ии</w:t>
      </w:r>
      <w:r w:rsidRPr="00801F3B">
        <w:rPr>
          <w:color w:val="000000"/>
          <w:spacing w:val="53"/>
        </w:rPr>
        <w:t xml:space="preserve"> </w:t>
      </w:r>
      <w:r w:rsidRPr="00801F3B">
        <w:rPr>
          <w:color w:val="000000"/>
          <w:spacing w:val="1"/>
        </w:rPr>
        <w:t>п</w:t>
      </w:r>
      <w:r w:rsidRPr="00801F3B">
        <w:rPr>
          <w:color w:val="000000"/>
        </w:rPr>
        <w:t>ред</w:t>
      </w:r>
      <w:r w:rsidRPr="00801F3B">
        <w:rPr>
          <w:color w:val="000000"/>
          <w:spacing w:val="-3"/>
        </w:rPr>
        <w:t>у</w:t>
      </w:r>
      <w:r w:rsidRPr="00801F3B">
        <w:rPr>
          <w:color w:val="000000"/>
        </w:rPr>
        <w:t>см</w:t>
      </w:r>
      <w:r w:rsidRPr="00801F3B">
        <w:rPr>
          <w:color w:val="000000"/>
          <w:spacing w:val="1"/>
        </w:rPr>
        <w:t>о</w:t>
      </w:r>
      <w:r w:rsidRPr="00801F3B">
        <w:rPr>
          <w:color w:val="000000"/>
          <w:spacing w:val="-2"/>
        </w:rPr>
        <w:t>т</w:t>
      </w:r>
      <w:r w:rsidRPr="00801F3B">
        <w:rPr>
          <w:color w:val="000000"/>
        </w:rPr>
        <w:t>рены</w:t>
      </w:r>
      <w:r w:rsidRPr="00801F3B">
        <w:rPr>
          <w:color w:val="000000"/>
          <w:spacing w:val="54"/>
        </w:rPr>
        <w:t xml:space="preserve"> </w:t>
      </w:r>
      <w:r w:rsidRPr="00801F3B">
        <w:rPr>
          <w:color w:val="000000"/>
        </w:rPr>
        <w:t>сл</w:t>
      </w:r>
      <w:r w:rsidRPr="00801F3B">
        <w:rPr>
          <w:color w:val="000000"/>
          <w:spacing w:val="-2"/>
        </w:rPr>
        <w:t>е</w:t>
      </w:r>
      <w:r w:rsidRPr="00801F3B">
        <w:rPr>
          <w:color w:val="000000"/>
        </w:rPr>
        <w:t>д</w:t>
      </w:r>
      <w:r w:rsidRPr="00801F3B">
        <w:rPr>
          <w:color w:val="000000"/>
          <w:spacing w:val="-2"/>
        </w:rPr>
        <w:t>у</w:t>
      </w:r>
      <w:r w:rsidRPr="00801F3B">
        <w:rPr>
          <w:color w:val="000000"/>
          <w:spacing w:val="-1"/>
        </w:rPr>
        <w:t>ющ</w:t>
      </w:r>
      <w:r w:rsidRPr="00801F3B">
        <w:rPr>
          <w:color w:val="000000"/>
        </w:rPr>
        <w:t>ие</w:t>
      </w:r>
      <w:r w:rsidRPr="00801F3B">
        <w:rPr>
          <w:color w:val="000000"/>
          <w:spacing w:val="55"/>
        </w:rPr>
        <w:t xml:space="preserve"> </w:t>
      </w:r>
      <w:r w:rsidRPr="00801F3B">
        <w:rPr>
          <w:color w:val="000000"/>
        </w:rPr>
        <w:t>долж</w:t>
      </w:r>
      <w:r w:rsidRPr="00801F3B">
        <w:rPr>
          <w:color w:val="000000"/>
          <w:spacing w:val="-1"/>
        </w:rPr>
        <w:t>н</w:t>
      </w:r>
      <w:r w:rsidRPr="00801F3B">
        <w:rPr>
          <w:color w:val="000000"/>
        </w:rPr>
        <w:t>ос</w:t>
      </w:r>
      <w:r w:rsidRPr="00801F3B">
        <w:rPr>
          <w:color w:val="000000"/>
          <w:spacing w:val="-2"/>
        </w:rPr>
        <w:t>т</w:t>
      </w:r>
      <w:r w:rsidRPr="00801F3B">
        <w:rPr>
          <w:color w:val="000000"/>
        </w:rPr>
        <w:t>и:</w:t>
      </w:r>
      <w:r w:rsidRPr="00801F3B">
        <w:rPr>
          <w:color w:val="000000"/>
          <w:spacing w:val="56"/>
        </w:rPr>
        <w:t xml:space="preserve"> </w:t>
      </w:r>
      <w:r w:rsidRPr="00801F3B">
        <w:rPr>
          <w:color w:val="000000"/>
          <w:spacing w:val="-2"/>
        </w:rPr>
        <w:t>у</w:t>
      </w:r>
      <w:r w:rsidRPr="00801F3B">
        <w:rPr>
          <w:color w:val="000000"/>
        </w:rPr>
        <w:t>читель-п</w:t>
      </w:r>
      <w:r w:rsidRPr="00801F3B">
        <w:rPr>
          <w:color w:val="000000"/>
          <w:spacing w:val="2"/>
        </w:rPr>
        <w:t>р</w:t>
      </w:r>
      <w:r w:rsidRPr="00801F3B">
        <w:rPr>
          <w:color w:val="000000"/>
          <w:spacing w:val="-2"/>
        </w:rPr>
        <w:t>е</w:t>
      </w:r>
      <w:r w:rsidRPr="00801F3B">
        <w:rPr>
          <w:color w:val="000000"/>
        </w:rPr>
        <w:t>дме</w:t>
      </w:r>
      <w:r w:rsidRPr="00801F3B">
        <w:rPr>
          <w:color w:val="000000"/>
          <w:spacing w:val="-1"/>
        </w:rPr>
        <w:t>т</w:t>
      </w:r>
      <w:r w:rsidRPr="00801F3B">
        <w:rPr>
          <w:color w:val="000000"/>
          <w:spacing w:val="-2"/>
        </w:rPr>
        <w:t>н</w:t>
      </w:r>
      <w:r w:rsidRPr="00801F3B">
        <w:rPr>
          <w:color w:val="000000"/>
        </w:rPr>
        <w:t>и</w:t>
      </w:r>
      <w:r w:rsidRPr="00801F3B">
        <w:rPr>
          <w:color w:val="000000"/>
          <w:spacing w:val="1"/>
        </w:rPr>
        <w:t>к</w:t>
      </w:r>
      <w:r w:rsidRPr="00801F3B">
        <w:rPr>
          <w:color w:val="000000"/>
        </w:rPr>
        <w:t>,</w:t>
      </w:r>
      <w:r w:rsidRPr="00801F3B">
        <w:rPr>
          <w:color w:val="000000"/>
          <w:spacing w:val="1"/>
        </w:rPr>
        <w:t xml:space="preserve"> п</w:t>
      </w:r>
      <w:r w:rsidRPr="00801F3B">
        <w:rPr>
          <w:color w:val="000000"/>
          <w:spacing w:val="-1"/>
        </w:rPr>
        <w:t>е</w:t>
      </w:r>
      <w:r w:rsidRPr="00801F3B">
        <w:rPr>
          <w:color w:val="000000"/>
        </w:rPr>
        <w:t>да</w:t>
      </w:r>
      <w:r w:rsidRPr="00801F3B">
        <w:rPr>
          <w:color w:val="000000"/>
          <w:spacing w:val="-1"/>
        </w:rPr>
        <w:t>г</w:t>
      </w:r>
      <w:r w:rsidRPr="00801F3B">
        <w:rPr>
          <w:color w:val="000000"/>
          <w:spacing w:val="-2"/>
        </w:rPr>
        <w:t>ог</w:t>
      </w:r>
      <w:r w:rsidRPr="00801F3B">
        <w:rPr>
          <w:color w:val="000000"/>
        </w:rPr>
        <w:t>-дефектол</w:t>
      </w:r>
      <w:r w:rsidRPr="00801F3B">
        <w:rPr>
          <w:color w:val="000000"/>
          <w:spacing w:val="-1"/>
        </w:rPr>
        <w:t>о</w:t>
      </w:r>
      <w:r w:rsidRPr="00801F3B">
        <w:rPr>
          <w:color w:val="000000"/>
        </w:rPr>
        <w:t>г.</w:t>
      </w:r>
    </w:p>
    <w:p w:rsidR="00E443D1" w:rsidRPr="00801F3B" w:rsidRDefault="00E443D1" w:rsidP="008B4268">
      <w:pPr>
        <w:tabs>
          <w:tab w:val="left" w:pos="2387"/>
          <w:tab w:val="left" w:pos="4225"/>
          <w:tab w:val="left" w:pos="6179"/>
          <w:tab w:val="left" w:pos="7942"/>
          <w:tab w:val="left" w:pos="8931"/>
        </w:tabs>
        <w:ind w:right="-1" w:firstLine="284"/>
        <w:jc w:val="both"/>
        <w:rPr>
          <w:color w:val="000000"/>
        </w:rPr>
      </w:pPr>
      <w:r w:rsidRPr="00801F3B">
        <w:rPr>
          <w:color w:val="000000"/>
          <w:spacing w:val="-1"/>
        </w:rPr>
        <w:t>О</w:t>
      </w:r>
      <w:r w:rsidRPr="00801F3B">
        <w:rPr>
          <w:color w:val="000000"/>
        </w:rPr>
        <w:t>б</w:t>
      </w:r>
      <w:r w:rsidRPr="00801F3B">
        <w:rPr>
          <w:color w:val="000000"/>
          <w:spacing w:val="2"/>
        </w:rPr>
        <w:t>р</w:t>
      </w:r>
      <w:r w:rsidRPr="00801F3B">
        <w:rPr>
          <w:color w:val="000000"/>
        </w:rPr>
        <w:t>а</w:t>
      </w:r>
      <w:r w:rsidRPr="00801F3B">
        <w:rPr>
          <w:color w:val="000000"/>
          <w:spacing w:val="-2"/>
        </w:rPr>
        <w:t>з</w:t>
      </w:r>
      <w:r w:rsidRPr="00801F3B">
        <w:rPr>
          <w:color w:val="000000"/>
        </w:rPr>
        <w:t>овател</w:t>
      </w:r>
      <w:r w:rsidRPr="00801F3B">
        <w:rPr>
          <w:color w:val="000000"/>
          <w:spacing w:val="-1"/>
        </w:rPr>
        <w:t>ь</w:t>
      </w:r>
      <w:r w:rsidRPr="00801F3B">
        <w:rPr>
          <w:color w:val="000000"/>
          <w:spacing w:val="-2"/>
        </w:rPr>
        <w:t>н</w:t>
      </w:r>
      <w:r w:rsidRPr="00801F3B">
        <w:rPr>
          <w:color w:val="000000"/>
        </w:rPr>
        <w:t>ая</w:t>
      </w:r>
      <w:r w:rsidRPr="00801F3B">
        <w:rPr>
          <w:color w:val="000000"/>
        </w:rPr>
        <w:tab/>
      </w:r>
      <w:r w:rsidRPr="00801F3B">
        <w:rPr>
          <w:color w:val="000000"/>
          <w:spacing w:val="1"/>
        </w:rPr>
        <w:t>ор</w:t>
      </w:r>
      <w:r w:rsidRPr="00801F3B">
        <w:rPr>
          <w:color w:val="000000"/>
          <w:spacing w:val="-1"/>
        </w:rPr>
        <w:t>г</w:t>
      </w:r>
      <w:r w:rsidRPr="00801F3B">
        <w:rPr>
          <w:color w:val="000000"/>
        </w:rPr>
        <w:t>а</w:t>
      </w:r>
      <w:r w:rsidRPr="00801F3B">
        <w:rPr>
          <w:color w:val="000000"/>
          <w:spacing w:val="-2"/>
        </w:rPr>
        <w:t>н</w:t>
      </w:r>
      <w:r w:rsidRPr="00801F3B">
        <w:rPr>
          <w:color w:val="000000"/>
        </w:rPr>
        <w:t>иза</w:t>
      </w:r>
      <w:r w:rsidRPr="00801F3B">
        <w:rPr>
          <w:color w:val="000000"/>
          <w:spacing w:val="-1"/>
        </w:rPr>
        <w:t>ц</w:t>
      </w:r>
      <w:r w:rsidRPr="00801F3B">
        <w:rPr>
          <w:color w:val="000000"/>
        </w:rPr>
        <w:t>ия</w:t>
      </w:r>
      <w:r w:rsidRPr="00801F3B">
        <w:rPr>
          <w:color w:val="000000"/>
        </w:rPr>
        <w:tab/>
      </w:r>
      <w:r w:rsidRPr="00801F3B">
        <w:rPr>
          <w:color w:val="000000"/>
          <w:spacing w:val="-1"/>
        </w:rPr>
        <w:t>о</w:t>
      </w:r>
      <w:r w:rsidRPr="00801F3B">
        <w:rPr>
          <w:color w:val="000000"/>
        </w:rPr>
        <w:t>б</w:t>
      </w:r>
      <w:r w:rsidRPr="00801F3B">
        <w:rPr>
          <w:color w:val="000000"/>
          <w:spacing w:val="1"/>
        </w:rPr>
        <w:t>е</w:t>
      </w:r>
      <w:r w:rsidRPr="00801F3B">
        <w:rPr>
          <w:color w:val="000000"/>
          <w:spacing w:val="-2"/>
        </w:rPr>
        <w:t>с</w:t>
      </w:r>
      <w:r w:rsidRPr="00801F3B">
        <w:rPr>
          <w:color w:val="000000"/>
        </w:rPr>
        <w:t>пе</w:t>
      </w:r>
      <w:r w:rsidRPr="00801F3B">
        <w:rPr>
          <w:color w:val="000000"/>
          <w:spacing w:val="-1"/>
        </w:rPr>
        <w:t>ч</w:t>
      </w:r>
      <w:r w:rsidRPr="00801F3B">
        <w:rPr>
          <w:color w:val="000000"/>
        </w:rPr>
        <w:t>ивает</w:t>
      </w:r>
      <w:r w:rsidRPr="00801F3B">
        <w:rPr>
          <w:color w:val="000000"/>
        </w:rPr>
        <w:tab/>
      </w:r>
      <w:r w:rsidRPr="00801F3B">
        <w:rPr>
          <w:color w:val="000000"/>
          <w:spacing w:val="1"/>
        </w:rPr>
        <w:t>р</w:t>
      </w:r>
      <w:r w:rsidRPr="00801F3B">
        <w:rPr>
          <w:color w:val="000000"/>
          <w:spacing w:val="-2"/>
        </w:rPr>
        <w:t>а</w:t>
      </w:r>
      <w:r w:rsidRPr="00801F3B">
        <w:rPr>
          <w:color w:val="000000"/>
        </w:rPr>
        <w:t>б</w:t>
      </w:r>
      <w:r w:rsidRPr="00801F3B">
        <w:rPr>
          <w:color w:val="000000"/>
          <w:spacing w:val="2"/>
        </w:rPr>
        <w:t>о</w:t>
      </w:r>
      <w:r w:rsidRPr="00801F3B">
        <w:rPr>
          <w:color w:val="000000"/>
          <w:spacing w:val="-2"/>
        </w:rPr>
        <w:t>т</w:t>
      </w:r>
      <w:r w:rsidRPr="00801F3B">
        <w:rPr>
          <w:color w:val="000000"/>
        </w:rPr>
        <w:t>никам воз</w:t>
      </w:r>
      <w:r w:rsidRPr="00801F3B">
        <w:rPr>
          <w:color w:val="000000"/>
          <w:spacing w:val="-2"/>
        </w:rPr>
        <w:t>м</w:t>
      </w:r>
      <w:r w:rsidRPr="00801F3B">
        <w:rPr>
          <w:color w:val="000000"/>
        </w:rPr>
        <w:t>о</w:t>
      </w:r>
      <w:r w:rsidRPr="00801F3B">
        <w:rPr>
          <w:color w:val="000000"/>
          <w:spacing w:val="-1"/>
        </w:rPr>
        <w:t>жн</w:t>
      </w:r>
      <w:r w:rsidRPr="00801F3B">
        <w:rPr>
          <w:color w:val="000000"/>
        </w:rPr>
        <w:t>ость п</w:t>
      </w:r>
      <w:r w:rsidRPr="00801F3B">
        <w:rPr>
          <w:color w:val="000000"/>
          <w:spacing w:val="2"/>
        </w:rPr>
        <w:t>о</w:t>
      </w:r>
      <w:r w:rsidRPr="00801F3B">
        <w:rPr>
          <w:color w:val="000000"/>
          <w:spacing w:val="-2"/>
        </w:rPr>
        <w:t>в</w:t>
      </w:r>
      <w:r w:rsidRPr="00801F3B">
        <w:rPr>
          <w:color w:val="000000"/>
        </w:rPr>
        <w:t>ыш</w:t>
      </w:r>
      <w:r w:rsidRPr="00801F3B">
        <w:rPr>
          <w:color w:val="000000"/>
          <w:spacing w:val="-2"/>
        </w:rPr>
        <w:t>е</w:t>
      </w:r>
      <w:r w:rsidRPr="00801F3B">
        <w:rPr>
          <w:color w:val="000000"/>
        </w:rPr>
        <w:t>н</w:t>
      </w:r>
      <w:r w:rsidRPr="00801F3B">
        <w:rPr>
          <w:color w:val="000000"/>
          <w:spacing w:val="-1"/>
        </w:rPr>
        <w:t>и</w:t>
      </w:r>
      <w:r w:rsidRPr="00801F3B">
        <w:rPr>
          <w:color w:val="000000"/>
        </w:rPr>
        <w:t>я</w:t>
      </w:r>
      <w:r w:rsidRPr="00801F3B">
        <w:rPr>
          <w:color w:val="000000"/>
          <w:spacing w:val="66"/>
        </w:rPr>
        <w:t xml:space="preserve"> </w:t>
      </w:r>
      <w:r w:rsidRPr="00801F3B">
        <w:rPr>
          <w:color w:val="000000"/>
          <w:spacing w:val="-1"/>
        </w:rPr>
        <w:t>п</w:t>
      </w:r>
      <w:r w:rsidRPr="00801F3B">
        <w:rPr>
          <w:color w:val="000000"/>
          <w:spacing w:val="1"/>
        </w:rPr>
        <w:t>р</w:t>
      </w:r>
      <w:r w:rsidRPr="00801F3B">
        <w:rPr>
          <w:color w:val="000000"/>
          <w:spacing w:val="-1"/>
        </w:rPr>
        <w:t>о</w:t>
      </w:r>
      <w:r w:rsidRPr="00801F3B">
        <w:rPr>
          <w:color w:val="000000"/>
        </w:rPr>
        <w:t>фе</w:t>
      </w:r>
      <w:r w:rsidRPr="00801F3B">
        <w:rPr>
          <w:color w:val="000000"/>
          <w:spacing w:val="-1"/>
        </w:rPr>
        <w:t>с</w:t>
      </w:r>
      <w:r w:rsidRPr="00801F3B">
        <w:rPr>
          <w:color w:val="000000"/>
        </w:rPr>
        <w:t>си</w:t>
      </w:r>
      <w:r w:rsidRPr="00801F3B">
        <w:rPr>
          <w:color w:val="000000"/>
          <w:spacing w:val="-1"/>
        </w:rPr>
        <w:t>о</w:t>
      </w:r>
      <w:r w:rsidRPr="00801F3B">
        <w:rPr>
          <w:color w:val="000000"/>
        </w:rPr>
        <w:t>наль</w:t>
      </w:r>
      <w:r w:rsidRPr="00801F3B">
        <w:rPr>
          <w:color w:val="000000"/>
          <w:spacing w:val="-2"/>
        </w:rPr>
        <w:t>н</w:t>
      </w:r>
      <w:r w:rsidRPr="00801F3B">
        <w:rPr>
          <w:color w:val="000000"/>
          <w:spacing w:val="-1"/>
        </w:rPr>
        <w:t>о</w:t>
      </w:r>
      <w:r w:rsidRPr="00801F3B">
        <w:rPr>
          <w:color w:val="000000"/>
        </w:rPr>
        <w:t>й</w:t>
      </w:r>
      <w:r w:rsidRPr="00801F3B">
        <w:rPr>
          <w:color w:val="000000"/>
          <w:spacing w:val="66"/>
        </w:rPr>
        <w:t xml:space="preserve"> </w:t>
      </w:r>
      <w:r w:rsidRPr="00801F3B">
        <w:rPr>
          <w:color w:val="000000"/>
        </w:rPr>
        <w:t>квал</w:t>
      </w:r>
      <w:r w:rsidRPr="00801F3B">
        <w:rPr>
          <w:color w:val="000000"/>
          <w:spacing w:val="-2"/>
        </w:rPr>
        <w:t>иф</w:t>
      </w:r>
      <w:r w:rsidRPr="00801F3B">
        <w:rPr>
          <w:color w:val="000000"/>
        </w:rPr>
        <w:t>и</w:t>
      </w:r>
      <w:r w:rsidRPr="00801F3B">
        <w:rPr>
          <w:color w:val="000000"/>
          <w:spacing w:val="1"/>
        </w:rPr>
        <w:t>к</w:t>
      </w:r>
      <w:r w:rsidRPr="00801F3B">
        <w:rPr>
          <w:color w:val="000000"/>
          <w:spacing w:val="-2"/>
        </w:rPr>
        <w:t>а</w:t>
      </w:r>
      <w:r w:rsidRPr="00801F3B">
        <w:rPr>
          <w:color w:val="000000"/>
        </w:rPr>
        <w:t>ции</w:t>
      </w:r>
      <w:r w:rsidRPr="00801F3B">
        <w:rPr>
          <w:color w:val="000000"/>
          <w:spacing w:val="66"/>
        </w:rPr>
        <w:t xml:space="preserve"> </w:t>
      </w:r>
      <w:r w:rsidRPr="00801F3B">
        <w:rPr>
          <w:color w:val="000000"/>
          <w:spacing w:val="-1"/>
        </w:rPr>
        <w:t>од</w:t>
      </w:r>
      <w:r w:rsidRPr="00801F3B">
        <w:rPr>
          <w:color w:val="000000"/>
        </w:rPr>
        <w:t>ин</w:t>
      </w:r>
      <w:r w:rsidRPr="00801F3B">
        <w:rPr>
          <w:color w:val="000000"/>
          <w:spacing w:val="64"/>
        </w:rPr>
        <w:t xml:space="preserve"> </w:t>
      </w:r>
      <w:r w:rsidRPr="00801F3B">
        <w:rPr>
          <w:color w:val="000000"/>
          <w:spacing w:val="1"/>
        </w:rPr>
        <w:t>ра</w:t>
      </w:r>
      <w:r w:rsidRPr="00801F3B">
        <w:rPr>
          <w:color w:val="000000"/>
        </w:rPr>
        <w:t>з</w:t>
      </w:r>
      <w:r w:rsidRPr="00801F3B">
        <w:rPr>
          <w:color w:val="000000"/>
          <w:spacing w:val="65"/>
        </w:rPr>
        <w:t xml:space="preserve"> </w:t>
      </w:r>
      <w:r w:rsidRPr="00801F3B">
        <w:rPr>
          <w:color w:val="000000"/>
        </w:rPr>
        <w:t>в</w:t>
      </w:r>
      <w:r w:rsidRPr="00801F3B">
        <w:rPr>
          <w:color w:val="000000"/>
          <w:spacing w:val="63"/>
        </w:rPr>
        <w:t xml:space="preserve"> </w:t>
      </w:r>
      <w:r w:rsidRPr="00801F3B">
        <w:rPr>
          <w:color w:val="000000"/>
        </w:rPr>
        <w:t>т</w:t>
      </w:r>
      <w:r w:rsidRPr="00801F3B">
        <w:rPr>
          <w:color w:val="000000"/>
          <w:spacing w:val="1"/>
        </w:rPr>
        <w:t>р</w:t>
      </w:r>
      <w:r w:rsidRPr="00801F3B">
        <w:rPr>
          <w:color w:val="000000"/>
        </w:rPr>
        <w:t>и</w:t>
      </w:r>
      <w:r w:rsidRPr="00801F3B">
        <w:rPr>
          <w:color w:val="000000"/>
          <w:spacing w:val="67"/>
        </w:rPr>
        <w:t xml:space="preserve"> </w:t>
      </w:r>
      <w:r w:rsidRPr="00801F3B">
        <w:rPr>
          <w:color w:val="000000"/>
          <w:spacing w:val="-2"/>
        </w:rPr>
        <w:t>г</w:t>
      </w:r>
      <w:r w:rsidRPr="00801F3B">
        <w:rPr>
          <w:color w:val="000000"/>
          <w:spacing w:val="1"/>
        </w:rPr>
        <w:t>о</w:t>
      </w:r>
      <w:r w:rsidRPr="00801F3B">
        <w:rPr>
          <w:color w:val="000000"/>
          <w:spacing w:val="-1"/>
        </w:rPr>
        <w:t>д</w:t>
      </w:r>
      <w:r w:rsidRPr="00801F3B">
        <w:rPr>
          <w:color w:val="000000"/>
        </w:rPr>
        <w:t>а,</w:t>
      </w:r>
      <w:r w:rsidRPr="00801F3B">
        <w:rPr>
          <w:color w:val="000000"/>
          <w:spacing w:val="65"/>
        </w:rPr>
        <w:t xml:space="preserve"> </w:t>
      </w:r>
      <w:r w:rsidRPr="00801F3B">
        <w:rPr>
          <w:color w:val="000000"/>
        </w:rPr>
        <w:t>вед</w:t>
      </w:r>
      <w:r w:rsidRPr="00801F3B">
        <w:rPr>
          <w:color w:val="000000"/>
          <w:spacing w:val="-1"/>
        </w:rPr>
        <w:t>е</w:t>
      </w:r>
      <w:r w:rsidRPr="00801F3B">
        <w:rPr>
          <w:color w:val="000000"/>
        </w:rPr>
        <w:t>н</w:t>
      </w:r>
      <w:r w:rsidRPr="00801F3B">
        <w:rPr>
          <w:color w:val="000000"/>
          <w:spacing w:val="-1"/>
        </w:rPr>
        <w:t>и</w:t>
      </w:r>
      <w:r w:rsidRPr="00801F3B">
        <w:rPr>
          <w:color w:val="000000"/>
        </w:rPr>
        <w:t>я мет</w:t>
      </w:r>
      <w:r w:rsidRPr="00801F3B">
        <w:rPr>
          <w:color w:val="000000"/>
          <w:spacing w:val="-1"/>
        </w:rPr>
        <w:t>о</w:t>
      </w:r>
      <w:r w:rsidRPr="00801F3B">
        <w:rPr>
          <w:color w:val="000000"/>
        </w:rPr>
        <w:t>дичес</w:t>
      </w:r>
      <w:r w:rsidRPr="00801F3B">
        <w:rPr>
          <w:color w:val="000000"/>
          <w:spacing w:val="-2"/>
        </w:rPr>
        <w:t>к</w:t>
      </w:r>
      <w:r w:rsidRPr="00801F3B">
        <w:rPr>
          <w:color w:val="000000"/>
          <w:spacing w:val="-1"/>
        </w:rPr>
        <w:t>о</w:t>
      </w:r>
      <w:r w:rsidRPr="00801F3B">
        <w:rPr>
          <w:color w:val="000000"/>
        </w:rPr>
        <w:t>й</w:t>
      </w:r>
      <w:r w:rsidRPr="00801F3B">
        <w:rPr>
          <w:color w:val="000000"/>
          <w:spacing w:val="119"/>
        </w:rPr>
        <w:t xml:space="preserve"> </w:t>
      </w:r>
      <w:r w:rsidRPr="00801F3B">
        <w:rPr>
          <w:color w:val="000000"/>
          <w:spacing w:val="1"/>
        </w:rPr>
        <w:t>р</w:t>
      </w:r>
      <w:r w:rsidRPr="00801F3B">
        <w:rPr>
          <w:color w:val="000000"/>
        </w:rPr>
        <w:t>аб</w:t>
      </w:r>
      <w:r w:rsidRPr="00801F3B">
        <w:rPr>
          <w:color w:val="000000"/>
          <w:spacing w:val="-2"/>
        </w:rPr>
        <w:t>о</w:t>
      </w:r>
      <w:r w:rsidRPr="00801F3B">
        <w:rPr>
          <w:color w:val="000000"/>
        </w:rPr>
        <w:t>ты,</w:t>
      </w:r>
      <w:r w:rsidRPr="00801F3B">
        <w:rPr>
          <w:color w:val="000000"/>
          <w:spacing w:val="118"/>
        </w:rPr>
        <w:t xml:space="preserve"> </w:t>
      </w:r>
      <w:r w:rsidRPr="00801F3B">
        <w:rPr>
          <w:color w:val="000000"/>
          <w:spacing w:val="1"/>
        </w:rPr>
        <w:t>п</w:t>
      </w:r>
      <w:r w:rsidRPr="00801F3B">
        <w:rPr>
          <w:color w:val="000000"/>
        </w:rPr>
        <w:t>рим</w:t>
      </w:r>
      <w:r w:rsidRPr="00801F3B">
        <w:rPr>
          <w:color w:val="000000"/>
          <w:spacing w:val="-2"/>
        </w:rPr>
        <w:t>е</w:t>
      </w:r>
      <w:r w:rsidRPr="00801F3B">
        <w:rPr>
          <w:color w:val="000000"/>
        </w:rPr>
        <w:t>нения,</w:t>
      </w:r>
      <w:r w:rsidRPr="00801F3B">
        <w:rPr>
          <w:color w:val="000000"/>
          <w:spacing w:val="118"/>
        </w:rPr>
        <w:t xml:space="preserve"> </w:t>
      </w:r>
      <w:r w:rsidRPr="00801F3B">
        <w:rPr>
          <w:color w:val="000000"/>
        </w:rPr>
        <w:t>обобщ</w:t>
      </w:r>
      <w:r w:rsidRPr="00801F3B">
        <w:rPr>
          <w:color w:val="000000"/>
          <w:spacing w:val="-2"/>
        </w:rPr>
        <w:t>е</w:t>
      </w:r>
      <w:r w:rsidRPr="00801F3B">
        <w:rPr>
          <w:color w:val="000000"/>
        </w:rPr>
        <w:t>ния</w:t>
      </w:r>
      <w:r w:rsidRPr="00801F3B">
        <w:rPr>
          <w:color w:val="000000"/>
          <w:spacing w:val="118"/>
        </w:rPr>
        <w:t xml:space="preserve"> </w:t>
      </w:r>
      <w:r w:rsidRPr="00801F3B">
        <w:rPr>
          <w:color w:val="000000"/>
        </w:rPr>
        <w:t>и</w:t>
      </w:r>
      <w:r w:rsidRPr="00801F3B">
        <w:rPr>
          <w:color w:val="000000"/>
          <w:spacing w:val="119"/>
        </w:rPr>
        <w:t xml:space="preserve"> </w:t>
      </w:r>
      <w:r w:rsidRPr="00801F3B">
        <w:rPr>
          <w:color w:val="000000"/>
          <w:spacing w:val="2"/>
        </w:rPr>
        <w:t>р</w:t>
      </w:r>
      <w:r w:rsidRPr="00801F3B">
        <w:rPr>
          <w:color w:val="000000"/>
        </w:rPr>
        <w:t>а</w:t>
      </w:r>
      <w:r w:rsidRPr="00801F3B">
        <w:rPr>
          <w:color w:val="000000"/>
          <w:spacing w:val="-2"/>
        </w:rPr>
        <w:t>с</w:t>
      </w:r>
      <w:r w:rsidRPr="00801F3B">
        <w:rPr>
          <w:color w:val="000000"/>
        </w:rPr>
        <w:t>прос</w:t>
      </w:r>
      <w:r w:rsidRPr="00801F3B">
        <w:rPr>
          <w:color w:val="000000"/>
          <w:spacing w:val="-1"/>
        </w:rPr>
        <w:t>т</w:t>
      </w:r>
      <w:r w:rsidRPr="00801F3B">
        <w:rPr>
          <w:color w:val="000000"/>
        </w:rPr>
        <w:t>ране</w:t>
      </w:r>
      <w:r w:rsidRPr="00801F3B">
        <w:rPr>
          <w:color w:val="000000"/>
          <w:spacing w:val="-2"/>
        </w:rPr>
        <w:t>н</w:t>
      </w:r>
      <w:r w:rsidRPr="00801F3B">
        <w:rPr>
          <w:color w:val="000000"/>
        </w:rPr>
        <w:t>ия</w:t>
      </w:r>
      <w:r w:rsidRPr="00801F3B">
        <w:rPr>
          <w:color w:val="000000"/>
          <w:spacing w:val="119"/>
        </w:rPr>
        <w:t xml:space="preserve"> </w:t>
      </w:r>
      <w:r w:rsidRPr="00801F3B">
        <w:rPr>
          <w:color w:val="000000"/>
        </w:rPr>
        <w:t>оп</w:t>
      </w:r>
      <w:r w:rsidRPr="00801F3B">
        <w:rPr>
          <w:color w:val="000000"/>
          <w:spacing w:val="1"/>
        </w:rPr>
        <w:t>ы</w:t>
      </w:r>
      <w:r w:rsidRPr="00801F3B">
        <w:rPr>
          <w:color w:val="000000"/>
          <w:spacing w:val="-2"/>
        </w:rPr>
        <w:t>т</w:t>
      </w:r>
      <w:r w:rsidRPr="00801F3B">
        <w:rPr>
          <w:color w:val="000000"/>
        </w:rPr>
        <w:t>а и</w:t>
      </w:r>
      <w:r w:rsidRPr="00801F3B">
        <w:rPr>
          <w:color w:val="000000"/>
          <w:spacing w:val="1"/>
        </w:rPr>
        <w:t>с</w:t>
      </w:r>
      <w:r w:rsidRPr="00801F3B">
        <w:rPr>
          <w:color w:val="000000"/>
          <w:spacing w:val="-1"/>
        </w:rPr>
        <w:t>п</w:t>
      </w:r>
      <w:r w:rsidRPr="00801F3B">
        <w:rPr>
          <w:color w:val="000000"/>
        </w:rPr>
        <w:t>оль</w:t>
      </w:r>
      <w:r w:rsidRPr="00801F3B">
        <w:rPr>
          <w:color w:val="000000"/>
          <w:spacing w:val="-1"/>
        </w:rPr>
        <w:t>з</w:t>
      </w:r>
      <w:r w:rsidRPr="00801F3B">
        <w:rPr>
          <w:color w:val="000000"/>
        </w:rPr>
        <w:t>ов</w:t>
      </w:r>
      <w:r w:rsidRPr="00801F3B">
        <w:rPr>
          <w:color w:val="000000"/>
          <w:spacing w:val="-2"/>
        </w:rPr>
        <w:t>а</w:t>
      </w:r>
      <w:r w:rsidRPr="00801F3B">
        <w:rPr>
          <w:color w:val="000000"/>
        </w:rPr>
        <w:t xml:space="preserve">ния    </w:t>
      </w:r>
      <w:r w:rsidRPr="00801F3B">
        <w:rPr>
          <w:color w:val="000000"/>
          <w:spacing w:val="-60"/>
        </w:rPr>
        <w:t xml:space="preserve"> </w:t>
      </w:r>
      <w:r w:rsidRPr="00801F3B">
        <w:rPr>
          <w:color w:val="000000"/>
        </w:rPr>
        <w:t>со</w:t>
      </w:r>
      <w:r w:rsidRPr="00801F3B">
        <w:rPr>
          <w:color w:val="000000"/>
          <w:spacing w:val="-2"/>
        </w:rPr>
        <w:t>в</w:t>
      </w:r>
      <w:r w:rsidRPr="00801F3B">
        <w:rPr>
          <w:color w:val="000000"/>
        </w:rPr>
        <w:t>рем</w:t>
      </w:r>
      <w:r w:rsidRPr="00801F3B">
        <w:rPr>
          <w:color w:val="000000"/>
          <w:spacing w:val="-1"/>
        </w:rPr>
        <w:t>е</w:t>
      </w:r>
      <w:r w:rsidRPr="00801F3B">
        <w:rPr>
          <w:color w:val="000000"/>
        </w:rPr>
        <w:t>н</w:t>
      </w:r>
      <w:r w:rsidRPr="00801F3B">
        <w:rPr>
          <w:color w:val="000000"/>
          <w:spacing w:val="-1"/>
        </w:rPr>
        <w:t>ны</w:t>
      </w:r>
      <w:r w:rsidRPr="00801F3B">
        <w:rPr>
          <w:color w:val="000000"/>
        </w:rPr>
        <w:t xml:space="preserve">х    </w:t>
      </w:r>
      <w:r w:rsidRPr="00801F3B">
        <w:rPr>
          <w:color w:val="000000"/>
          <w:spacing w:val="-60"/>
        </w:rPr>
        <w:t xml:space="preserve"> </w:t>
      </w:r>
      <w:r w:rsidRPr="00801F3B">
        <w:rPr>
          <w:color w:val="000000"/>
        </w:rPr>
        <w:t>обра</w:t>
      </w:r>
      <w:r w:rsidRPr="00801F3B">
        <w:rPr>
          <w:color w:val="000000"/>
          <w:spacing w:val="-2"/>
        </w:rPr>
        <w:t>з</w:t>
      </w:r>
      <w:r w:rsidRPr="00801F3B">
        <w:rPr>
          <w:color w:val="000000"/>
        </w:rPr>
        <w:t>о</w:t>
      </w:r>
      <w:r w:rsidRPr="00801F3B">
        <w:rPr>
          <w:color w:val="000000"/>
          <w:spacing w:val="-2"/>
        </w:rPr>
        <w:t>в</w:t>
      </w:r>
      <w:r w:rsidRPr="00801F3B">
        <w:rPr>
          <w:color w:val="000000"/>
        </w:rPr>
        <w:t>ател</w:t>
      </w:r>
      <w:r w:rsidRPr="00801F3B">
        <w:rPr>
          <w:color w:val="000000"/>
          <w:spacing w:val="-1"/>
        </w:rPr>
        <w:t>ь</w:t>
      </w:r>
      <w:r w:rsidRPr="00801F3B">
        <w:rPr>
          <w:color w:val="000000"/>
        </w:rPr>
        <w:t>н</w:t>
      </w:r>
      <w:r w:rsidRPr="00801F3B">
        <w:rPr>
          <w:color w:val="000000"/>
          <w:spacing w:val="-1"/>
        </w:rPr>
        <w:t>ы</w:t>
      </w:r>
      <w:r w:rsidRPr="00801F3B">
        <w:rPr>
          <w:color w:val="000000"/>
        </w:rPr>
        <w:t xml:space="preserve">х    </w:t>
      </w:r>
      <w:r w:rsidRPr="00801F3B">
        <w:rPr>
          <w:color w:val="000000"/>
          <w:spacing w:val="-59"/>
        </w:rPr>
        <w:t xml:space="preserve"> </w:t>
      </w:r>
      <w:r w:rsidRPr="00801F3B">
        <w:rPr>
          <w:color w:val="000000"/>
          <w:spacing w:val="-1"/>
        </w:rPr>
        <w:t>т</w:t>
      </w:r>
      <w:r w:rsidRPr="00801F3B">
        <w:rPr>
          <w:color w:val="000000"/>
        </w:rPr>
        <w:t>е</w:t>
      </w:r>
      <w:r w:rsidRPr="00801F3B">
        <w:rPr>
          <w:color w:val="000000"/>
          <w:spacing w:val="-1"/>
        </w:rPr>
        <w:t>х</w:t>
      </w:r>
      <w:r w:rsidRPr="00801F3B">
        <w:rPr>
          <w:color w:val="000000"/>
        </w:rPr>
        <w:t>н</w:t>
      </w:r>
      <w:r w:rsidRPr="00801F3B">
        <w:rPr>
          <w:color w:val="000000"/>
          <w:spacing w:val="1"/>
        </w:rPr>
        <w:t>о</w:t>
      </w:r>
      <w:r w:rsidRPr="00801F3B">
        <w:rPr>
          <w:color w:val="000000"/>
          <w:spacing w:val="-2"/>
        </w:rPr>
        <w:t>л</w:t>
      </w:r>
      <w:r w:rsidRPr="00801F3B">
        <w:rPr>
          <w:color w:val="000000"/>
          <w:spacing w:val="-1"/>
        </w:rPr>
        <w:t>о</w:t>
      </w:r>
      <w:r w:rsidRPr="00801F3B">
        <w:rPr>
          <w:color w:val="000000"/>
        </w:rPr>
        <w:t xml:space="preserve">гий    </w:t>
      </w:r>
      <w:r w:rsidRPr="00801F3B">
        <w:rPr>
          <w:color w:val="000000"/>
          <w:spacing w:val="-59"/>
        </w:rPr>
        <w:t xml:space="preserve"> </w:t>
      </w:r>
      <w:r w:rsidRPr="00801F3B">
        <w:rPr>
          <w:color w:val="000000"/>
          <w:spacing w:val="-1"/>
        </w:rPr>
        <w:t>о</w:t>
      </w:r>
      <w:r w:rsidRPr="00801F3B">
        <w:rPr>
          <w:color w:val="000000"/>
        </w:rPr>
        <w:t>б</w:t>
      </w:r>
      <w:r w:rsidRPr="00801F3B">
        <w:rPr>
          <w:color w:val="000000"/>
          <w:spacing w:val="-3"/>
        </w:rPr>
        <w:t>у</w:t>
      </w:r>
      <w:r w:rsidRPr="00801F3B">
        <w:rPr>
          <w:color w:val="000000"/>
        </w:rPr>
        <w:t>че</w:t>
      </w:r>
      <w:r w:rsidRPr="00801F3B">
        <w:rPr>
          <w:color w:val="000000"/>
          <w:spacing w:val="1"/>
        </w:rPr>
        <w:t>н</w:t>
      </w:r>
      <w:r w:rsidRPr="00801F3B">
        <w:rPr>
          <w:color w:val="000000"/>
          <w:spacing w:val="-1"/>
        </w:rPr>
        <w:t>и</w:t>
      </w:r>
      <w:r w:rsidRPr="00801F3B">
        <w:rPr>
          <w:color w:val="000000"/>
        </w:rPr>
        <w:t>я</w:t>
      </w:r>
      <w:r w:rsidRPr="00801F3B">
        <w:rPr>
          <w:color w:val="000000"/>
        </w:rPr>
        <w:tab/>
        <w:t>и воспит</w:t>
      </w:r>
      <w:r w:rsidRPr="00801F3B">
        <w:rPr>
          <w:color w:val="000000"/>
          <w:spacing w:val="-2"/>
        </w:rPr>
        <w:t>а</w:t>
      </w:r>
      <w:r w:rsidRPr="00801F3B">
        <w:rPr>
          <w:color w:val="000000"/>
        </w:rPr>
        <w:t>ния</w:t>
      </w:r>
      <w:r w:rsidRPr="00801F3B">
        <w:rPr>
          <w:color w:val="000000"/>
          <w:spacing w:val="-1"/>
        </w:rPr>
        <w:t xml:space="preserve"> о</w:t>
      </w:r>
      <w:r w:rsidRPr="00801F3B">
        <w:rPr>
          <w:color w:val="000000"/>
        </w:rPr>
        <w:t>б</w:t>
      </w:r>
      <w:r w:rsidRPr="00801F3B">
        <w:rPr>
          <w:color w:val="000000"/>
          <w:spacing w:val="-2"/>
        </w:rPr>
        <w:t>у</w:t>
      </w:r>
      <w:r w:rsidRPr="00801F3B">
        <w:rPr>
          <w:color w:val="000000"/>
        </w:rPr>
        <w:t>ча</w:t>
      </w:r>
      <w:r w:rsidRPr="00801F3B">
        <w:rPr>
          <w:color w:val="000000"/>
          <w:spacing w:val="-1"/>
        </w:rPr>
        <w:t>ю</w:t>
      </w:r>
      <w:r w:rsidRPr="00801F3B">
        <w:rPr>
          <w:color w:val="000000"/>
        </w:rPr>
        <w:t>щихся</w:t>
      </w:r>
      <w:r w:rsidRPr="00801F3B">
        <w:rPr>
          <w:color w:val="000000"/>
          <w:spacing w:val="-1"/>
        </w:rPr>
        <w:t xml:space="preserve"> </w:t>
      </w:r>
      <w:r w:rsidRPr="00801F3B">
        <w:rPr>
          <w:color w:val="000000"/>
        </w:rPr>
        <w:t>с ЗП</w:t>
      </w:r>
      <w:r w:rsidRPr="00801F3B">
        <w:rPr>
          <w:color w:val="000000"/>
          <w:spacing w:val="-1"/>
        </w:rPr>
        <w:t>Р</w:t>
      </w:r>
      <w:r w:rsidRPr="00801F3B">
        <w:rPr>
          <w:color w:val="000000"/>
        </w:rPr>
        <w:t>.</w:t>
      </w:r>
    </w:p>
    <w:p w:rsidR="00E443D1" w:rsidRPr="00801F3B" w:rsidRDefault="00E443D1" w:rsidP="008B4268">
      <w:pPr>
        <w:ind w:right="-1" w:firstLine="284"/>
        <w:jc w:val="both"/>
        <w:rPr>
          <w:color w:val="000000"/>
        </w:rPr>
      </w:pPr>
      <w:r w:rsidRPr="00801F3B">
        <w:rPr>
          <w:color w:val="000000"/>
          <w:spacing w:val="-1"/>
        </w:rPr>
        <w:t>П</w:t>
      </w:r>
      <w:r w:rsidRPr="00801F3B">
        <w:rPr>
          <w:color w:val="000000"/>
        </w:rPr>
        <w:t>е</w:t>
      </w:r>
      <w:r w:rsidRPr="00801F3B">
        <w:rPr>
          <w:color w:val="000000"/>
          <w:spacing w:val="1"/>
        </w:rPr>
        <w:t>д</w:t>
      </w:r>
      <w:r w:rsidRPr="00801F3B">
        <w:rPr>
          <w:color w:val="000000"/>
        </w:rPr>
        <w:t>а</w:t>
      </w:r>
      <w:r w:rsidRPr="00801F3B">
        <w:rPr>
          <w:color w:val="000000"/>
          <w:spacing w:val="-2"/>
        </w:rPr>
        <w:t>г</w:t>
      </w:r>
      <w:r w:rsidRPr="00801F3B">
        <w:rPr>
          <w:color w:val="000000"/>
          <w:spacing w:val="1"/>
        </w:rPr>
        <w:t>о</w:t>
      </w:r>
      <w:r w:rsidRPr="00801F3B">
        <w:rPr>
          <w:color w:val="000000"/>
        </w:rPr>
        <w:t>ги</w:t>
      </w:r>
      <w:r w:rsidRPr="00801F3B">
        <w:rPr>
          <w:color w:val="000000"/>
          <w:spacing w:val="177"/>
        </w:rPr>
        <w:t xml:space="preserve"> </w:t>
      </w:r>
      <w:r w:rsidRPr="00801F3B">
        <w:rPr>
          <w:color w:val="000000"/>
          <w:spacing w:val="1"/>
        </w:rPr>
        <w:t>о</w:t>
      </w:r>
      <w:r w:rsidRPr="00801F3B">
        <w:rPr>
          <w:color w:val="000000"/>
          <w:spacing w:val="-1"/>
        </w:rPr>
        <w:t>б</w:t>
      </w:r>
      <w:r w:rsidRPr="00801F3B">
        <w:rPr>
          <w:color w:val="000000"/>
          <w:spacing w:val="1"/>
        </w:rPr>
        <w:t>р</w:t>
      </w:r>
      <w:r w:rsidRPr="00801F3B">
        <w:rPr>
          <w:color w:val="000000"/>
        </w:rPr>
        <w:t>а</w:t>
      </w:r>
      <w:r w:rsidRPr="00801F3B">
        <w:rPr>
          <w:color w:val="000000"/>
          <w:spacing w:val="-2"/>
        </w:rPr>
        <w:t>з</w:t>
      </w:r>
      <w:r w:rsidRPr="00801F3B">
        <w:rPr>
          <w:color w:val="000000"/>
        </w:rPr>
        <w:t>ов</w:t>
      </w:r>
      <w:r w:rsidRPr="00801F3B">
        <w:rPr>
          <w:color w:val="000000"/>
          <w:spacing w:val="-2"/>
        </w:rPr>
        <w:t>а</w:t>
      </w:r>
      <w:r w:rsidRPr="00801F3B">
        <w:rPr>
          <w:color w:val="000000"/>
        </w:rPr>
        <w:t>те</w:t>
      </w:r>
      <w:r w:rsidRPr="00801F3B">
        <w:rPr>
          <w:color w:val="000000"/>
          <w:spacing w:val="-1"/>
        </w:rPr>
        <w:t>ль</w:t>
      </w:r>
      <w:r w:rsidRPr="00801F3B">
        <w:rPr>
          <w:color w:val="000000"/>
        </w:rPr>
        <w:t>ной</w:t>
      </w:r>
      <w:r w:rsidRPr="00801F3B">
        <w:rPr>
          <w:color w:val="000000"/>
          <w:spacing w:val="178"/>
        </w:rPr>
        <w:t xml:space="preserve"> </w:t>
      </w:r>
      <w:r w:rsidRPr="00801F3B">
        <w:rPr>
          <w:color w:val="000000"/>
          <w:spacing w:val="2"/>
        </w:rPr>
        <w:t>о</w:t>
      </w:r>
      <w:r w:rsidRPr="00801F3B">
        <w:rPr>
          <w:color w:val="000000"/>
          <w:spacing w:val="1"/>
        </w:rPr>
        <w:t>р</w:t>
      </w:r>
      <w:r w:rsidRPr="00801F3B">
        <w:rPr>
          <w:color w:val="000000"/>
        </w:rPr>
        <w:t>г</w:t>
      </w:r>
      <w:r w:rsidRPr="00801F3B">
        <w:rPr>
          <w:color w:val="000000"/>
          <w:spacing w:val="-1"/>
        </w:rPr>
        <w:t>а</w:t>
      </w:r>
      <w:r w:rsidRPr="00801F3B">
        <w:rPr>
          <w:color w:val="000000"/>
        </w:rPr>
        <w:t>низ</w:t>
      </w:r>
      <w:r w:rsidRPr="00801F3B">
        <w:rPr>
          <w:color w:val="000000"/>
          <w:spacing w:val="-1"/>
        </w:rPr>
        <w:t>а</w:t>
      </w:r>
      <w:r w:rsidRPr="00801F3B">
        <w:rPr>
          <w:color w:val="000000"/>
          <w:spacing w:val="-2"/>
        </w:rPr>
        <w:t>ц</w:t>
      </w:r>
      <w:r w:rsidRPr="00801F3B">
        <w:rPr>
          <w:color w:val="000000"/>
        </w:rPr>
        <w:t>и</w:t>
      </w:r>
      <w:r w:rsidRPr="00801F3B">
        <w:rPr>
          <w:color w:val="000000"/>
          <w:spacing w:val="1"/>
        </w:rPr>
        <w:t>и</w:t>
      </w:r>
      <w:r w:rsidRPr="00801F3B">
        <w:rPr>
          <w:color w:val="000000"/>
        </w:rPr>
        <w:t>,</w:t>
      </w:r>
      <w:r w:rsidRPr="00801F3B">
        <w:rPr>
          <w:color w:val="000000"/>
          <w:spacing w:val="178"/>
        </w:rPr>
        <w:t xml:space="preserve"> </w:t>
      </w:r>
      <w:r w:rsidRPr="00801F3B">
        <w:rPr>
          <w:color w:val="000000"/>
          <w:spacing w:val="-1"/>
        </w:rPr>
        <w:t>к</w:t>
      </w:r>
      <w:r w:rsidRPr="00801F3B">
        <w:rPr>
          <w:color w:val="000000"/>
        </w:rPr>
        <w:t>ото</w:t>
      </w:r>
      <w:r w:rsidRPr="00801F3B">
        <w:rPr>
          <w:color w:val="000000"/>
          <w:spacing w:val="-2"/>
        </w:rPr>
        <w:t>р</w:t>
      </w:r>
      <w:r w:rsidRPr="00801F3B">
        <w:rPr>
          <w:color w:val="000000"/>
        </w:rPr>
        <w:t>ые</w:t>
      </w:r>
      <w:r w:rsidRPr="00801F3B">
        <w:rPr>
          <w:color w:val="000000"/>
          <w:spacing w:val="179"/>
        </w:rPr>
        <w:t xml:space="preserve"> </w:t>
      </w:r>
      <w:r w:rsidRPr="00801F3B">
        <w:rPr>
          <w:color w:val="000000"/>
        </w:rPr>
        <w:t>реа</w:t>
      </w:r>
      <w:r w:rsidRPr="00801F3B">
        <w:rPr>
          <w:color w:val="000000"/>
          <w:spacing w:val="-3"/>
        </w:rPr>
        <w:t>л</w:t>
      </w:r>
      <w:r w:rsidRPr="00801F3B">
        <w:rPr>
          <w:color w:val="000000"/>
        </w:rPr>
        <w:t>из</w:t>
      </w:r>
      <w:r w:rsidRPr="00801F3B">
        <w:rPr>
          <w:color w:val="000000"/>
          <w:spacing w:val="-3"/>
        </w:rPr>
        <w:t>у</w:t>
      </w:r>
      <w:r w:rsidRPr="00801F3B">
        <w:rPr>
          <w:color w:val="000000"/>
          <w:spacing w:val="-1"/>
        </w:rPr>
        <w:t>ю</w:t>
      </w:r>
      <w:r w:rsidRPr="00801F3B">
        <w:rPr>
          <w:color w:val="000000"/>
        </w:rPr>
        <w:t>т</w:t>
      </w:r>
      <w:r w:rsidRPr="00801F3B">
        <w:rPr>
          <w:color w:val="000000"/>
          <w:spacing w:val="177"/>
        </w:rPr>
        <w:t xml:space="preserve"> </w:t>
      </w:r>
      <w:r w:rsidRPr="00801F3B">
        <w:rPr>
          <w:color w:val="000000"/>
          <w:spacing w:val="1"/>
        </w:rPr>
        <w:t>про</w:t>
      </w:r>
      <w:r w:rsidRPr="00801F3B">
        <w:rPr>
          <w:color w:val="000000"/>
        </w:rPr>
        <w:t>грамму коррек</w:t>
      </w:r>
      <w:r w:rsidRPr="00801F3B">
        <w:rPr>
          <w:color w:val="000000"/>
          <w:spacing w:val="-1"/>
        </w:rPr>
        <w:t>ц</w:t>
      </w:r>
      <w:r w:rsidRPr="00801F3B">
        <w:rPr>
          <w:color w:val="000000"/>
          <w:spacing w:val="-2"/>
        </w:rPr>
        <w:t>и</w:t>
      </w:r>
      <w:r w:rsidRPr="00801F3B">
        <w:rPr>
          <w:color w:val="000000"/>
          <w:spacing w:val="1"/>
        </w:rPr>
        <w:t>о</w:t>
      </w:r>
      <w:r w:rsidRPr="00801F3B">
        <w:rPr>
          <w:color w:val="000000"/>
          <w:spacing w:val="-1"/>
        </w:rPr>
        <w:t>н</w:t>
      </w:r>
      <w:r w:rsidRPr="00801F3B">
        <w:rPr>
          <w:color w:val="000000"/>
        </w:rPr>
        <w:t>ной</w:t>
      </w:r>
      <w:r w:rsidRPr="00801F3B">
        <w:rPr>
          <w:color w:val="000000"/>
          <w:spacing w:val="15"/>
        </w:rPr>
        <w:t xml:space="preserve"> </w:t>
      </w:r>
      <w:r w:rsidRPr="00801F3B">
        <w:rPr>
          <w:color w:val="000000"/>
          <w:spacing w:val="1"/>
        </w:rPr>
        <w:t>р</w:t>
      </w:r>
      <w:r w:rsidRPr="00801F3B">
        <w:rPr>
          <w:color w:val="000000"/>
          <w:spacing w:val="-1"/>
        </w:rPr>
        <w:t>аб</w:t>
      </w:r>
      <w:r w:rsidRPr="00801F3B">
        <w:rPr>
          <w:color w:val="000000"/>
        </w:rPr>
        <w:t>оты</w:t>
      </w:r>
      <w:r w:rsidRPr="00801F3B">
        <w:rPr>
          <w:color w:val="000000"/>
          <w:spacing w:val="16"/>
        </w:rPr>
        <w:t xml:space="preserve"> </w:t>
      </w:r>
      <w:r w:rsidRPr="00801F3B">
        <w:rPr>
          <w:color w:val="000000"/>
        </w:rPr>
        <w:t>А</w:t>
      </w:r>
      <w:r w:rsidRPr="00801F3B">
        <w:rPr>
          <w:color w:val="000000"/>
          <w:spacing w:val="-2"/>
        </w:rPr>
        <w:t>О</w:t>
      </w:r>
      <w:r w:rsidRPr="00801F3B">
        <w:rPr>
          <w:color w:val="000000"/>
          <w:spacing w:val="-1"/>
        </w:rPr>
        <w:t>О</w:t>
      </w:r>
      <w:r w:rsidRPr="00801F3B">
        <w:rPr>
          <w:color w:val="000000"/>
        </w:rPr>
        <w:t>П</w:t>
      </w:r>
      <w:r w:rsidRPr="00801F3B">
        <w:rPr>
          <w:color w:val="000000"/>
          <w:spacing w:val="13"/>
        </w:rPr>
        <w:t xml:space="preserve"> </w:t>
      </w:r>
      <w:r w:rsidRPr="00801F3B">
        <w:rPr>
          <w:color w:val="000000"/>
          <w:spacing w:val="2"/>
        </w:rPr>
        <w:t>О</w:t>
      </w:r>
      <w:r w:rsidRPr="00801F3B">
        <w:rPr>
          <w:color w:val="000000"/>
          <w:spacing w:val="-1"/>
        </w:rPr>
        <w:t>О</w:t>
      </w:r>
      <w:r w:rsidRPr="00801F3B">
        <w:rPr>
          <w:color w:val="000000"/>
        </w:rPr>
        <w:t>О</w:t>
      </w:r>
      <w:r w:rsidRPr="00801F3B">
        <w:rPr>
          <w:color w:val="000000"/>
          <w:spacing w:val="13"/>
        </w:rPr>
        <w:t xml:space="preserve"> </w:t>
      </w:r>
      <w:r w:rsidRPr="00801F3B">
        <w:rPr>
          <w:color w:val="000000"/>
          <w:spacing w:val="2"/>
        </w:rPr>
        <w:t>о</w:t>
      </w:r>
      <w:r w:rsidRPr="00801F3B">
        <w:rPr>
          <w:color w:val="000000"/>
          <w:spacing w:val="1"/>
        </w:rPr>
        <w:t>б</w:t>
      </w:r>
      <w:r w:rsidRPr="00801F3B">
        <w:rPr>
          <w:color w:val="000000"/>
          <w:spacing w:val="-3"/>
        </w:rPr>
        <w:t>у</w:t>
      </w:r>
      <w:r w:rsidRPr="00801F3B">
        <w:rPr>
          <w:color w:val="000000"/>
        </w:rPr>
        <w:t>чаю</w:t>
      </w:r>
      <w:r w:rsidRPr="00801F3B">
        <w:rPr>
          <w:color w:val="000000"/>
          <w:spacing w:val="-1"/>
        </w:rPr>
        <w:t>щ</w:t>
      </w:r>
      <w:r w:rsidRPr="00801F3B">
        <w:rPr>
          <w:color w:val="000000"/>
        </w:rPr>
        <w:t>и</w:t>
      </w:r>
      <w:r w:rsidRPr="00801F3B">
        <w:rPr>
          <w:color w:val="000000"/>
          <w:spacing w:val="2"/>
        </w:rPr>
        <w:t>х</w:t>
      </w:r>
      <w:r w:rsidRPr="00801F3B">
        <w:rPr>
          <w:color w:val="000000"/>
        </w:rPr>
        <w:t>ся</w:t>
      </w:r>
      <w:r w:rsidRPr="00801F3B">
        <w:rPr>
          <w:color w:val="000000"/>
          <w:spacing w:val="15"/>
        </w:rPr>
        <w:t xml:space="preserve"> </w:t>
      </w:r>
      <w:r w:rsidRPr="00801F3B">
        <w:rPr>
          <w:color w:val="000000"/>
        </w:rPr>
        <w:t>с</w:t>
      </w:r>
      <w:r w:rsidRPr="00801F3B">
        <w:rPr>
          <w:color w:val="000000"/>
          <w:spacing w:val="15"/>
        </w:rPr>
        <w:t xml:space="preserve"> </w:t>
      </w:r>
      <w:r w:rsidRPr="00801F3B">
        <w:rPr>
          <w:color w:val="000000"/>
          <w:spacing w:val="1"/>
        </w:rPr>
        <w:t>З</w:t>
      </w:r>
      <w:r w:rsidRPr="00801F3B">
        <w:rPr>
          <w:color w:val="000000"/>
        </w:rPr>
        <w:t>ПР</w:t>
      </w:r>
      <w:r w:rsidRPr="00801F3B">
        <w:rPr>
          <w:color w:val="000000"/>
          <w:spacing w:val="14"/>
        </w:rPr>
        <w:t xml:space="preserve"> </w:t>
      </w:r>
      <w:r w:rsidRPr="00801F3B">
        <w:rPr>
          <w:color w:val="000000"/>
        </w:rPr>
        <w:t>(ва</w:t>
      </w:r>
      <w:r w:rsidRPr="00801F3B">
        <w:rPr>
          <w:color w:val="000000"/>
          <w:spacing w:val="1"/>
        </w:rPr>
        <w:t>р</w:t>
      </w:r>
      <w:r w:rsidRPr="00801F3B">
        <w:rPr>
          <w:color w:val="000000"/>
        </w:rPr>
        <w:t>иант</w:t>
      </w:r>
      <w:r w:rsidRPr="00801F3B">
        <w:rPr>
          <w:color w:val="000000"/>
          <w:spacing w:val="15"/>
        </w:rPr>
        <w:t xml:space="preserve"> </w:t>
      </w:r>
      <w:r w:rsidRPr="00801F3B">
        <w:rPr>
          <w:color w:val="000000"/>
          <w:spacing w:val="1"/>
        </w:rPr>
        <w:t>7</w:t>
      </w:r>
      <w:r w:rsidRPr="00801F3B">
        <w:rPr>
          <w:color w:val="000000"/>
          <w:spacing w:val="-2"/>
        </w:rPr>
        <w:t>.</w:t>
      </w:r>
      <w:r w:rsidRPr="00801F3B">
        <w:rPr>
          <w:color w:val="000000"/>
        </w:rPr>
        <w:t>1),</w:t>
      </w:r>
      <w:r w:rsidRPr="00801F3B">
        <w:rPr>
          <w:color w:val="000000"/>
          <w:spacing w:val="15"/>
        </w:rPr>
        <w:t xml:space="preserve"> </w:t>
      </w:r>
      <w:r w:rsidRPr="00801F3B">
        <w:rPr>
          <w:color w:val="000000"/>
          <w:spacing w:val="1"/>
        </w:rPr>
        <w:t>и</w:t>
      </w:r>
      <w:r w:rsidRPr="00801F3B">
        <w:rPr>
          <w:color w:val="000000"/>
        </w:rPr>
        <w:t>меют высшее</w:t>
      </w:r>
      <w:r w:rsidRPr="00801F3B">
        <w:rPr>
          <w:color w:val="000000"/>
          <w:spacing w:val="-2"/>
        </w:rPr>
        <w:t xml:space="preserve"> </w:t>
      </w:r>
      <w:r w:rsidRPr="00801F3B">
        <w:rPr>
          <w:color w:val="000000"/>
        </w:rPr>
        <w:t>про</w:t>
      </w:r>
      <w:r w:rsidRPr="00801F3B">
        <w:rPr>
          <w:color w:val="000000"/>
          <w:spacing w:val="-1"/>
        </w:rPr>
        <w:t>ф</w:t>
      </w:r>
      <w:r w:rsidRPr="00801F3B">
        <w:rPr>
          <w:color w:val="000000"/>
        </w:rPr>
        <w:t>ес</w:t>
      </w:r>
      <w:r w:rsidRPr="00801F3B">
        <w:rPr>
          <w:color w:val="000000"/>
          <w:spacing w:val="-2"/>
        </w:rPr>
        <w:t>с</w:t>
      </w:r>
      <w:r w:rsidRPr="00801F3B">
        <w:rPr>
          <w:color w:val="000000"/>
        </w:rPr>
        <w:t>ио</w:t>
      </w:r>
      <w:r w:rsidRPr="00801F3B">
        <w:rPr>
          <w:color w:val="000000"/>
          <w:spacing w:val="-2"/>
        </w:rPr>
        <w:t>н</w:t>
      </w:r>
      <w:r w:rsidRPr="00801F3B">
        <w:rPr>
          <w:color w:val="000000"/>
        </w:rPr>
        <w:t>а</w:t>
      </w:r>
      <w:r w:rsidRPr="00801F3B">
        <w:rPr>
          <w:color w:val="000000"/>
          <w:spacing w:val="-1"/>
        </w:rPr>
        <w:t>л</w:t>
      </w:r>
      <w:r w:rsidRPr="00801F3B">
        <w:rPr>
          <w:color w:val="000000"/>
        </w:rPr>
        <w:t>ьн</w:t>
      </w:r>
      <w:r w:rsidRPr="00801F3B">
        <w:rPr>
          <w:color w:val="000000"/>
          <w:spacing w:val="1"/>
        </w:rPr>
        <w:t>о</w:t>
      </w:r>
      <w:r w:rsidRPr="00801F3B">
        <w:rPr>
          <w:color w:val="000000"/>
        </w:rPr>
        <w:t>е</w:t>
      </w:r>
      <w:r w:rsidRPr="00801F3B">
        <w:rPr>
          <w:color w:val="000000"/>
          <w:spacing w:val="-2"/>
        </w:rPr>
        <w:t xml:space="preserve"> </w:t>
      </w:r>
      <w:r w:rsidRPr="00801F3B">
        <w:rPr>
          <w:color w:val="000000"/>
        </w:rPr>
        <w:t>обра</w:t>
      </w:r>
      <w:r w:rsidRPr="00801F3B">
        <w:rPr>
          <w:color w:val="000000"/>
          <w:spacing w:val="-2"/>
        </w:rPr>
        <w:t>з</w:t>
      </w:r>
      <w:r w:rsidRPr="00801F3B">
        <w:rPr>
          <w:color w:val="000000"/>
        </w:rPr>
        <w:t>ова</w:t>
      </w:r>
      <w:r w:rsidRPr="00801F3B">
        <w:rPr>
          <w:color w:val="000000"/>
          <w:spacing w:val="-1"/>
        </w:rPr>
        <w:t>н</w:t>
      </w:r>
      <w:r w:rsidRPr="00801F3B">
        <w:rPr>
          <w:color w:val="000000"/>
        </w:rPr>
        <w:t>и</w:t>
      </w:r>
      <w:r w:rsidRPr="00801F3B">
        <w:rPr>
          <w:color w:val="000000"/>
          <w:spacing w:val="1"/>
        </w:rPr>
        <w:t>е</w:t>
      </w:r>
      <w:r w:rsidRPr="00801F3B">
        <w:rPr>
          <w:color w:val="000000"/>
        </w:rPr>
        <w:t>.</w:t>
      </w:r>
    </w:p>
    <w:p w:rsidR="00E443D1" w:rsidRPr="00801F3B" w:rsidRDefault="00E443D1" w:rsidP="008B4268">
      <w:pPr>
        <w:tabs>
          <w:tab w:val="left" w:pos="2431"/>
          <w:tab w:val="left" w:pos="3462"/>
          <w:tab w:val="left" w:pos="4698"/>
          <w:tab w:val="left" w:pos="7256"/>
          <w:tab w:val="left" w:pos="9065"/>
        </w:tabs>
        <w:ind w:right="-1" w:firstLine="284"/>
        <w:jc w:val="both"/>
        <w:rPr>
          <w:color w:val="000000"/>
        </w:rPr>
      </w:pPr>
      <w:r w:rsidRPr="00801F3B">
        <w:rPr>
          <w:i/>
          <w:iCs/>
          <w:color w:val="000000"/>
          <w:spacing w:val="-1"/>
        </w:rPr>
        <w:t>П</w:t>
      </w:r>
      <w:r w:rsidRPr="00801F3B">
        <w:rPr>
          <w:i/>
          <w:iCs/>
          <w:color w:val="000000"/>
        </w:rPr>
        <w:t>едаго</w:t>
      </w:r>
      <w:r w:rsidRPr="00801F3B">
        <w:rPr>
          <w:i/>
          <w:iCs/>
          <w:color w:val="000000"/>
          <w:spacing w:val="1"/>
        </w:rPr>
        <w:t>г</w:t>
      </w:r>
      <w:r w:rsidRPr="00801F3B">
        <w:rPr>
          <w:i/>
          <w:iCs/>
          <w:color w:val="000000"/>
          <w:spacing w:val="-1"/>
        </w:rPr>
        <w:t>-</w:t>
      </w:r>
      <w:r w:rsidRPr="00801F3B">
        <w:rPr>
          <w:i/>
          <w:iCs/>
          <w:color w:val="000000"/>
        </w:rPr>
        <w:t>дефекто</w:t>
      </w:r>
      <w:r w:rsidRPr="00801F3B">
        <w:rPr>
          <w:i/>
          <w:iCs/>
          <w:color w:val="000000"/>
          <w:spacing w:val="-1"/>
        </w:rPr>
        <w:t>л</w:t>
      </w:r>
      <w:r w:rsidRPr="00801F3B">
        <w:rPr>
          <w:i/>
          <w:iCs/>
          <w:color w:val="000000"/>
        </w:rPr>
        <w:t>ог</w:t>
      </w:r>
      <w:r w:rsidRPr="00801F3B">
        <w:rPr>
          <w:color w:val="000000"/>
        </w:rPr>
        <w:t xml:space="preserve"> име</w:t>
      </w:r>
      <w:r w:rsidRPr="00801F3B">
        <w:rPr>
          <w:color w:val="000000"/>
          <w:spacing w:val="1"/>
        </w:rPr>
        <w:t>е</w:t>
      </w:r>
      <w:r w:rsidRPr="00801F3B">
        <w:rPr>
          <w:color w:val="000000"/>
        </w:rPr>
        <w:t>т</w:t>
      </w:r>
      <w:r w:rsidRPr="00801F3B">
        <w:rPr>
          <w:color w:val="000000"/>
        </w:rPr>
        <w:tab/>
      </w:r>
      <w:r w:rsidRPr="00801F3B">
        <w:rPr>
          <w:color w:val="000000"/>
          <w:spacing w:val="-2"/>
        </w:rPr>
        <w:t>в</w:t>
      </w:r>
      <w:r w:rsidRPr="00801F3B">
        <w:rPr>
          <w:color w:val="000000"/>
        </w:rPr>
        <w:t>ыс</w:t>
      </w:r>
      <w:r w:rsidRPr="00801F3B">
        <w:rPr>
          <w:color w:val="000000"/>
          <w:spacing w:val="-2"/>
        </w:rPr>
        <w:t>ш</w:t>
      </w:r>
      <w:r w:rsidRPr="00801F3B">
        <w:rPr>
          <w:color w:val="000000"/>
        </w:rPr>
        <w:t>ее</w:t>
      </w:r>
      <w:r w:rsidRPr="00801F3B">
        <w:rPr>
          <w:color w:val="000000"/>
        </w:rPr>
        <w:tab/>
      </w:r>
      <w:r w:rsidRPr="00801F3B">
        <w:rPr>
          <w:color w:val="000000"/>
          <w:spacing w:val="-1"/>
        </w:rPr>
        <w:t>п</w:t>
      </w:r>
      <w:r w:rsidRPr="00801F3B">
        <w:rPr>
          <w:color w:val="000000"/>
        </w:rPr>
        <w:t>рофес</w:t>
      </w:r>
      <w:r w:rsidRPr="00801F3B">
        <w:rPr>
          <w:color w:val="000000"/>
          <w:spacing w:val="-2"/>
        </w:rPr>
        <w:t>с</w:t>
      </w:r>
      <w:r w:rsidRPr="00801F3B">
        <w:rPr>
          <w:color w:val="000000"/>
          <w:spacing w:val="-1"/>
        </w:rPr>
        <w:t>и</w:t>
      </w:r>
      <w:r w:rsidRPr="00801F3B">
        <w:rPr>
          <w:color w:val="000000"/>
        </w:rPr>
        <w:t>о</w:t>
      </w:r>
      <w:r w:rsidRPr="00801F3B">
        <w:rPr>
          <w:color w:val="000000"/>
          <w:spacing w:val="1"/>
        </w:rPr>
        <w:t>н</w:t>
      </w:r>
      <w:r w:rsidRPr="00801F3B">
        <w:rPr>
          <w:color w:val="000000"/>
        </w:rPr>
        <w:t>аль</w:t>
      </w:r>
      <w:r w:rsidRPr="00801F3B">
        <w:rPr>
          <w:color w:val="000000"/>
          <w:spacing w:val="-2"/>
        </w:rPr>
        <w:t>н</w:t>
      </w:r>
      <w:r w:rsidRPr="00801F3B">
        <w:rPr>
          <w:color w:val="000000"/>
        </w:rPr>
        <w:t>ое</w:t>
      </w:r>
      <w:r w:rsidRPr="00801F3B">
        <w:rPr>
          <w:color w:val="000000"/>
        </w:rPr>
        <w:tab/>
      </w:r>
      <w:r w:rsidRPr="00801F3B">
        <w:rPr>
          <w:color w:val="000000"/>
          <w:spacing w:val="1"/>
        </w:rPr>
        <w:t>о</w:t>
      </w:r>
      <w:r w:rsidRPr="00801F3B">
        <w:rPr>
          <w:color w:val="000000"/>
          <w:spacing w:val="-1"/>
        </w:rPr>
        <w:t>б</w:t>
      </w:r>
      <w:r w:rsidRPr="00801F3B">
        <w:rPr>
          <w:color w:val="000000"/>
          <w:spacing w:val="1"/>
        </w:rPr>
        <w:t>р</w:t>
      </w:r>
      <w:r w:rsidRPr="00801F3B">
        <w:rPr>
          <w:color w:val="000000"/>
        </w:rPr>
        <w:t>а</w:t>
      </w:r>
      <w:r w:rsidRPr="00801F3B">
        <w:rPr>
          <w:color w:val="000000"/>
          <w:spacing w:val="-2"/>
        </w:rPr>
        <w:t>з</w:t>
      </w:r>
      <w:r w:rsidRPr="00801F3B">
        <w:rPr>
          <w:color w:val="000000"/>
        </w:rPr>
        <w:t>ова</w:t>
      </w:r>
      <w:r w:rsidRPr="00801F3B">
        <w:rPr>
          <w:color w:val="000000"/>
          <w:spacing w:val="-1"/>
        </w:rPr>
        <w:t>н</w:t>
      </w:r>
      <w:r w:rsidRPr="00801F3B">
        <w:rPr>
          <w:color w:val="000000"/>
        </w:rPr>
        <w:t>ие</w:t>
      </w:r>
      <w:r w:rsidRPr="00801F3B">
        <w:rPr>
          <w:color w:val="000000"/>
        </w:rPr>
        <w:tab/>
      </w:r>
      <w:r w:rsidRPr="00801F3B">
        <w:rPr>
          <w:color w:val="000000"/>
          <w:spacing w:val="-1"/>
        </w:rPr>
        <w:t>п</w:t>
      </w:r>
      <w:r w:rsidRPr="00801F3B">
        <w:rPr>
          <w:color w:val="000000"/>
        </w:rPr>
        <w:t>о сп</w:t>
      </w:r>
      <w:r w:rsidRPr="00801F3B">
        <w:rPr>
          <w:color w:val="000000"/>
          <w:spacing w:val="-1"/>
        </w:rPr>
        <w:t>е</w:t>
      </w:r>
      <w:r w:rsidRPr="00801F3B">
        <w:rPr>
          <w:color w:val="000000"/>
        </w:rPr>
        <w:t>ц</w:t>
      </w:r>
      <w:r w:rsidRPr="00801F3B">
        <w:rPr>
          <w:color w:val="000000"/>
          <w:spacing w:val="1"/>
        </w:rPr>
        <w:t>и</w:t>
      </w:r>
      <w:r w:rsidRPr="00801F3B">
        <w:rPr>
          <w:color w:val="000000"/>
        </w:rPr>
        <w:t>ал</w:t>
      </w:r>
      <w:r w:rsidRPr="00801F3B">
        <w:rPr>
          <w:color w:val="000000"/>
          <w:spacing w:val="-1"/>
        </w:rPr>
        <w:t>ьн</w:t>
      </w:r>
      <w:r w:rsidRPr="00801F3B">
        <w:rPr>
          <w:color w:val="000000"/>
        </w:rPr>
        <w:t>ос</w:t>
      </w:r>
      <w:r w:rsidRPr="00801F3B">
        <w:rPr>
          <w:color w:val="000000"/>
          <w:spacing w:val="-2"/>
        </w:rPr>
        <w:t>т</w:t>
      </w:r>
      <w:r w:rsidRPr="00801F3B">
        <w:rPr>
          <w:color w:val="000000"/>
        </w:rPr>
        <w:t>и.</w:t>
      </w:r>
    </w:p>
    <w:p w:rsidR="00E443D1" w:rsidRPr="00801F3B" w:rsidRDefault="00E443D1" w:rsidP="008B4268">
      <w:pPr>
        <w:tabs>
          <w:tab w:val="left" w:pos="2365"/>
          <w:tab w:val="left" w:pos="4559"/>
          <w:tab w:val="left" w:pos="7224"/>
          <w:tab w:val="left" w:pos="9083"/>
        </w:tabs>
        <w:ind w:right="-29" w:firstLine="284"/>
        <w:jc w:val="both"/>
        <w:rPr>
          <w:color w:val="000000"/>
        </w:rPr>
      </w:pPr>
      <w:r w:rsidRPr="00801F3B">
        <w:rPr>
          <w:color w:val="000000"/>
        </w:rPr>
        <w:t>Все</w:t>
      </w:r>
      <w:r w:rsidRPr="00801F3B">
        <w:rPr>
          <w:color w:val="000000"/>
          <w:spacing w:val="57"/>
        </w:rPr>
        <w:t xml:space="preserve"> </w:t>
      </w:r>
      <w:r w:rsidRPr="00801F3B">
        <w:rPr>
          <w:color w:val="000000"/>
        </w:rPr>
        <w:t>с</w:t>
      </w:r>
      <w:r w:rsidRPr="00801F3B">
        <w:rPr>
          <w:color w:val="000000"/>
          <w:spacing w:val="-1"/>
        </w:rPr>
        <w:t>п</w:t>
      </w:r>
      <w:r w:rsidRPr="00801F3B">
        <w:rPr>
          <w:color w:val="000000"/>
        </w:rPr>
        <w:t>е</w:t>
      </w:r>
      <w:r w:rsidRPr="00801F3B">
        <w:rPr>
          <w:color w:val="000000"/>
          <w:spacing w:val="-1"/>
        </w:rPr>
        <w:t>ц</w:t>
      </w:r>
      <w:r w:rsidRPr="00801F3B">
        <w:rPr>
          <w:color w:val="000000"/>
        </w:rPr>
        <w:t>иалис</w:t>
      </w:r>
      <w:r w:rsidRPr="00801F3B">
        <w:rPr>
          <w:color w:val="000000"/>
          <w:spacing w:val="-2"/>
        </w:rPr>
        <w:t>т</w:t>
      </w:r>
      <w:r w:rsidRPr="00801F3B">
        <w:rPr>
          <w:color w:val="000000"/>
        </w:rPr>
        <w:t>ы</w:t>
      </w:r>
      <w:r w:rsidRPr="00801F3B">
        <w:rPr>
          <w:color w:val="000000"/>
          <w:spacing w:val="55"/>
        </w:rPr>
        <w:t xml:space="preserve"> </w:t>
      </w:r>
      <w:r w:rsidRPr="00801F3B">
        <w:rPr>
          <w:color w:val="000000"/>
          <w:spacing w:val="-1"/>
        </w:rPr>
        <w:t>п</w:t>
      </w:r>
      <w:r w:rsidRPr="00801F3B">
        <w:rPr>
          <w:color w:val="000000"/>
          <w:spacing w:val="1"/>
        </w:rPr>
        <w:t>р</w:t>
      </w:r>
      <w:r w:rsidRPr="00801F3B">
        <w:rPr>
          <w:color w:val="000000"/>
          <w:spacing w:val="-1"/>
        </w:rPr>
        <w:t>о</w:t>
      </w:r>
      <w:r w:rsidRPr="00801F3B">
        <w:rPr>
          <w:color w:val="000000"/>
        </w:rPr>
        <w:t>шли</w:t>
      </w:r>
      <w:r w:rsidRPr="00801F3B">
        <w:rPr>
          <w:color w:val="000000"/>
          <w:spacing w:val="56"/>
        </w:rPr>
        <w:t xml:space="preserve"> </w:t>
      </w:r>
      <w:r w:rsidRPr="00801F3B">
        <w:rPr>
          <w:color w:val="000000"/>
        </w:rPr>
        <w:t>п</w:t>
      </w:r>
      <w:r w:rsidRPr="00801F3B">
        <w:rPr>
          <w:color w:val="000000"/>
          <w:spacing w:val="-1"/>
        </w:rPr>
        <w:t>р</w:t>
      </w:r>
      <w:r w:rsidRPr="00801F3B">
        <w:rPr>
          <w:color w:val="000000"/>
        </w:rPr>
        <w:t>офе</w:t>
      </w:r>
      <w:r w:rsidRPr="00801F3B">
        <w:rPr>
          <w:color w:val="000000"/>
          <w:spacing w:val="-1"/>
        </w:rPr>
        <w:t>с</w:t>
      </w:r>
      <w:r w:rsidRPr="00801F3B">
        <w:rPr>
          <w:color w:val="000000"/>
        </w:rPr>
        <w:t>с</w:t>
      </w:r>
      <w:r w:rsidRPr="00801F3B">
        <w:rPr>
          <w:color w:val="000000"/>
          <w:spacing w:val="-1"/>
        </w:rPr>
        <w:t>ио</w:t>
      </w:r>
      <w:r w:rsidRPr="00801F3B">
        <w:rPr>
          <w:color w:val="000000"/>
        </w:rPr>
        <w:t>нал</w:t>
      </w:r>
      <w:r w:rsidRPr="00801F3B">
        <w:rPr>
          <w:color w:val="000000"/>
          <w:spacing w:val="-1"/>
        </w:rPr>
        <w:t>ь</w:t>
      </w:r>
      <w:r w:rsidRPr="00801F3B">
        <w:rPr>
          <w:color w:val="000000"/>
        </w:rPr>
        <w:t>н</w:t>
      </w:r>
      <w:r w:rsidRPr="00801F3B">
        <w:rPr>
          <w:color w:val="000000"/>
          <w:spacing w:val="-3"/>
        </w:rPr>
        <w:t>у</w:t>
      </w:r>
      <w:r w:rsidRPr="00801F3B">
        <w:rPr>
          <w:color w:val="000000"/>
        </w:rPr>
        <w:t>ю</w:t>
      </w:r>
      <w:r w:rsidRPr="00801F3B">
        <w:rPr>
          <w:color w:val="000000"/>
          <w:spacing w:val="55"/>
        </w:rPr>
        <w:t xml:space="preserve"> </w:t>
      </w:r>
      <w:r w:rsidRPr="00801F3B">
        <w:rPr>
          <w:color w:val="000000"/>
          <w:spacing w:val="1"/>
        </w:rPr>
        <w:t>п</w:t>
      </w:r>
      <w:r w:rsidRPr="00801F3B">
        <w:rPr>
          <w:color w:val="000000"/>
        </w:rPr>
        <w:t>е</w:t>
      </w:r>
      <w:r w:rsidRPr="00801F3B">
        <w:rPr>
          <w:color w:val="000000"/>
          <w:spacing w:val="1"/>
        </w:rPr>
        <w:t>р</w:t>
      </w:r>
      <w:r w:rsidRPr="00801F3B">
        <w:rPr>
          <w:color w:val="000000"/>
          <w:spacing w:val="-1"/>
        </w:rPr>
        <w:t>е</w:t>
      </w:r>
      <w:r w:rsidRPr="00801F3B">
        <w:rPr>
          <w:color w:val="000000"/>
        </w:rPr>
        <w:t>под</w:t>
      </w:r>
      <w:r w:rsidRPr="00801F3B">
        <w:rPr>
          <w:color w:val="000000"/>
          <w:spacing w:val="-1"/>
        </w:rPr>
        <w:t>г</w:t>
      </w:r>
      <w:r w:rsidRPr="00801F3B">
        <w:rPr>
          <w:color w:val="000000"/>
          <w:spacing w:val="-2"/>
        </w:rPr>
        <w:t>о</w:t>
      </w:r>
      <w:r w:rsidRPr="00801F3B">
        <w:rPr>
          <w:color w:val="000000"/>
        </w:rPr>
        <w:t>товку</w:t>
      </w:r>
      <w:r w:rsidRPr="00801F3B">
        <w:rPr>
          <w:color w:val="000000"/>
          <w:spacing w:val="53"/>
        </w:rPr>
        <w:t xml:space="preserve"> </w:t>
      </w:r>
      <w:r w:rsidRPr="00801F3B">
        <w:rPr>
          <w:color w:val="000000"/>
          <w:spacing w:val="1"/>
        </w:rPr>
        <w:t>и</w:t>
      </w:r>
      <w:r w:rsidRPr="00801F3B">
        <w:rPr>
          <w:color w:val="000000"/>
        </w:rPr>
        <w:t>ли</w:t>
      </w:r>
      <w:r w:rsidRPr="00801F3B">
        <w:rPr>
          <w:color w:val="000000"/>
          <w:spacing w:val="57"/>
        </w:rPr>
        <w:t xml:space="preserve"> </w:t>
      </w:r>
      <w:r w:rsidRPr="00801F3B">
        <w:rPr>
          <w:color w:val="000000"/>
          <w:spacing w:val="1"/>
        </w:rPr>
        <w:t>к</w:t>
      </w:r>
      <w:r w:rsidRPr="00801F3B">
        <w:rPr>
          <w:color w:val="000000"/>
          <w:spacing w:val="-3"/>
        </w:rPr>
        <w:t>у</w:t>
      </w:r>
      <w:r w:rsidRPr="00801F3B">
        <w:rPr>
          <w:color w:val="000000"/>
        </w:rPr>
        <w:t>рсы п</w:t>
      </w:r>
      <w:r w:rsidRPr="00801F3B">
        <w:rPr>
          <w:color w:val="000000"/>
          <w:spacing w:val="2"/>
        </w:rPr>
        <w:t>о</w:t>
      </w:r>
      <w:r w:rsidRPr="00801F3B">
        <w:rPr>
          <w:color w:val="000000"/>
          <w:spacing w:val="-2"/>
        </w:rPr>
        <w:t>в</w:t>
      </w:r>
      <w:r w:rsidRPr="00801F3B">
        <w:rPr>
          <w:color w:val="000000"/>
        </w:rPr>
        <w:t>ыш</w:t>
      </w:r>
      <w:r w:rsidRPr="00801F3B">
        <w:rPr>
          <w:color w:val="000000"/>
          <w:spacing w:val="-2"/>
        </w:rPr>
        <w:t>е</w:t>
      </w:r>
      <w:r w:rsidRPr="00801F3B">
        <w:rPr>
          <w:color w:val="000000"/>
        </w:rPr>
        <w:t>ния</w:t>
      </w:r>
      <w:r w:rsidRPr="00801F3B">
        <w:rPr>
          <w:color w:val="000000"/>
          <w:spacing w:val="164"/>
        </w:rPr>
        <w:t xml:space="preserve"> </w:t>
      </w:r>
      <w:r w:rsidRPr="00801F3B">
        <w:rPr>
          <w:color w:val="000000"/>
        </w:rPr>
        <w:t>квал</w:t>
      </w:r>
      <w:r w:rsidRPr="00801F3B">
        <w:rPr>
          <w:color w:val="000000"/>
          <w:spacing w:val="-1"/>
        </w:rPr>
        <w:t>и</w:t>
      </w:r>
      <w:r w:rsidRPr="00801F3B">
        <w:rPr>
          <w:color w:val="000000"/>
        </w:rPr>
        <w:t>фик</w:t>
      </w:r>
      <w:r w:rsidRPr="00801F3B">
        <w:rPr>
          <w:color w:val="000000"/>
          <w:spacing w:val="-1"/>
        </w:rPr>
        <w:t>ац</w:t>
      </w:r>
      <w:r w:rsidRPr="00801F3B">
        <w:rPr>
          <w:color w:val="000000"/>
        </w:rPr>
        <w:t>ии</w:t>
      </w:r>
      <w:r w:rsidRPr="00801F3B">
        <w:rPr>
          <w:color w:val="000000"/>
          <w:spacing w:val="165"/>
        </w:rPr>
        <w:t xml:space="preserve"> </w:t>
      </w:r>
      <w:r w:rsidRPr="00801F3B">
        <w:rPr>
          <w:color w:val="000000"/>
        </w:rPr>
        <w:t>(в</w:t>
      </w:r>
      <w:r w:rsidRPr="00801F3B">
        <w:rPr>
          <w:color w:val="000000"/>
          <w:spacing w:val="162"/>
        </w:rPr>
        <w:t xml:space="preserve"> </w:t>
      </w:r>
      <w:r w:rsidRPr="00801F3B">
        <w:rPr>
          <w:color w:val="000000"/>
        </w:rPr>
        <w:t>объеме</w:t>
      </w:r>
      <w:r w:rsidRPr="00801F3B">
        <w:rPr>
          <w:color w:val="000000"/>
          <w:spacing w:val="164"/>
        </w:rPr>
        <w:t xml:space="preserve"> </w:t>
      </w:r>
      <w:r w:rsidRPr="00801F3B">
        <w:rPr>
          <w:color w:val="000000"/>
        </w:rPr>
        <w:t>72</w:t>
      </w:r>
      <w:r w:rsidRPr="00801F3B">
        <w:rPr>
          <w:color w:val="000000"/>
          <w:spacing w:val="165"/>
        </w:rPr>
        <w:t xml:space="preserve"> </w:t>
      </w:r>
      <w:r w:rsidRPr="00801F3B">
        <w:rPr>
          <w:color w:val="000000"/>
        </w:rPr>
        <w:t>и</w:t>
      </w:r>
      <w:r w:rsidRPr="00801F3B">
        <w:rPr>
          <w:color w:val="000000"/>
          <w:spacing w:val="164"/>
        </w:rPr>
        <w:t xml:space="preserve"> </w:t>
      </w:r>
      <w:r w:rsidRPr="00801F3B">
        <w:rPr>
          <w:color w:val="000000"/>
          <w:spacing w:val="-1"/>
        </w:rPr>
        <w:t>б</w:t>
      </w:r>
      <w:r w:rsidRPr="00801F3B">
        <w:rPr>
          <w:color w:val="000000"/>
        </w:rPr>
        <w:t>олее</w:t>
      </w:r>
      <w:r w:rsidRPr="00801F3B">
        <w:rPr>
          <w:color w:val="000000"/>
          <w:spacing w:val="162"/>
        </w:rPr>
        <w:t xml:space="preserve"> </w:t>
      </w:r>
      <w:r w:rsidRPr="00801F3B">
        <w:rPr>
          <w:color w:val="000000"/>
          <w:spacing w:val="1"/>
        </w:rPr>
        <w:t>ч</w:t>
      </w:r>
      <w:r w:rsidRPr="00801F3B">
        <w:rPr>
          <w:color w:val="000000"/>
        </w:rPr>
        <w:t>ас</w:t>
      </w:r>
      <w:r w:rsidRPr="00801F3B">
        <w:rPr>
          <w:color w:val="000000"/>
          <w:spacing w:val="1"/>
        </w:rPr>
        <w:t>о</w:t>
      </w:r>
      <w:r w:rsidRPr="00801F3B">
        <w:rPr>
          <w:color w:val="000000"/>
        </w:rPr>
        <w:t>в)</w:t>
      </w:r>
      <w:r w:rsidRPr="00801F3B">
        <w:rPr>
          <w:color w:val="000000"/>
          <w:spacing w:val="164"/>
        </w:rPr>
        <w:t xml:space="preserve"> </w:t>
      </w:r>
      <w:r w:rsidRPr="00801F3B">
        <w:rPr>
          <w:color w:val="000000"/>
        </w:rPr>
        <w:t>в</w:t>
      </w:r>
      <w:r w:rsidRPr="00801F3B">
        <w:rPr>
          <w:color w:val="000000"/>
          <w:spacing w:val="162"/>
        </w:rPr>
        <w:t xml:space="preserve"> </w:t>
      </w:r>
      <w:r w:rsidRPr="00801F3B">
        <w:rPr>
          <w:color w:val="000000"/>
        </w:rPr>
        <w:t>облас</w:t>
      </w:r>
      <w:r w:rsidRPr="00801F3B">
        <w:rPr>
          <w:color w:val="000000"/>
          <w:spacing w:val="-2"/>
        </w:rPr>
        <w:t>т</w:t>
      </w:r>
      <w:r w:rsidRPr="00801F3B">
        <w:rPr>
          <w:color w:val="000000"/>
        </w:rPr>
        <w:t>и и</w:t>
      </w:r>
      <w:r w:rsidRPr="00801F3B">
        <w:rPr>
          <w:color w:val="000000"/>
          <w:spacing w:val="1"/>
        </w:rPr>
        <w:t>нк</w:t>
      </w:r>
      <w:r w:rsidRPr="00801F3B">
        <w:rPr>
          <w:color w:val="000000"/>
        </w:rPr>
        <w:t>л</w:t>
      </w:r>
      <w:r w:rsidRPr="00801F3B">
        <w:rPr>
          <w:color w:val="000000"/>
          <w:spacing w:val="-1"/>
        </w:rPr>
        <w:t>ю</w:t>
      </w:r>
      <w:r w:rsidRPr="00801F3B">
        <w:rPr>
          <w:color w:val="000000"/>
          <w:spacing w:val="-3"/>
        </w:rPr>
        <w:t>з</w:t>
      </w:r>
      <w:r w:rsidRPr="00801F3B">
        <w:rPr>
          <w:color w:val="000000"/>
        </w:rPr>
        <w:t>ив</w:t>
      </w:r>
      <w:r w:rsidRPr="00801F3B">
        <w:rPr>
          <w:color w:val="000000"/>
          <w:spacing w:val="-1"/>
        </w:rPr>
        <w:t>н</w:t>
      </w:r>
      <w:r w:rsidRPr="00801F3B">
        <w:rPr>
          <w:color w:val="000000"/>
        </w:rPr>
        <w:t>ого</w:t>
      </w:r>
      <w:r>
        <w:rPr>
          <w:color w:val="000000"/>
        </w:rPr>
        <w:t xml:space="preserve"> </w:t>
      </w:r>
      <w:r w:rsidRPr="00801F3B">
        <w:rPr>
          <w:color w:val="000000"/>
          <w:spacing w:val="1"/>
        </w:rPr>
        <w:lastRenderedPageBreak/>
        <w:t>о</w:t>
      </w:r>
      <w:r w:rsidRPr="00801F3B">
        <w:rPr>
          <w:color w:val="000000"/>
          <w:spacing w:val="-1"/>
        </w:rPr>
        <w:t>б</w:t>
      </w:r>
      <w:r w:rsidRPr="00801F3B">
        <w:rPr>
          <w:color w:val="000000"/>
        </w:rPr>
        <w:t>р</w:t>
      </w:r>
      <w:r w:rsidRPr="00801F3B">
        <w:rPr>
          <w:color w:val="000000"/>
          <w:spacing w:val="1"/>
        </w:rPr>
        <w:t>а</w:t>
      </w:r>
      <w:r w:rsidRPr="00801F3B">
        <w:rPr>
          <w:color w:val="000000"/>
          <w:spacing w:val="-2"/>
        </w:rPr>
        <w:t>з</w:t>
      </w:r>
      <w:r w:rsidRPr="00801F3B">
        <w:rPr>
          <w:color w:val="000000"/>
        </w:rPr>
        <w:t>ова</w:t>
      </w:r>
      <w:r w:rsidRPr="00801F3B">
        <w:rPr>
          <w:color w:val="000000"/>
          <w:spacing w:val="-1"/>
        </w:rPr>
        <w:t>н</w:t>
      </w:r>
      <w:r w:rsidRPr="00801F3B">
        <w:rPr>
          <w:color w:val="000000"/>
        </w:rPr>
        <w:t>ия,</w:t>
      </w:r>
      <w:r>
        <w:rPr>
          <w:color w:val="000000"/>
        </w:rPr>
        <w:t xml:space="preserve"> </w:t>
      </w:r>
      <w:r w:rsidRPr="00801F3B">
        <w:rPr>
          <w:color w:val="000000"/>
          <w:spacing w:val="-1"/>
        </w:rPr>
        <w:t>п</w:t>
      </w:r>
      <w:r w:rsidRPr="00801F3B">
        <w:rPr>
          <w:color w:val="000000"/>
        </w:rPr>
        <w:t>о</w:t>
      </w:r>
      <w:r w:rsidRPr="00801F3B">
        <w:rPr>
          <w:color w:val="000000"/>
          <w:spacing w:val="1"/>
        </w:rPr>
        <w:t>д</w:t>
      </w:r>
      <w:r w:rsidRPr="00801F3B">
        <w:rPr>
          <w:color w:val="000000"/>
        </w:rPr>
        <w:t>тв</w:t>
      </w:r>
      <w:r w:rsidRPr="00801F3B">
        <w:rPr>
          <w:color w:val="000000"/>
          <w:spacing w:val="-2"/>
        </w:rPr>
        <w:t>е</w:t>
      </w:r>
      <w:r w:rsidRPr="00801F3B">
        <w:rPr>
          <w:color w:val="000000"/>
        </w:rPr>
        <w:t>р</w:t>
      </w:r>
      <w:r w:rsidRPr="00801F3B">
        <w:rPr>
          <w:color w:val="000000"/>
          <w:spacing w:val="-1"/>
        </w:rPr>
        <w:t>ж</w:t>
      </w:r>
      <w:r w:rsidRPr="00801F3B">
        <w:rPr>
          <w:color w:val="000000"/>
        </w:rPr>
        <w:t>д</w:t>
      </w:r>
      <w:r w:rsidRPr="00801F3B">
        <w:rPr>
          <w:color w:val="000000"/>
          <w:spacing w:val="-1"/>
        </w:rPr>
        <w:t>е</w:t>
      </w:r>
      <w:r w:rsidRPr="00801F3B">
        <w:rPr>
          <w:color w:val="000000"/>
        </w:rPr>
        <w:t>нные</w:t>
      </w:r>
      <w:r>
        <w:rPr>
          <w:color w:val="000000"/>
        </w:rPr>
        <w:t xml:space="preserve"> </w:t>
      </w:r>
      <w:r w:rsidRPr="00801F3B">
        <w:rPr>
          <w:color w:val="000000"/>
          <w:spacing w:val="-2"/>
        </w:rPr>
        <w:t>у</w:t>
      </w:r>
      <w:r w:rsidRPr="00801F3B">
        <w:rPr>
          <w:color w:val="000000"/>
        </w:rPr>
        <w:t>д</w:t>
      </w:r>
      <w:r w:rsidRPr="00801F3B">
        <w:rPr>
          <w:color w:val="000000"/>
          <w:spacing w:val="1"/>
        </w:rPr>
        <w:t>о</w:t>
      </w:r>
      <w:r w:rsidRPr="00801F3B">
        <w:rPr>
          <w:color w:val="000000"/>
        </w:rPr>
        <w:t>ст</w:t>
      </w:r>
      <w:r w:rsidRPr="00801F3B">
        <w:rPr>
          <w:color w:val="000000"/>
          <w:spacing w:val="1"/>
        </w:rPr>
        <w:t>о</w:t>
      </w:r>
      <w:r w:rsidRPr="00801F3B">
        <w:rPr>
          <w:color w:val="000000"/>
        </w:rPr>
        <w:t>в</w:t>
      </w:r>
      <w:r w:rsidRPr="00801F3B">
        <w:rPr>
          <w:color w:val="000000"/>
          <w:spacing w:val="-2"/>
        </w:rPr>
        <w:t>е</w:t>
      </w:r>
      <w:r w:rsidRPr="00801F3B">
        <w:rPr>
          <w:color w:val="000000"/>
        </w:rPr>
        <w:t>р</w:t>
      </w:r>
      <w:r w:rsidRPr="00801F3B">
        <w:rPr>
          <w:color w:val="000000"/>
          <w:spacing w:val="-1"/>
        </w:rPr>
        <w:t>е</w:t>
      </w:r>
      <w:r w:rsidRPr="00801F3B">
        <w:rPr>
          <w:color w:val="000000"/>
        </w:rPr>
        <w:t>н</w:t>
      </w:r>
      <w:r w:rsidRPr="00801F3B">
        <w:rPr>
          <w:color w:val="000000"/>
          <w:spacing w:val="-1"/>
        </w:rPr>
        <w:t>и</w:t>
      </w:r>
      <w:r w:rsidRPr="00801F3B">
        <w:rPr>
          <w:color w:val="000000"/>
          <w:spacing w:val="-2"/>
        </w:rPr>
        <w:t>е</w:t>
      </w:r>
      <w:r w:rsidRPr="00801F3B">
        <w:rPr>
          <w:color w:val="000000"/>
        </w:rPr>
        <w:t>м</w:t>
      </w:r>
      <w:r w:rsidRPr="00801F3B">
        <w:rPr>
          <w:color w:val="000000"/>
          <w:spacing w:val="163"/>
        </w:rPr>
        <w:t xml:space="preserve"> </w:t>
      </w:r>
      <w:r w:rsidRPr="00801F3B">
        <w:rPr>
          <w:color w:val="000000"/>
        </w:rPr>
        <w:t>о</w:t>
      </w:r>
      <w:r w:rsidRPr="00801F3B">
        <w:rPr>
          <w:color w:val="000000"/>
          <w:spacing w:val="166"/>
        </w:rPr>
        <w:t xml:space="preserve"> </w:t>
      </w:r>
      <w:r w:rsidRPr="00801F3B">
        <w:rPr>
          <w:color w:val="000000"/>
          <w:spacing w:val="1"/>
        </w:rPr>
        <w:t>по</w:t>
      </w:r>
      <w:r w:rsidRPr="00801F3B">
        <w:rPr>
          <w:color w:val="000000"/>
          <w:spacing w:val="-2"/>
        </w:rPr>
        <w:t>в</w:t>
      </w:r>
      <w:r w:rsidRPr="00801F3B">
        <w:rPr>
          <w:color w:val="000000"/>
        </w:rPr>
        <w:t>ыш</w:t>
      </w:r>
      <w:r w:rsidRPr="00801F3B">
        <w:rPr>
          <w:color w:val="000000"/>
          <w:spacing w:val="-2"/>
        </w:rPr>
        <w:t>е</w:t>
      </w:r>
      <w:r w:rsidRPr="00801F3B">
        <w:rPr>
          <w:color w:val="000000"/>
        </w:rPr>
        <w:t>нии ква</w:t>
      </w:r>
      <w:r w:rsidRPr="00801F3B">
        <w:rPr>
          <w:color w:val="000000"/>
          <w:spacing w:val="-1"/>
        </w:rPr>
        <w:t>л</w:t>
      </w:r>
      <w:r w:rsidRPr="00801F3B">
        <w:rPr>
          <w:color w:val="000000"/>
        </w:rPr>
        <w:t>и</w:t>
      </w:r>
      <w:r w:rsidRPr="00801F3B">
        <w:rPr>
          <w:color w:val="000000"/>
          <w:spacing w:val="-1"/>
        </w:rPr>
        <w:t>ф</w:t>
      </w:r>
      <w:r w:rsidRPr="00801F3B">
        <w:rPr>
          <w:color w:val="000000"/>
        </w:rPr>
        <w:t>и</w:t>
      </w:r>
      <w:r w:rsidRPr="00801F3B">
        <w:rPr>
          <w:color w:val="000000"/>
          <w:spacing w:val="1"/>
        </w:rPr>
        <w:t>к</w:t>
      </w:r>
      <w:r w:rsidRPr="00801F3B">
        <w:rPr>
          <w:color w:val="000000"/>
          <w:spacing w:val="-2"/>
        </w:rPr>
        <w:t>а</w:t>
      </w:r>
      <w:r w:rsidRPr="00801F3B">
        <w:rPr>
          <w:color w:val="000000"/>
        </w:rPr>
        <w:t xml:space="preserve">ции </w:t>
      </w:r>
      <w:r w:rsidRPr="00801F3B">
        <w:rPr>
          <w:color w:val="000000"/>
          <w:spacing w:val="-3"/>
        </w:rPr>
        <w:t>у</w:t>
      </w:r>
      <w:r w:rsidRPr="00801F3B">
        <w:rPr>
          <w:color w:val="000000"/>
        </w:rPr>
        <w:t>с</w:t>
      </w:r>
      <w:r w:rsidRPr="00801F3B">
        <w:rPr>
          <w:color w:val="000000"/>
          <w:spacing w:val="-1"/>
        </w:rPr>
        <w:t>т</w:t>
      </w:r>
      <w:r w:rsidRPr="00801F3B">
        <w:rPr>
          <w:color w:val="000000"/>
        </w:rPr>
        <w:t>а</w:t>
      </w:r>
      <w:r w:rsidRPr="00801F3B">
        <w:rPr>
          <w:color w:val="000000"/>
          <w:spacing w:val="1"/>
        </w:rPr>
        <w:t>но</w:t>
      </w:r>
      <w:r w:rsidRPr="00801F3B">
        <w:rPr>
          <w:color w:val="000000"/>
        </w:rPr>
        <w:t>в</w:t>
      </w:r>
      <w:r w:rsidRPr="00801F3B">
        <w:rPr>
          <w:color w:val="000000"/>
          <w:spacing w:val="-1"/>
        </w:rPr>
        <w:t>л</w:t>
      </w:r>
      <w:r w:rsidRPr="00801F3B">
        <w:rPr>
          <w:color w:val="000000"/>
        </w:rPr>
        <w:t>е</w:t>
      </w:r>
      <w:r w:rsidRPr="00801F3B">
        <w:rPr>
          <w:color w:val="000000"/>
          <w:spacing w:val="-1"/>
        </w:rPr>
        <w:t>н</w:t>
      </w:r>
      <w:r w:rsidRPr="00801F3B">
        <w:rPr>
          <w:color w:val="000000"/>
        </w:rPr>
        <w:t>н</w:t>
      </w:r>
      <w:r w:rsidRPr="00801F3B">
        <w:rPr>
          <w:color w:val="000000"/>
          <w:spacing w:val="1"/>
        </w:rPr>
        <w:t>о</w:t>
      </w:r>
      <w:r w:rsidRPr="00801F3B">
        <w:rPr>
          <w:color w:val="000000"/>
          <w:spacing w:val="-1"/>
        </w:rPr>
        <w:t>г</w:t>
      </w:r>
      <w:r w:rsidRPr="00801F3B">
        <w:rPr>
          <w:color w:val="000000"/>
        </w:rPr>
        <w:t>о</w:t>
      </w:r>
      <w:r w:rsidRPr="00801F3B">
        <w:rPr>
          <w:color w:val="000000"/>
          <w:spacing w:val="-2"/>
        </w:rPr>
        <w:t xml:space="preserve"> </w:t>
      </w:r>
      <w:r w:rsidRPr="00801F3B">
        <w:rPr>
          <w:color w:val="000000"/>
        </w:rPr>
        <w:t>обра</w:t>
      </w:r>
      <w:r w:rsidRPr="00801F3B">
        <w:rPr>
          <w:color w:val="000000"/>
          <w:spacing w:val="-2"/>
        </w:rPr>
        <w:t>з</w:t>
      </w:r>
      <w:r w:rsidRPr="00801F3B">
        <w:rPr>
          <w:color w:val="000000"/>
        </w:rPr>
        <w:t>ца.</w:t>
      </w:r>
    </w:p>
    <w:p w:rsidR="00E443D1" w:rsidRPr="00801F3B" w:rsidRDefault="00E443D1" w:rsidP="008B4268">
      <w:pPr>
        <w:tabs>
          <w:tab w:val="left" w:pos="1374"/>
          <w:tab w:val="left" w:pos="2787"/>
          <w:tab w:val="left" w:pos="4727"/>
          <w:tab w:val="left" w:pos="5864"/>
          <w:tab w:val="left" w:pos="7679"/>
          <w:tab w:val="left" w:pos="8125"/>
          <w:tab w:val="left" w:pos="9232"/>
        </w:tabs>
        <w:ind w:right="-29" w:firstLine="284"/>
        <w:jc w:val="both"/>
      </w:pPr>
      <w:r w:rsidRPr="00801F3B">
        <w:rPr>
          <w:color w:val="000000"/>
          <w:spacing w:val="-1"/>
        </w:rPr>
        <w:t>П</w:t>
      </w:r>
      <w:r w:rsidRPr="00801F3B">
        <w:rPr>
          <w:color w:val="000000"/>
          <w:spacing w:val="1"/>
        </w:rPr>
        <w:t>р</w:t>
      </w:r>
      <w:r w:rsidRPr="00801F3B">
        <w:rPr>
          <w:color w:val="000000"/>
        </w:rPr>
        <w:t>и</w:t>
      </w:r>
      <w:r w:rsidRPr="00801F3B">
        <w:rPr>
          <w:color w:val="000000"/>
          <w:spacing w:val="105"/>
        </w:rPr>
        <w:t xml:space="preserve"> </w:t>
      </w:r>
      <w:r w:rsidRPr="00801F3B">
        <w:rPr>
          <w:color w:val="000000"/>
          <w:spacing w:val="1"/>
        </w:rPr>
        <w:t>н</w:t>
      </w:r>
      <w:r w:rsidRPr="00801F3B">
        <w:rPr>
          <w:color w:val="000000"/>
          <w:spacing w:val="-1"/>
        </w:rPr>
        <w:t>е</w:t>
      </w:r>
      <w:r w:rsidRPr="00801F3B">
        <w:rPr>
          <w:color w:val="000000"/>
        </w:rPr>
        <w:t>об</w:t>
      </w:r>
      <w:r w:rsidRPr="00801F3B">
        <w:rPr>
          <w:color w:val="000000"/>
          <w:spacing w:val="-1"/>
        </w:rPr>
        <w:t>х</w:t>
      </w:r>
      <w:r w:rsidRPr="00801F3B">
        <w:rPr>
          <w:color w:val="000000"/>
        </w:rPr>
        <w:t>оди</w:t>
      </w:r>
      <w:r w:rsidRPr="00801F3B">
        <w:rPr>
          <w:color w:val="000000"/>
          <w:spacing w:val="-2"/>
        </w:rPr>
        <w:t>м</w:t>
      </w:r>
      <w:r w:rsidRPr="00801F3B">
        <w:rPr>
          <w:color w:val="000000"/>
        </w:rPr>
        <w:t>ости</w:t>
      </w:r>
      <w:r w:rsidRPr="00801F3B">
        <w:rPr>
          <w:color w:val="000000"/>
          <w:spacing w:val="104"/>
        </w:rPr>
        <w:t xml:space="preserve"> </w:t>
      </w:r>
      <w:r w:rsidRPr="00801F3B">
        <w:rPr>
          <w:color w:val="000000"/>
          <w:spacing w:val="-1"/>
        </w:rPr>
        <w:t>об</w:t>
      </w:r>
      <w:r w:rsidRPr="00801F3B">
        <w:rPr>
          <w:color w:val="000000"/>
        </w:rPr>
        <w:t>раз</w:t>
      </w:r>
      <w:r w:rsidRPr="00801F3B">
        <w:rPr>
          <w:color w:val="000000"/>
          <w:spacing w:val="1"/>
        </w:rPr>
        <w:t>о</w:t>
      </w:r>
      <w:r w:rsidRPr="00801F3B">
        <w:rPr>
          <w:color w:val="000000"/>
          <w:spacing w:val="-2"/>
        </w:rPr>
        <w:t>в</w:t>
      </w:r>
      <w:r w:rsidRPr="00801F3B">
        <w:rPr>
          <w:color w:val="000000"/>
        </w:rPr>
        <w:t>ате</w:t>
      </w:r>
      <w:r w:rsidRPr="00801F3B">
        <w:rPr>
          <w:color w:val="000000"/>
          <w:spacing w:val="-1"/>
        </w:rPr>
        <w:t>льн</w:t>
      </w:r>
      <w:r w:rsidRPr="00801F3B">
        <w:rPr>
          <w:color w:val="000000"/>
        </w:rPr>
        <w:t>ая</w:t>
      </w:r>
      <w:r w:rsidRPr="00801F3B">
        <w:rPr>
          <w:color w:val="000000"/>
          <w:spacing w:val="104"/>
        </w:rPr>
        <w:t xml:space="preserve"> </w:t>
      </w:r>
      <w:r w:rsidRPr="00801F3B">
        <w:rPr>
          <w:color w:val="000000"/>
        </w:rPr>
        <w:t>ор</w:t>
      </w:r>
      <w:r w:rsidRPr="00801F3B">
        <w:rPr>
          <w:color w:val="000000"/>
          <w:spacing w:val="-1"/>
        </w:rPr>
        <w:t>г</w:t>
      </w:r>
      <w:r w:rsidRPr="00801F3B">
        <w:rPr>
          <w:color w:val="000000"/>
        </w:rPr>
        <w:t>а</w:t>
      </w:r>
      <w:r w:rsidRPr="00801F3B">
        <w:rPr>
          <w:color w:val="000000"/>
          <w:spacing w:val="-1"/>
        </w:rPr>
        <w:t>н</w:t>
      </w:r>
      <w:r w:rsidRPr="00801F3B">
        <w:rPr>
          <w:color w:val="000000"/>
        </w:rPr>
        <w:t>иза</w:t>
      </w:r>
      <w:r w:rsidRPr="00801F3B">
        <w:rPr>
          <w:color w:val="000000"/>
          <w:spacing w:val="-1"/>
        </w:rPr>
        <w:t>ц</w:t>
      </w:r>
      <w:r w:rsidRPr="00801F3B">
        <w:rPr>
          <w:color w:val="000000"/>
        </w:rPr>
        <w:t>ия</w:t>
      </w:r>
      <w:r w:rsidRPr="00801F3B">
        <w:rPr>
          <w:color w:val="000000"/>
          <w:spacing w:val="102"/>
        </w:rPr>
        <w:t xml:space="preserve"> </w:t>
      </w:r>
      <w:r w:rsidRPr="00801F3B">
        <w:rPr>
          <w:color w:val="000000"/>
        </w:rPr>
        <w:t>может</w:t>
      </w:r>
      <w:r w:rsidRPr="00801F3B">
        <w:rPr>
          <w:color w:val="000000"/>
          <w:spacing w:val="104"/>
        </w:rPr>
        <w:t xml:space="preserve"> </w:t>
      </w:r>
      <w:r w:rsidRPr="00801F3B">
        <w:rPr>
          <w:color w:val="000000"/>
        </w:rPr>
        <w:t>ис</w:t>
      </w:r>
      <w:r w:rsidRPr="00801F3B">
        <w:rPr>
          <w:color w:val="000000"/>
          <w:spacing w:val="-2"/>
        </w:rPr>
        <w:t>п</w:t>
      </w:r>
      <w:r w:rsidRPr="00801F3B">
        <w:rPr>
          <w:color w:val="000000"/>
          <w:spacing w:val="1"/>
        </w:rPr>
        <w:t>о</w:t>
      </w:r>
      <w:r w:rsidRPr="00801F3B">
        <w:rPr>
          <w:color w:val="000000"/>
        </w:rPr>
        <w:t>л</w:t>
      </w:r>
      <w:r w:rsidRPr="00801F3B">
        <w:rPr>
          <w:color w:val="000000"/>
          <w:spacing w:val="-1"/>
        </w:rPr>
        <w:t>ьз</w:t>
      </w:r>
      <w:r w:rsidRPr="00801F3B">
        <w:rPr>
          <w:color w:val="000000"/>
          <w:spacing w:val="1"/>
        </w:rPr>
        <w:t>о</w:t>
      </w:r>
      <w:r w:rsidRPr="00801F3B">
        <w:rPr>
          <w:color w:val="000000"/>
        </w:rPr>
        <w:t>ва</w:t>
      </w:r>
      <w:r w:rsidRPr="00801F3B">
        <w:rPr>
          <w:color w:val="000000"/>
          <w:spacing w:val="-3"/>
        </w:rPr>
        <w:t>т</w:t>
      </w:r>
      <w:r w:rsidRPr="00801F3B">
        <w:rPr>
          <w:color w:val="000000"/>
        </w:rPr>
        <w:t>ь сетевые</w:t>
      </w:r>
      <w:r w:rsidRPr="00801F3B">
        <w:rPr>
          <w:color w:val="000000"/>
          <w:spacing w:val="-2"/>
        </w:rPr>
        <w:t xml:space="preserve"> </w:t>
      </w:r>
      <w:r w:rsidRPr="00801F3B">
        <w:rPr>
          <w:color w:val="000000"/>
        </w:rPr>
        <w:t>ф</w:t>
      </w:r>
      <w:r w:rsidRPr="00801F3B">
        <w:rPr>
          <w:color w:val="000000"/>
          <w:spacing w:val="-1"/>
        </w:rPr>
        <w:t>о</w:t>
      </w:r>
      <w:r w:rsidRPr="00801F3B">
        <w:rPr>
          <w:color w:val="000000"/>
        </w:rPr>
        <w:t>р</w:t>
      </w:r>
      <w:r w:rsidRPr="00801F3B">
        <w:rPr>
          <w:color w:val="000000"/>
          <w:spacing w:val="-1"/>
        </w:rPr>
        <w:t>м</w:t>
      </w:r>
      <w:r w:rsidRPr="00801F3B">
        <w:rPr>
          <w:color w:val="000000"/>
        </w:rPr>
        <w:t>ы р</w:t>
      </w:r>
      <w:r w:rsidRPr="00801F3B">
        <w:rPr>
          <w:color w:val="000000"/>
          <w:spacing w:val="-1"/>
        </w:rPr>
        <w:t>е</w:t>
      </w:r>
      <w:r w:rsidRPr="00801F3B">
        <w:rPr>
          <w:color w:val="000000"/>
        </w:rPr>
        <w:t>а</w:t>
      </w:r>
      <w:r w:rsidRPr="00801F3B">
        <w:rPr>
          <w:color w:val="000000"/>
          <w:spacing w:val="-1"/>
        </w:rPr>
        <w:t>л</w:t>
      </w:r>
      <w:r w:rsidRPr="00801F3B">
        <w:rPr>
          <w:color w:val="000000"/>
        </w:rPr>
        <w:t>иза</w:t>
      </w:r>
      <w:r w:rsidRPr="00801F3B">
        <w:rPr>
          <w:color w:val="000000"/>
          <w:spacing w:val="-1"/>
        </w:rPr>
        <w:t>ц</w:t>
      </w:r>
      <w:r w:rsidRPr="00801F3B">
        <w:rPr>
          <w:color w:val="000000"/>
        </w:rPr>
        <w:t>ии</w:t>
      </w:r>
      <w:r w:rsidRPr="00801F3B">
        <w:rPr>
          <w:color w:val="000000"/>
          <w:spacing w:val="-1"/>
        </w:rPr>
        <w:t xml:space="preserve"> </w:t>
      </w:r>
      <w:r w:rsidRPr="00801F3B">
        <w:rPr>
          <w:color w:val="000000"/>
        </w:rPr>
        <w:t>про</w:t>
      </w:r>
      <w:r w:rsidRPr="00801F3B">
        <w:rPr>
          <w:color w:val="000000"/>
          <w:spacing w:val="-1"/>
        </w:rPr>
        <w:t>г</w:t>
      </w:r>
      <w:r w:rsidRPr="00801F3B">
        <w:rPr>
          <w:color w:val="000000"/>
        </w:rPr>
        <w:t>рам</w:t>
      </w:r>
      <w:r w:rsidRPr="00801F3B">
        <w:rPr>
          <w:color w:val="000000"/>
          <w:spacing w:val="-2"/>
        </w:rPr>
        <w:t>м</w:t>
      </w:r>
      <w:r w:rsidRPr="00801F3B">
        <w:rPr>
          <w:color w:val="000000"/>
        </w:rPr>
        <w:t>ы</w:t>
      </w:r>
      <w:r w:rsidRPr="00801F3B">
        <w:rPr>
          <w:color w:val="000000"/>
          <w:spacing w:val="-2"/>
        </w:rPr>
        <w:t xml:space="preserve"> </w:t>
      </w:r>
      <w:r w:rsidRPr="00801F3B">
        <w:rPr>
          <w:color w:val="000000"/>
        </w:rPr>
        <w:t>к</w:t>
      </w:r>
      <w:r w:rsidRPr="00801F3B">
        <w:rPr>
          <w:color w:val="000000"/>
          <w:spacing w:val="-1"/>
        </w:rPr>
        <w:t>о</w:t>
      </w:r>
      <w:r w:rsidRPr="00801F3B">
        <w:rPr>
          <w:color w:val="000000"/>
          <w:spacing w:val="1"/>
        </w:rPr>
        <w:t>р</w:t>
      </w:r>
      <w:r w:rsidRPr="00801F3B">
        <w:rPr>
          <w:color w:val="000000"/>
          <w:spacing w:val="-1"/>
        </w:rPr>
        <w:t>р</w:t>
      </w:r>
      <w:r w:rsidRPr="00801F3B">
        <w:rPr>
          <w:color w:val="000000"/>
        </w:rPr>
        <w:t>ек</w:t>
      </w:r>
      <w:r w:rsidRPr="00801F3B">
        <w:rPr>
          <w:color w:val="000000"/>
          <w:spacing w:val="-1"/>
        </w:rPr>
        <w:t>ци</w:t>
      </w:r>
      <w:r w:rsidRPr="00801F3B">
        <w:rPr>
          <w:color w:val="000000"/>
        </w:rPr>
        <w:t>онн</w:t>
      </w:r>
      <w:r w:rsidRPr="00801F3B">
        <w:rPr>
          <w:color w:val="000000"/>
          <w:spacing w:val="-1"/>
        </w:rPr>
        <w:t>о</w:t>
      </w:r>
      <w:r w:rsidRPr="00801F3B">
        <w:rPr>
          <w:color w:val="000000"/>
        </w:rPr>
        <w:t xml:space="preserve">й </w:t>
      </w:r>
      <w:r w:rsidRPr="00801F3B">
        <w:rPr>
          <w:color w:val="000000"/>
          <w:spacing w:val="-1"/>
        </w:rPr>
        <w:t>р</w:t>
      </w:r>
      <w:r w:rsidRPr="00801F3B">
        <w:rPr>
          <w:color w:val="000000"/>
        </w:rPr>
        <w:t>а</w:t>
      </w:r>
      <w:r w:rsidRPr="00801F3B">
        <w:rPr>
          <w:color w:val="000000"/>
          <w:spacing w:val="-1"/>
        </w:rPr>
        <w:t>б</w:t>
      </w:r>
      <w:r w:rsidRPr="00801F3B">
        <w:rPr>
          <w:color w:val="000000"/>
        </w:rPr>
        <w:t>от</w:t>
      </w:r>
      <w:r w:rsidRPr="00801F3B">
        <w:rPr>
          <w:color w:val="000000"/>
          <w:spacing w:val="1"/>
        </w:rPr>
        <w:t>ы</w:t>
      </w:r>
      <w:r w:rsidRPr="00801F3B">
        <w:rPr>
          <w:color w:val="000000"/>
        </w:rPr>
        <w:t xml:space="preserve">, </w:t>
      </w:r>
      <w:r w:rsidRPr="00801F3B">
        <w:rPr>
          <w:color w:val="000000"/>
          <w:spacing w:val="-2"/>
        </w:rPr>
        <w:t>к</w:t>
      </w:r>
      <w:r w:rsidRPr="00801F3B">
        <w:rPr>
          <w:color w:val="000000"/>
        </w:rPr>
        <w:t>о</w:t>
      </w:r>
      <w:r w:rsidRPr="00801F3B">
        <w:rPr>
          <w:color w:val="000000"/>
          <w:spacing w:val="-2"/>
        </w:rPr>
        <w:t>т</w:t>
      </w:r>
      <w:r w:rsidRPr="00801F3B">
        <w:rPr>
          <w:color w:val="000000"/>
        </w:rPr>
        <w:t>орые п</w:t>
      </w:r>
      <w:r w:rsidRPr="00801F3B">
        <w:rPr>
          <w:color w:val="000000"/>
          <w:spacing w:val="2"/>
        </w:rPr>
        <w:t>о</w:t>
      </w:r>
      <w:r w:rsidRPr="00801F3B">
        <w:rPr>
          <w:color w:val="000000"/>
        </w:rPr>
        <w:t>з</w:t>
      </w:r>
      <w:r w:rsidRPr="00801F3B">
        <w:rPr>
          <w:color w:val="000000"/>
          <w:spacing w:val="-3"/>
        </w:rPr>
        <w:t>в</w:t>
      </w:r>
      <w:r w:rsidRPr="00801F3B">
        <w:rPr>
          <w:color w:val="000000"/>
        </w:rPr>
        <w:t>олят</w:t>
      </w:r>
      <w:r w:rsidRPr="00801F3B">
        <w:rPr>
          <w:color w:val="000000"/>
        </w:rPr>
        <w:tab/>
      </w:r>
      <w:r w:rsidRPr="00801F3B">
        <w:rPr>
          <w:color w:val="000000"/>
          <w:spacing w:val="-1"/>
        </w:rPr>
        <w:t>п</w:t>
      </w:r>
      <w:r w:rsidRPr="00801F3B">
        <w:rPr>
          <w:color w:val="000000"/>
        </w:rPr>
        <w:t>р</w:t>
      </w:r>
      <w:r w:rsidRPr="00801F3B">
        <w:rPr>
          <w:color w:val="000000"/>
          <w:spacing w:val="1"/>
        </w:rPr>
        <w:t>и</w:t>
      </w:r>
      <w:r w:rsidRPr="00801F3B">
        <w:rPr>
          <w:color w:val="000000"/>
        </w:rPr>
        <w:t>вле</w:t>
      </w:r>
      <w:r w:rsidRPr="00801F3B">
        <w:rPr>
          <w:color w:val="000000"/>
          <w:spacing w:val="-2"/>
        </w:rPr>
        <w:t>ч</w:t>
      </w:r>
      <w:r>
        <w:rPr>
          <w:color w:val="000000"/>
        </w:rPr>
        <w:t xml:space="preserve">ь </w:t>
      </w:r>
      <w:r w:rsidRPr="00801F3B">
        <w:rPr>
          <w:color w:val="000000"/>
        </w:rPr>
        <w:t>сп</w:t>
      </w:r>
      <w:r w:rsidRPr="00801F3B">
        <w:rPr>
          <w:color w:val="000000"/>
          <w:spacing w:val="1"/>
        </w:rPr>
        <w:t>е</w:t>
      </w:r>
      <w:r w:rsidRPr="00801F3B">
        <w:rPr>
          <w:color w:val="000000"/>
          <w:spacing w:val="-1"/>
        </w:rPr>
        <w:t>ц</w:t>
      </w:r>
      <w:r w:rsidRPr="00801F3B">
        <w:rPr>
          <w:color w:val="000000"/>
        </w:rPr>
        <w:t>иалис</w:t>
      </w:r>
      <w:r w:rsidRPr="00801F3B">
        <w:rPr>
          <w:color w:val="000000"/>
          <w:spacing w:val="-1"/>
        </w:rPr>
        <w:t>т</w:t>
      </w:r>
      <w:r w:rsidRPr="00801F3B">
        <w:rPr>
          <w:color w:val="000000"/>
        </w:rPr>
        <w:t>ов</w:t>
      </w:r>
      <w:r>
        <w:rPr>
          <w:color w:val="000000"/>
        </w:rPr>
        <w:t xml:space="preserve"> </w:t>
      </w:r>
      <w:r w:rsidRPr="00801F3B">
        <w:rPr>
          <w:color w:val="000000"/>
          <w:spacing w:val="1"/>
        </w:rPr>
        <w:t>др</w:t>
      </w:r>
      <w:r w:rsidRPr="00801F3B">
        <w:rPr>
          <w:color w:val="000000"/>
          <w:spacing w:val="-3"/>
        </w:rPr>
        <w:t>у</w:t>
      </w:r>
      <w:r w:rsidRPr="00801F3B">
        <w:rPr>
          <w:color w:val="000000"/>
        </w:rPr>
        <w:t>гих</w:t>
      </w:r>
      <w:r>
        <w:rPr>
          <w:color w:val="000000"/>
        </w:rPr>
        <w:t xml:space="preserve"> </w:t>
      </w:r>
      <w:r w:rsidRPr="00801F3B">
        <w:rPr>
          <w:color w:val="000000"/>
          <w:spacing w:val="1"/>
        </w:rPr>
        <w:t>ор</w:t>
      </w:r>
      <w:r w:rsidRPr="00801F3B">
        <w:rPr>
          <w:color w:val="000000"/>
          <w:spacing w:val="-1"/>
        </w:rPr>
        <w:t>г</w:t>
      </w:r>
      <w:r w:rsidRPr="00801F3B">
        <w:rPr>
          <w:color w:val="000000"/>
        </w:rPr>
        <w:t>а</w:t>
      </w:r>
      <w:r w:rsidRPr="00801F3B">
        <w:rPr>
          <w:color w:val="000000"/>
          <w:spacing w:val="-2"/>
        </w:rPr>
        <w:t>н</w:t>
      </w:r>
      <w:r w:rsidRPr="00801F3B">
        <w:rPr>
          <w:color w:val="000000"/>
        </w:rPr>
        <w:t>иза</w:t>
      </w:r>
      <w:r w:rsidRPr="00801F3B">
        <w:rPr>
          <w:color w:val="000000"/>
          <w:spacing w:val="-1"/>
        </w:rPr>
        <w:t>ц</w:t>
      </w:r>
      <w:r>
        <w:rPr>
          <w:color w:val="000000"/>
        </w:rPr>
        <w:t xml:space="preserve">ий </w:t>
      </w:r>
      <w:r w:rsidR="0007641D" w:rsidRPr="00801F3B">
        <w:rPr>
          <w:color w:val="000000"/>
        </w:rPr>
        <w:t>к</w:t>
      </w:r>
      <w:r w:rsidR="0007641D">
        <w:rPr>
          <w:color w:val="000000"/>
        </w:rPr>
        <w:t xml:space="preserve"> работе</w:t>
      </w:r>
      <w:r>
        <w:rPr>
          <w:color w:val="000000"/>
        </w:rPr>
        <w:t xml:space="preserve"> </w:t>
      </w:r>
      <w:r w:rsidRPr="00801F3B">
        <w:rPr>
          <w:color w:val="000000"/>
        </w:rPr>
        <w:t xml:space="preserve">с </w:t>
      </w:r>
      <w:r w:rsidRPr="00801F3B">
        <w:rPr>
          <w:color w:val="000000"/>
          <w:spacing w:val="1"/>
        </w:rPr>
        <w:t>об</w:t>
      </w:r>
      <w:r w:rsidRPr="00801F3B">
        <w:rPr>
          <w:color w:val="000000"/>
          <w:spacing w:val="-3"/>
        </w:rPr>
        <w:t>у</w:t>
      </w:r>
      <w:r w:rsidRPr="00801F3B">
        <w:rPr>
          <w:color w:val="000000"/>
        </w:rPr>
        <w:t>чаю</w:t>
      </w:r>
      <w:r w:rsidRPr="00801F3B">
        <w:rPr>
          <w:color w:val="000000"/>
          <w:spacing w:val="-1"/>
        </w:rPr>
        <w:t>щ</w:t>
      </w:r>
      <w:r w:rsidRPr="00801F3B">
        <w:rPr>
          <w:color w:val="000000"/>
        </w:rPr>
        <w:t>и</w:t>
      </w:r>
      <w:r w:rsidRPr="00801F3B">
        <w:rPr>
          <w:color w:val="000000"/>
          <w:spacing w:val="-1"/>
        </w:rPr>
        <w:t>м</w:t>
      </w:r>
      <w:r w:rsidRPr="00801F3B">
        <w:rPr>
          <w:color w:val="000000"/>
        </w:rPr>
        <w:t>ися</w:t>
      </w:r>
      <w:r w:rsidRPr="00801F3B">
        <w:rPr>
          <w:color w:val="000000"/>
          <w:spacing w:val="124"/>
        </w:rPr>
        <w:t xml:space="preserve"> </w:t>
      </w:r>
      <w:r w:rsidRPr="00801F3B">
        <w:rPr>
          <w:color w:val="000000"/>
        </w:rPr>
        <w:t>с</w:t>
      </w:r>
      <w:r w:rsidRPr="00801F3B">
        <w:rPr>
          <w:color w:val="000000"/>
          <w:spacing w:val="121"/>
        </w:rPr>
        <w:t xml:space="preserve"> </w:t>
      </w:r>
      <w:r w:rsidRPr="00801F3B">
        <w:rPr>
          <w:color w:val="000000"/>
          <w:spacing w:val="1"/>
        </w:rPr>
        <w:t>З</w:t>
      </w:r>
      <w:r w:rsidRPr="00801F3B">
        <w:rPr>
          <w:color w:val="000000"/>
          <w:spacing w:val="-1"/>
        </w:rPr>
        <w:t>П</w:t>
      </w:r>
      <w:r w:rsidRPr="00801F3B">
        <w:rPr>
          <w:color w:val="000000"/>
        </w:rPr>
        <w:t>Р</w:t>
      </w:r>
      <w:r w:rsidRPr="00801F3B">
        <w:rPr>
          <w:color w:val="000000"/>
          <w:spacing w:val="123"/>
        </w:rPr>
        <w:t xml:space="preserve"> </w:t>
      </w:r>
      <w:r w:rsidRPr="00801F3B">
        <w:rPr>
          <w:color w:val="000000"/>
          <w:spacing w:val="1"/>
        </w:rPr>
        <w:t>д</w:t>
      </w:r>
      <w:r w:rsidRPr="00801F3B">
        <w:rPr>
          <w:color w:val="000000"/>
        </w:rPr>
        <w:t>ля</w:t>
      </w:r>
      <w:r w:rsidRPr="00801F3B">
        <w:rPr>
          <w:color w:val="000000"/>
          <w:spacing w:val="123"/>
        </w:rPr>
        <w:t xml:space="preserve"> </w:t>
      </w:r>
      <w:r w:rsidRPr="00801F3B">
        <w:rPr>
          <w:color w:val="000000"/>
          <w:spacing w:val="-3"/>
        </w:rPr>
        <w:t>у</w:t>
      </w:r>
      <w:r w:rsidRPr="00801F3B">
        <w:rPr>
          <w:color w:val="000000"/>
        </w:rPr>
        <w:t>д</w:t>
      </w:r>
      <w:r w:rsidRPr="00801F3B">
        <w:rPr>
          <w:color w:val="000000"/>
          <w:spacing w:val="1"/>
        </w:rPr>
        <w:t>о</w:t>
      </w:r>
      <w:r w:rsidRPr="00801F3B">
        <w:rPr>
          <w:color w:val="000000"/>
        </w:rPr>
        <w:t>влет</w:t>
      </w:r>
      <w:r w:rsidRPr="00801F3B">
        <w:rPr>
          <w:color w:val="000000"/>
          <w:spacing w:val="-3"/>
        </w:rPr>
        <w:t>в</w:t>
      </w:r>
      <w:r w:rsidRPr="00801F3B">
        <w:rPr>
          <w:color w:val="000000"/>
        </w:rPr>
        <w:t>оре</w:t>
      </w:r>
      <w:r w:rsidRPr="00801F3B">
        <w:rPr>
          <w:color w:val="000000"/>
          <w:spacing w:val="-2"/>
        </w:rPr>
        <w:t>н</w:t>
      </w:r>
      <w:r w:rsidRPr="00801F3B">
        <w:rPr>
          <w:color w:val="000000"/>
        </w:rPr>
        <w:t>ия</w:t>
      </w:r>
      <w:r w:rsidRPr="00801F3B">
        <w:rPr>
          <w:color w:val="000000"/>
          <w:spacing w:val="124"/>
        </w:rPr>
        <w:t xml:space="preserve"> </w:t>
      </w:r>
      <w:r w:rsidRPr="00801F3B">
        <w:rPr>
          <w:color w:val="000000"/>
        </w:rPr>
        <w:t>их</w:t>
      </w:r>
      <w:r w:rsidRPr="00801F3B">
        <w:rPr>
          <w:color w:val="000000"/>
          <w:spacing w:val="120"/>
        </w:rPr>
        <w:t xml:space="preserve"> </w:t>
      </w:r>
      <w:r w:rsidRPr="00801F3B">
        <w:rPr>
          <w:color w:val="000000"/>
          <w:spacing w:val="2"/>
        </w:rPr>
        <w:t>о</w:t>
      </w:r>
      <w:r w:rsidRPr="00801F3B">
        <w:rPr>
          <w:color w:val="000000"/>
        </w:rPr>
        <w:t>со</w:t>
      </w:r>
      <w:r w:rsidRPr="00801F3B">
        <w:rPr>
          <w:color w:val="000000"/>
          <w:spacing w:val="-2"/>
        </w:rPr>
        <w:t>б</w:t>
      </w:r>
      <w:r w:rsidRPr="00801F3B">
        <w:rPr>
          <w:color w:val="000000"/>
        </w:rPr>
        <w:t>ых</w:t>
      </w:r>
      <w:r w:rsidRPr="00801F3B">
        <w:rPr>
          <w:color w:val="000000"/>
          <w:spacing w:val="122"/>
        </w:rPr>
        <w:t xml:space="preserve"> </w:t>
      </w:r>
      <w:r w:rsidRPr="00801F3B">
        <w:rPr>
          <w:color w:val="000000"/>
          <w:spacing w:val="1"/>
        </w:rPr>
        <w:t>о</w:t>
      </w:r>
      <w:r w:rsidRPr="00801F3B">
        <w:rPr>
          <w:color w:val="000000"/>
        </w:rPr>
        <w:t>бра</w:t>
      </w:r>
      <w:r w:rsidRPr="00801F3B">
        <w:rPr>
          <w:color w:val="000000"/>
          <w:spacing w:val="-2"/>
        </w:rPr>
        <w:t>з</w:t>
      </w:r>
      <w:r w:rsidRPr="00801F3B">
        <w:rPr>
          <w:color w:val="000000"/>
        </w:rPr>
        <w:t>овател</w:t>
      </w:r>
      <w:r w:rsidRPr="00801F3B">
        <w:rPr>
          <w:color w:val="000000"/>
          <w:spacing w:val="-1"/>
        </w:rPr>
        <w:t>ьн</w:t>
      </w:r>
      <w:r w:rsidRPr="00801F3B">
        <w:rPr>
          <w:color w:val="000000"/>
          <w:spacing w:val="-2"/>
        </w:rPr>
        <w:t>ы</w:t>
      </w:r>
      <w:r w:rsidRPr="00801F3B">
        <w:rPr>
          <w:color w:val="000000"/>
        </w:rPr>
        <w:t>х п</w:t>
      </w:r>
      <w:r w:rsidRPr="00801F3B">
        <w:rPr>
          <w:color w:val="000000"/>
          <w:spacing w:val="2"/>
        </w:rPr>
        <w:t>о</w:t>
      </w:r>
      <w:r w:rsidRPr="00801F3B">
        <w:rPr>
          <w:color w:val="000000"/>
          <w:spacing w:val="-2"/>
        </w:rPr>
        <w:t>т</w:t>
      </w:r>
      <w:r w:rsidRPr="00801F3B">
        <w:rPr>
          <w:color w:val="000000"/>
        </w:rPr>
        <w:t>р</w:t>
      </w:r>
      <w:r w:rsidRPr="00801F3B">
        <w:rPr>
          <w:color w:val="000000"/>
          <w:spacing w:val="-1"/>
        </w:rPr>
        <w:t>е</w:t>
      </w:r>
      <w:r w:rsidRPr="00801F3B">
        <w:rPr>
          <w:color w:val="000000"/>
        </w:rPr>
        <w:t>б</w:t>
      </w:r>
      <w:r w:rsidRPr="00801F3B">
        <w:rPr>
          <w:color w:val="000000"/>
          <w:spacing w:val="-1"/>
        </w:rPr>
        <w:t>н</w:t>
      </w:r>
      <w:r w:rsidRPr="00801F3B">
        <w:rPr>
          <w:color w:val="000000"/>
          <w:spacing w:val="1"/>
        </w:rPr>
        <w:t>о</w:t>
      </w:r>
      <w:r w:rsidRPr="00801F3B">
        <w:rPr>
          <w:color w:val="000000"/>
        </w:rPr>
        <w:t>ст</w:t>
      </w:r>
      <w:r w:rsidRPr="00801F3B">
        <w:rPr>
          <w:color w:val="000000"/>
          <w:spacing w:val="-2"/>
        </w:rPr>
        <w:t>е</w:t>
      </w:r>
      <w:r w:rsidRPr="00801F3B">
        <w:rPr>
          <w:color w:val="000000"/>
        </w:rPr>
        <w:t>й.</w:t>
      </w:r>
    </w:p>
    <w:p w:rsidR="00E443D1" w:rsidRPr="00E443D1" w:rsidRDefault="00E443D1" w:rsidP="008B4268">
      <w:pPr>
        <w:ind w:left="283" w:right="-20" w:firstLine="284"/>
        <w:rPr>
          <w:b/>
          <w:bCs/>
          <w:color w:val="000000"/>
        </w:rPr>
      </w:pPr>
      <w:r w:rsidRPr="00E443D1">
        <w:rPr>
          <w:b/>
          <w:bCs/>
          <w:color w:val="000000"/>
          <w:spacing w:val="-1"/>
        </w:rPr>
        <w:t>Фи</w:t>
      </w:r>
      <w:r w:rsidRPr="00E443D1">
        <w:rPr>
          <w:b/>
          <w:bCs/>
          <w:color w:val="000000"/>
        </w:rPr>
        <w:t>нансовые</w:t>
      </w:r>
      <w:r w:rsidRPr="00E443D1">
        <w:rPr>
          <w:color w:val="000000"/>
        </w:rPr>
        <w:t xml:space="preserve"> </w:t>
      </w:r>
      <w:r w:rsidRPr="00E443D1">
        <w:rPr>
          <w:b/>
          <w:bCs/>
          <w:color w:val="000000"/>
          <w:spacing w:val="1"/>
        </w:rPr>
        <w:t>у</w:t>
      </w:r>
      <w:r w:rsidRPr="00E443D1">
        <w:rPr>
          <w:b/>
          <w:bCs/>
          <w:color w:val="000000"/>
          <w:spacing w:val="-1"/>
        </w:rPr>
        <w:t>с</w:t>
      </w:r>
      <w:r w:rsidRPr="00E443D1">
        <w:rPr>
          <w:b/>
          <w:bCs/>
          <w:color w:val="000000"/>
          <w:spacing w:val="-2"/>
        </w:rPr>
        <w:t>л</w:t>
      </w:r>
      <w:r w:rsidRPr="00E443D1">
        <w:rPr>
          <w:b/>
          <w:bCs/>
          <w:color w:val="000000"/>
        </w:rPr>
        <w:t>о</w:t>
      </w:r>
      <w:r w:rsidRPr="00E443D1">
        <w:rPr>
          <w:b/>
          <w:bCs/>
          <w:color w:val="000000"/>
          <w:spacing w:val="-2"/>
        </w:rPr>
        <w:t>в</w:t>
      </w:r>
      <w:r w:rsidRPr="00E443D1">
        <w:rPr>
          <w:b/>
          <w:bCs/>
          <w:color w:val="000000"/>
        </w:rPr>
        <w:t>ия</w:t>
      </w:r>
    </w:p>
    <w:p w:rsidR="00E443D1" w:rsidRPr="00801F3B" w:rsidRDefault="00E443D1" w:rsidP="008B4268">
      <w:pPr>
        <w:ind w:right="-29" w:firstLine="284"/>
        <w:jc w:val="both"/>
        <w:rPr>
          <w:color w:val="000000"/>
        </w:rPr>
      </w:pPr>
      <w:r w:rsidRPr="00801F3B">
        <w:rPr>
          <w:color w:val="000000"/>
        </w:rPr>
        <w:t>Стан</w:t>
      </w:r>
      <w:r w:rsidRPr="00801F3B">
        <w:rPr>
          <w:color w:val="000000"/>
          <w:spacing w:val="1"/>
        </w:rPr>
        <w:t>д</w:t>
      </w:r>
      <w:r w:rsidRPr="00801F3B">
        <w:rPr>
          <w:color w:val="000000"/>
        </w:rPr>
        <w:t>а</w:t>
      </w:r>
      <w:r w:rsidRPr="00801F3B">
        <w:rPr>
          <w:color w:val="000000"/>
          <w:spacing w:val="2"/>
        </w:rPr>
        <w:t>р</w:t>
      </w:r>
      <w:r w:rsidRPr="00801F3B">
        <w:rPr>
          <w:color w:val="000000"/>
        </w:rPr>
        <w:t>т</w:t>
      </w:r>
      <w:r w:rsidRPr="00801F3B">
        <w:rPr>
          <w:color w:val="000000"/>
          <w:spacing w:val="99"/>
        </w:rPr>
        <w:t xml:space="preserve"> </w:t>
      </w:r>
      <w:r w:rsidRPr="00801F3B">
        <w:rPr>
          <w:color w:val="000000"/>
          <w:spacing w:val="1"/>
        </w:rPr>
        <w:t>и</w:t>
      </w:r>
      <w:r w:rsidRPr="00801F3B">
        <w:rPr>
          <w:color w:val="000000"/>
          <w:spacing w:val="-1"/>
        </w:rPr>
        <w:t>схо</w:t>
      </w:r>
      <w:r w:rsidRPr="00801F3B">
        <w:rPr>
          <w:color w:val="000000"/>
        </w:rPr>
        <w:t>д</w:t>
      </w:r>
      <w:r w:rsidRPr="00801F3B">
        <w:rPr>
          <w:color w:val="000000"/>
          <w:spacing w:val="1"/>
        </w:rPr>
        <w:t>и</w:t>
      </w:r>
      <w:r w:rsidRPr="00801F3B">
        <w:rPr>
          <w:color w:val="000000"/>
        </w:rPr>
        <w:t>т</w:t>
      </w:r>
      <w:r w:rsidRPr="00801F3B">
        <w:rPr>
          <w:color w:val="000000"/>
          <w:spacing w:val="100"/>
        </w:rPr>
        <w:t xml:space="preserve"> </w:t>
      </w:r>
      <w:r w:rsidRPr="00801F3B">
        <w:rPr>
          <w:color w:val="000000"/>
        </w:rPr>
        <w:t>из</w:t>
      </w:r>
      <w:r w:rsidRPr="00801F3B">
        <w:rPr>
          <w:color w:val="000000"/>
          <w:spacing w:val="100"/>
        </w:rPr>
        <w:t xml:space="preserve"> </w:t>
      </w:r>
      <w:r w:rsidRPr="00801F3B">
        <w:rPr>
          <w:color w:val="000000"/>
          <w:spacing w:val="1"/>
        </w:rPr>
        <w:t>п</w:t>
      </w:r>
      <w:r w:rsidRPr="00801F3B">
        <w:rPr>
          <w:color w:val="000000"/>
          <w:spacing w:val="-1"/>
        </w:rPr>
        <w:t>а</w:t>
      </w:r>
      <w:r w:rsidRPr="00801F3B">
        <w:rPr>
          <w:color w:val="000000"/>
        </w:rPr>
        <w:t>ра</w:t>
      </w:r>
      <w:r w:rsidRPr="00801F3B">
        <w:rPr>
          <w:color w:val="000000"/>
          <w:spacing w:val="-1"/>
        </w:rPr>
        <w:t>м</w:t>
      </w:r>
      <w:r w:rsidRPr="00801F3B">
        <w:rPr>
          <w:color w:val="000000"/>
        </w:rPr>
        <w:t>е</w:t>
      </w:r>
      <w:r w:rsidRPr="00801F3B">
        <w:rPr>
          <w:color w:val="000000"/>
          <w:spacing w:val="-1"/>
        </w:rPr>
        <w:t>тр</w:t>
      </w:r>
      <w:r w:rsidRPr="00801F3B">
        <w:rPr>
          <w:color w:val="000000"/>
        </w:rPr>
        <w:t>ов</w:t>
      </w:r>
      <w:r w:rsidRPr="00801F3B">
        <w:rPr>
          <w:color w:val="000000"/>
          <w:spacing w:val="100"/>
        </w:rPr>
        <w:t xml:space="preserve"> </w:t>
      </w:r>
      <w:r w:rsidRPr="00801F3B">
        <w:rPr>
          <w:color w:val="000000"/>
          <w:spacing w:val="-3"/>
        </w:rPr>
        <w:t>у</w:t>
      </w:r>
      <w:r w:rsidRPr="00801F3B">
        <w:rPr>
          <w:color w:val="000000"/>
        </w:rPr>
        <w:t>же</w:t>
      </w:r>
      <w:r w:rsidRPr="00801F3B">
        <w:rPr>
          <w:color w:val="000000"/>
          <w:spacing w:val="100"/>
        </w:rPr>
        <w:t xml:space="preserve"> </w:t>
      </w:r>
      <w:r w:rsidRPr="00801F3B">
        <w:rPr>
          <w:color w:val="000000"/>
          <w:spacing w:val="1"/>
        </w:rPr>
        <w:t>и</w:t>
      </w:r>
      <w:r w:rsidRPr="00801F3B">
        <w:rPr>
          <w:color w:val="000000"/>
        </w:rPr>
        <w:t>меющего</w:t>
      </w:r>
      <w:r w:rsidRPr="00801F3B">
        <w:rPr>
          <w:color w:val="000000"/>
          <w:spacing w:val="-1"/>
        </w:rPr>
        <w:t>с</w:t>
      </w:r>
      <w:r w:rsidRPr="00801F3B">
        <w:rPr>
          <w:color w:val="000000"/>
        </w:rPr>
        <w:t>я</w:t>
      </w:r>
      <w:r w:rsidRPr="00801F3B">
        <w:rPr>
          <w:color w:val="000000"/>
          <w:spacing w:val="97"/>
        </w:rPr>
        <w:t xml:space="preserve"> </w:t>
      </w:r>
      <w:r w:rsidRPr="00801F3B">
        <w:rPr>
          <w:color w:val="000000"/>
        </w:rPr>
        <w:t>ф</w:t>
      </w:r>
      <w:r w:rsidRPr="00801F3B">
        <w:rPr>
          <w:color w:val="000000"/>
          <w:spacing w:val="1"/>
        </w:rPr>
        <w:t>ин</w:t>
      </w:r>
      <w:r w:rsidRPr="00801F3B">
        <w:rPr>
          <w:color w:val="000000"/>
          <w:spacing w:val="-1"/>
        </w:rPr>
        <w:t>а</w:t>
      </w:r>
      <w:r w:rsidRPr="00801F3B">
        <w:rPr>
          <w:color w:val="000000"/>
        </w:rPr>
        <w:t>нс</w:t>
      </w:r>
      <w:r w:rsidRPr="00801F3B">
        <w:rPr>
          <w:color w:val="000000"/>
          <w:spacing w:val="-1"/>
        </w:rPr>
        <w:t>ир</w:t>
      </w:r>
      <w:r w:rsidRPr="00801F3B">
        <w:rPr>
          <w:color w:val="000000"/>
        </w:rPr>
        <w:t>ования шк</w:t>
      </w:r>
      <w:r w:rsidRPr="00801F3B">
        <w:rPr>
          <w:color w:val="000000"/>
          <w:spacing w:val="1"/>
        </w:rPr>
        <w:t>о</w:t>
      </w:r>
      <w:r w:rsidRPr="00801F3B">
        <w:rPr>
          <w:color w:val="000000"/>
        </w:rPr>
        <w:t>л</w:t>
      </w:r>
      <w:r w:rsidRPr="00801F3B">
        <w:rPr>
          <w:color w:val="000000"/>
          <w:spacing w:val="-1"/>
        </w:rPr>
        <w:t>ьн</w:t>
      </w:r>
      <w:r w:rsidRPr="00801F3B">
        <w:rPr>
          <w:color w:val="000000"/>
        </w:rPr>
        <w:t>о</w:t>
      </w:r>
      <w:r w:rsidRPr="00801F3B">
        <w:rPr>
          <w:color w:val="000000"/>
          <w:spacing w:val="-2"/>
        </w:rPr>
        <w:t>г</w:t>
      </w:r>
      <w:r w:rsidRPr="00801F3B">
        <w:rPr>
          <w:color w:val="000000"/>
        </w:rPr>
        <w:t>о</w:t>
      </w:r>
      <w:r w:rsidRPr="00801F3B">
        <w:rPr>
          <w:color w:val="000000"/>
          <w:spacing w:val="24"/>
        </w:rPr>
        <w:t xml:space="preserve"> </w:t>
      </w:r>
      <w:r w:rsidRPr="00801F3B">
        <w:rPr>
          <w:color w:val="000000"/>
        </w:rPr>
        <w:t>о</w:t>
      </w:r>
      <w:r w:rsidRPr="00801F3B">
        <w:rPr>
          <w:color w:val="000000"/>
          <w:spacing w:val="-2"/>
        </w:rPr>
        <w:t>б</w:t>
      </w:r>
      <w:r w:rsidRPr="00801F3B">
        <w:rPr>
          <w:color w:val="000000"/>
          <w:spacing w:val="1"/>
        </w:rPr>
        <w:t>р</w:t>
      </w:r>
      <w:r w:rsidRPr="00801F3B">
        <w:rPr>
          <w:color w:val="000000"/>
        </w:rPr>
        <w:t>азо</w:t>
      </w:r>
      <w:r w:rsidRPr="00801F3B">
        <w:rPr>
          <w:color w:val="000000"/>
          <w:spacing w:val="-2"/>
        </w:rPr>
        <w:t>ва</w:t>
      </w:r>
      <w:r w:rsidRPr="00801F3B">
        <w:rPr>
          <w:color w:val="000000"/>
        </w:rPr>
        <w:t>н</w:t>
      </w:r>
      <w:r w:rsidRPr="00801F3B">
        <w:rPr>
          <w:color w:val="000000"/>
          <w:spacing w:val="1"/>
        </w:rPr>
        <w:t>и</w:t>
      </w:r>
      <w:r w:rsidRPr="00801F3B">
        <w:rPr>
          <w:color w:val="000000"/>
        </w:rPr>
        <w:t>я</w:t>
      </w:r>
      <w:r w:rsidRPr="00801F3B">
        <w:rPr>
          <w:color w:val="000000"/>
          <w:spacing w:val="21"/>
        </w:rPr>
        <w:t xml:space="preserve"> </w:t>
      </w:r>
      <w:r w:rsidRPr="00801F3B">
        <w:rPr>
          <w:color w:val="000000"/>
          <w:spacing w:val="1"/>
        </w:rPr>
        <w:t>де</w:t>
      </w:r>
      <w:r w:rsidRPr="00801F3B">
        <w:rPr>
          <w:color w:val="000000"/>
        </w:rPr>
        <w:t>т</w:t>
      </w:r>
      <w:r w:rsidRPr="00801F3B">
        <w:rPr>
          <w:color w:val="000000"/>
          <w:spacing w:val="-2"/>
        </w:rPr>
        <w:t>е</w:t>
      </w:r>
      <w:r w:rsidRPr="00801F3B">
        <w:rPr>
          <w:color w:val="000000"/>
        </w:rPr>
        <w:t>й</w:t>
      </w:r>
      <w:r w:rsidRPr="00801F3B">
        <w:rPr>
          <w:color w:val="000000"/>
          <w:spacing w:val="23"/>
        </w:rPr>
        <w:t xml:space="preserve"> </w:t>
      </w:r>
      <w:r w:rsidRPr="00801F3B">
        <w:rPr>
          <w:color w:val="000000"/>
        </w:rPr>
        <w:t>с</w:t>
      </w:r>
      <w:r w:rsidRPr="00801F3B">
        <w:rPr>
          <w:color w:val="000000"/>
          <w:spacing w:val="24"/>
        </w:rPr>
        <w:t xml:space="preserve"> </w:t>
      </w:r>
      <w:r w:rsidRPr="00801F3B">
        <w:rPr>
          <w:color w:val="000000"/>
        </w:rPr>
        <w:t>О</w:t>
      </w:r>
      <w:r w:rsidRPr="00801F3B">
        <w:rPr>
          <w:color w:val="000000"/>
          <w:spacing w:val="-3"/>
        </w:rPr>
        <w:t>В</w:t>
      </w:r>
      <w:r w:rsidRPr="00801F3B">
        <w:rPr>
          <w:color w:val="000000"/>
        </w:rPr>
        <w:t>З,</w:t>
      </w:r>
      <w:r w:rsidRPr="00801F3B">
        <w:rPr>
          <w:color w:val="000000"/>
          <w:spacing w:val="23"/>
        </w:rPr>
        <w:t xml:space="preserve"> </w:t>
      </w:r>
      <w:r w:rsidRPr="00801F3B">
        <w:rPr>
          <w:color w:val="000000"/>
          <w:spacing w:val="-1"/>
        </w:rPr>
        <w:t>н</w:t>
      </w:r>
      <w:r w:rsidRPr="00801F3B">
        <w:rPr>
          <w:color w:val="000000"/>
        </w:rPr>
        <w:t>е</w:t>
      </w:r>
      <w:r w:rsidRPr="00801F3B">
        <w:rPr>
          <w:color w:val="000000"/>
          <w:spacing w:val="23"/>
        </w:rPr>
        <w:t xml:space="preserve"> </w:t>
      </w:r>
      <w:r w:rsidRPr="00801F3B">
        <w:rPr>
          <w:color w:val="000000"/>
          <w:spacing w:val="1"/>
        </w:rPr>
        <w:t>п</w:t>
      </w:r>
      <w:r w:rsidRPr="00801F3B">
        <w:rPr>
          <w:color w:val="000000"/>
          <w:spacing w:val="-1"/>
        </w:rPr>
        <w:t>р</w:t>
      </w:r>
      <w:r w:rsidRPr="00801F3B">
        <w:rPr>
          <w:color w:val="000000"/>
        </w:rPr>
        <w:t>е</w:t>
      </w:r>
      <w:r w:rsidRPr="00801F3B">
        <w:rPr>
          <w:color w:val="000000"/>
          <w:spacing w:val="-1"/>
        </w:rPr>
        <w:t>д</w:t>
      </w:r>
      <w:r w:rsidRPr="00801F3B">
        <w:rPr>
          <w:color w:val="000000"/>
        </w:rPr>
        <w:t>п</w:t>
      </w:r>
      <w:r w:rsidRPr="00801F3B">
        <w:rPr>
          <w:color w:val="000000"/>
          <w:spacing w:val="1"/>
        </w:rPr>
        <w:t>о</w:t>
      </w:r>
      <w:r w:rsidRPr="00801F3B">
        <w:rPr>
          <w:color w:val="000000"/>
        </w:rPr>
        <w:t>л</w:t>
      </w:r>
      <w:r w:rsidRPr="00801F3B">
        <w:rPr>
          <w:color w:val="000000"/>
          <w:spacing w:val="-2"/>
        </w:rPr>
        <w:t>а</w:t>
      </w:r>
      <w:r w:rsidRPr="00801F3B">
        <w:rPr>
          <w:color w:val="000000"/>
        </w:rPr>
        <w:t>гает</w:t>
      </w:r>
      <w:r w:rsidRPr="00801F3B">
        <w:rPr>
          <w:color w:val="000000"/>
          <w:spacing w:val="23"/>
        </w:rPr>
        <w:t xml:space="preserve"> </w:t>
      </w:r>
      <w:r w:rsidRPr="00801F3B">
        <w:rPr>
          <w:color w:val="000000"/>
          <w:spacing w:val="-2"/>
        </w:rPr>
        <w:t>в</w:t>
      </w:r>
      <w:r w:rsidRPr="00801F3B">
        <w:rPr>
          <w:color w:val="000000"/>
        </w:rPr>
        <w:t>ы</w:t>
      </w:r>
      <w:r w:rsidRPr="00801F3B">
        <w:rPr>
          <w:color w:val="000000"/>
          <w:spacing w:val="-1"/>
        </w:rPr>
        <w:t>х</w:t>
      </w:r>
      <w:r w:rsidRPr="00801F3B">
        <w:rPr>
          <w:color w:val="000000"/>
        </w:rPr>
        <w:t>ода</w:t>
      </w:r>
      <w:r w:rsidRPr="00801F3B">
        <w:rPr>
          <w:color w:val="000000"/>
          <w:spacing w:val="23"/>
        </w:rPr>
        <w:t xml:space="preserve"> </w:t>
      </w:r>
      <w:r w:rsidRPr="00801F3B">
        <w:rPr>
          <w:color w:val="000000"/>
        </w:rPr>
        <w:t>за</w:t>
      </w:r>
      <w:r w:rsidRPr="00801F3B">
        <w:rPr>
          <w:color w:val="000000"/>
          <w:spacing w:val="23"/>
        </w:rPr>
        <w:t xml:space="preserve"> </w:t>
      </w:r>
      <w:r w:rsidRPr="00801F3B">
        <w:rPr>
          <w:color w:val="000000"/>
          <w:spacing w:val="1"/>
        </w:rPr>
        <w:t>р</w:t>
      </w:r>
      <w:r w:rsidRPr="00801F3B">
        <w:rPr>
          <w:color w:val="000000"/>
          <w:spacing w:val="-2"/>
        </w:rPr>
        <w:t>а</w:t>
      </w:r>
      <w:r w:rsidRPr="00801F3B">
        <w:rPr>
          <w:color w:val="000000"/>
        </w:rPr>
        <w:t>мки</w:t>
      </w:r>
      <w:r w:rsidRPr="00801F3B">
        <w:rPr>
          <w:color w:val="000000"/>
          <w:spacing w:val="24"/>
        </w:rPr>
        <w:t xml:space="preserve"> </w:t>
      </w:r>
      <w:r w:rsidRPr="00801F3B">
        <w:rPr>
          <w:color w:val="000000"/>
          <w:spacing w:val="-3"/>
        </w:rPr>
        <w:t>у</w:t>
      </w:r>
      <w:r w:rsidRPr="00801F3B">
        <w:rPr>
          <w:color w:val="000000"/>
        </w:rPr>
        <w:t xml:space="preserve">же </w:t>
      </w:r>
      <w:r w:rsidRPr="00801F3B">
        <w:rPr>
          <w:color w:val="000000"/>
          <w:spacing w:val="-3"/>
        </w:rPr>
        <w:t>у</w:t>
      </w:r>
      <w:r w:rsidRPr="00801F3B">
        <w:rPr>
          <w:color w:val="000000"/>
        </w:rPr>
        <w:t>стан</w:t>
      </w:r>
      <w:r w:rsidRPr="00801F3B">
        <w:rPr>
          <w:color w:val="000000"/>
          <w:spacing w:val="1"/>
        </w:rPr>
        <w:t>о</w:t>
      </w:r>
      <w:r w:rsidRPr="00801F3B">
        <w:rPr>
          <w:color w:val="000000"/>
        </w:rPr>
        <w:t>влен</w:t>
      </w:r>
      <w:r w:rsidRPr="00801F3B">
        <w:rPr>
          <w:color w:val="000000"/>
          <w:spacing w:val="-1"/>
        </w:rPr>
        <w:t>ны</w:t>
      </w:r>
      <w:r w:rsidRPr="00801F3B">
        <w:rPr>
          <w:color w:val="000000"/>
        </w:rPr>
        <w:t>х</w:t>
      </w:r>
      <w:r w:rsidRPr="00801F3B">
        <w:rPr>
          <w:color w:val="000000"/>
          <w:spacing w:val="20"/>
        </w:rPr>
        <w:t xml:space="preserve"> </w:t>
      </w:r>
      <w:r w:rsidRPr="00801F3B">
        <w:rPr>
          <w:color w:val="000000"/>
        </w:rPr>
        <w:t>г</w:t>
      </w:r>
      <w:r w:rsidRPr="00801F3B">
        <w:rPr>
          <w:color w:val="000000"/>
          <w:spacing w:val="1"/>
        </w:rPr>
        <w:t>р</w:t>
      </w:r>
      <w:r w:rsidRPr="00801F3B">
        <w:rPr>
          <w:color w:val="000000"/>
          <w:spacing w:val="-1"/>
        </w:rPr>
        <w:t>ан</w:t>
      </w:r>
      <w:r w:rsidRPr="00801F3B">
        <w:rPr>
          <w:color w:val="000000"/>
        </w:rPr>
        <w:t>иц.</w:t>
      </w:r>
      <w:r w:rsidRPr="00801F3B">
        <w:rPr>
          <w:color w:val="000000"/>
          <w:spacing w:val="20"/>
        </w:rPr>
        <w:t xml:space="preserve"> </w:t>
      </w:r>
      <w:r w:rsidRPr="00801F3B">
        <w:rPr>
          <w:color w:val="000000"/>
        </w:rPr>
        <w:t>В</w:t>
      </w:r>
      <w:r w:rsidRPr="00801F3B">
        <w:rPr>
          <w:color w:val="000000"/>
          <w:spacing w:val="20"/>
        </w:rPr>
        <w:t xml:space="preserve"> </w:t>
      </w:r>
      <w:r w:rsidRPr="00801F3B">
        <w:rPr>
          <w:color w:val="000000"/>
          <w:spacing w:val="1"/>
        </w:rPr>
        <w:t>соо</w:t>
      </w:r>
      <w:r w:rsidRPr="00801F3B">
        <w:rPr>
          <w:color w:val="000000"/>
        </w:rPr>
        <w:t>т</w:t>
      </w:r>
      <w:r w:rsidRPr="00801F3B">
        <w:rPr>
          <w:color w:val="000000"/>
          <w:spacing w:val="-2"/>
        </w:rPr>
        <w:t>в</w:t>
      </w:r>
      <w:r w:rsidRPr="00801F3B">
        <w:rPr>
          <w:color w:val="000000"/>
        </w:rPr>
        <w:t>е</w:t>
      </w:r>
      <w:r w:rsidRPr="00801F3B">
        <w:rPr>
          <w:color w:val="000000"/>
          <w:spacing w:val="-1"/>
        </w:rPr>
        <w:t>т</w:t>
      </w:r>
      <w:r w:rsidRPr="00801F3B">
        <w:rPr>
          <w:color w:val="000000"/>
        </w:rPr>
        <w:t>ств</w:t>
      </w:r>
      <w:r w:rsidRPr="00801F3B">
        <w:rPr>
          <w:color w:val="000000"/>
          <w:spacing w:val="-2"/>
        </w:rPr>
        <w:t>и</w:t>
      </w:r>
      <w:r w:rsidRPr="00801F3B">
        <w:rPr>
          <w:color w:val="000000"/>
        </w:rPr>
        <w:t>и</w:t>
      </w:r>
      <w:r w:rsidRPr="00801F3B">
        <w:rPr>
          <w:color w:val="000000"/>
          <w:spacing w:val="21"/>
        </w:rPr>
        <w:t xml:space="preserve"> </w:t>
      </w:r>
      <w:r w:rsidRPr="00801F3B">
        <w:rPr>
          <w:color w:val="000000"/>
        </w:rPr>
        <w:t>с</w:t>
      </w:r>
      <w:r w:rsidRPr="00801F3B">
        <w:rPr>
          <w:color w:val="000000"/>
          <w:spacing w:val="20"/>
        </w:rPr>
        <w:t xml:space="preserve"> </w:t>
      </w:r>
      <w:r w:rsidRPr="00801F3B">
        <w:rPr>
          <w:color w:val="000000"/>
        </w:rPr>
        <w:t>к</w:t>
      </w:r>
      <w:r w:rsidRPr="00801F3B">
        <w:rPr>
          <w:color w:val="000000"/>
          <w:spacing w:val="2"/>
        </w:rPr>
        <w:t>о</w:t>
      </w:r>
      <w:r w:rsidRPr="00801F3B">
        <w:rPr>
          <w:color w:val="000000"/>
        </w:rPr>
        <w:t>нс</w:t>
      </w:r>
      <w:r w:rsidRPr="00801F3B">
        <w:rPr>
          <w:color w:val="000000"/>
          <w:spacing w:val="-1"/>
        </w:rPr>
        <w:t>т</w:t>
      </w:r>
      <w:r w:rsidRPr="00801F3B">
        <w:rPr>
          <w:color w:val="000000"/>
        </w:rPr>
        <w:t>ит</w:t>
      </w:r>
      <w:r w:rsidRPr="00801F3B">
        <w:rPr>
          <w:color w:val="000000"/>
          <w:spacing w:val="-3"/>
        </w:rPr>
        <w:t>у</w:t>
      </w:r>
      <w:r w:rsidRPr="00801F3B">
        <w:rPr>
          <w:color w:val="000000"/>
        </w:rPr>
        <w:t>цио</w:t>
      </w:r>
      <w:r w:rsidRPr="00801F3B">
        <w:rPr>
          <w:color w:val="000000"/>
          <w:spacing w:val="-1"/>
        </w:rPr>
        <w:t>н</w:t>
      </w:r>
      <w:r w:rsidRPr="00801F3B">
        <w:rPr>
          <w:color w:val="000000"/>
        </w:rPr>
        <w:t>ны</w:t>
      </w:r>
      <w:r w:rsidRPr="00801F3B">
        <w:rPr>
          <w:color w:val="000000"/>
          <w:spacing w:val="-1"/>
        </w:rPr>
        <w:t>м</w:t>
      </w:r>
      <w:r w:rsidRPr="00801F3B">
        <w:rPr>
          <w:color w:val="000000"/>
        </w:rPr>
        <w:t>и</w:t>
      </w:r>
      <w:r w:rsidRPr="00801F3B">
        <w:rPr>
          <w:color w:val="000000"/>
          <w:spacing w:val="20"/>
        </w:rPr>
        <w:t xml:space="preserve"> </w:t>
      </w:r>
      <w:r w:rsidRPr="00801F3B">
        <w:rPr>
          <w:color w:val="000000"/>
          <w:spacing w:val="1"/>
        </w:rPr>
        <w:t>пр</w:t>
      </w:r>
      <w:r w:rsidRPr="00801F3B">
        <w:rPr>
          <w:color w:val="000000"/>
        </w:rPr>
        <w:t>а</w:t>
      </w:r>
      <w:r w:rsidRPr="00801F3B">
        <w:rPr>
          <w:color w:val="000000"/>
          <w:spacing w:val="-2"/>
        </w:rPr>
        <w:t>в</w:t>
      </w:r>
      <w:r w:rsidRPr="00801F3B">
        <w:rPr>
          <w:color w:val="000000"/>
        </w:rPr>
        <w:t>ами</w:t>
      </w:r>
      <w:r w:rsidRPr="00801F3B">
        <w:rPr>
          <w:color w:val="000000"/>
          <w:spacing w:val="20"/>
        </w:rPr>
        <w:t xml:space="preserve"> </w:t>
      </w:r>
      <w:r w:rsidRPr="00801F3B">
        <w:rPr>
          <w:color w:val="000000"/>
        </w:rPr>
        <w:t>дет</w:t>
      </w:r>
      <w:r w:rsidRPr="00801F3B">
        <w:rPr>
          <w:color w:val="000000"/>
          <w:spacing w:val="-2"/>
        </w:rPr>
        <w:t>е</w:t>
      </w:r>
      <w:r w:rsidRPr="00801F3B">
        <w:rPr>
          <w:color w:val="000000"/>
        </w:rPr>
        <w:t>й с</w:t>
      </w:r>
      <w:r w:rsidRPr="00801F3B">
        <w:rPr>
          <w:color w:val="000000"/>
          <w:spacing w:val="16"/>
        </w:rPr>
        <w:t xml:space="preserve"> </w:t>
      </w:r>
      <w:r w:rsidRPr="00801F3B">
        <w:rPr>
          <w:color w:val="000000"/>
          <w:spacing w:val="1"/>
        </w:rPr>
        <w:t>З</w:t>
      </w:r>
      <w:r w:rsidRPr="00801F3B">
        <w:rPr>
          <w:color w:val="000000"/>
        </w:rPr>
        <w:t>ПР</w:t>
      </w:r>
      <w:r w:rsidRPr="00801F3B">
        <w:rPr>
          <w:color w:val="000000"/>
          <w:spacing w:val="15"/>
        </w:rPr>
        <w:t xml:space="preserve"> </w:t>
      </w:r>
      <w:r w:rsidRPr="00801F3B">
        <w:rPr>
          <w:color w:val="000000"/>
        </w:rPr>
        <w:t>на</w:t>
      </w:r>
      <w:r w:rsidRPr="00801F3B">
        <w:rPr>
          <w:color w:val="000000"/>
          <w:spacing w:val="17"/>
        </w:rPr>
        <w:t xml:space="preserve"> </w:t>
      </w:r>
      <w:r w:rsidRPr="00801F3B">
        <w:rPr>
          <w:color w:val="000000"/>
          <w:spacing w:val="1"/>
        </w:rPr>
        <w:t>о</w:t>
      </w:r>
      <w:r w:rsidRPr="00801F3B">
        <w:rPr>
          <w:color w:val="000000"/>
        </w:rPr>
        <w:t>бра</w:t>
      </w:r>
      <w:r w:rsidRPr="00801F3B">
        <w:rPr>
          <w:color w:val="000000"/>
          <w:spacing w:val="-2"/>
        </w:rPr>
        <w:t>з</w:t>
      </w:r>
      <w:r w:rsidRPr="00801F3B">
        <w:rPr>
          <w:color w:val="000000"/>
        </w:rPr>
        <w:t>ова</w:t>
      </w:r>
      <w:r w:rsidRPr="00801F3B">
        <w:rPr>
          <w:color w:val="000000"/>
          <w:spacing w:val="-1"/>
        </w:rPr>
        <w:t>н</w:t>
      </w:r>
      <w:r w:rsidRPr="00801F3B">
        <w:rPr>
          <w:color w:val="000000"/>
        </w:rPr>
        <w:t>ие</w:t>
      </w:r>
      <w:r w:rsidRPr="00801F3B">
        <w:rPr>
          <w:color w:val="000000"/>
          <w:spacing w:val="17"/>
        </w:rPr>
        <w:t xml:space="preserve"> </w:t>
      </w:r>
      <w:r w:rsidRPr="00801F3B">
        <w:rPr>
          <w:color w:val="000000"/>
          <w:spacing w:val="1"/>
        </w:rPr>
        <w:t>п</w:t>
      </w:r>
      <w:r w:rsidRPr="00801F3B">
        <w:rPr>
          <w:color w:val="000000"/>
          <w:spacing w:val="-1"/>
        </w:rPr>
        <w:t>р</w:t>
      </w:r>
      <w:r w:rsidRPr="00801F3B">
        <w:rPr>
          <w:color w:val="000000"/>
        </w:rPr>
        <w:t>е</w:t>
      </w:r>
      <w:r w:rsidRPr="00801F3B">
        <w:rPr>
          <w:color w:val="000000"/>
          <w:spacing w:val="1"/>
        </w:rPr>
        <w:t>д</w:t>
      </w:r>
      <w:r w:rsidRPr="00801F3B">
        <w:rPr>
          <w:color w:val="000000"/>
          <w:spacing w:val="-3"/>
        </w:rPr>
        <w:t>у</w:t>
      </w:r>
      <w:r w:rsidRPr="00801F3B">
        <w:rPr>
          <w:color w:val="000000"/>
        </w:rPr>
        <w:t>смо</w:t>
      </w:r>
      <w:r w:rsidRPr="00801F3B">
        <w:rPr>
          <w:color w:val="000000"/>
          <w:spacing w:val="-2"/>
        </w:rPr>
        <w:t>т</w:t>
      </w:r>
      <w:r w:rsidRPr="00801F3B">
        <w:rPr>
          <w:color w:val="000000"/>
          <w:spacing w:val="1"/>
        </w:rPr>
        <w:t>р</w:t>
      </w:r>
      <w:r w:rsidRPr="00801F3B">
        <w:rPr>
          <w:color w:val="000000"/>
        </w:rPr>
        <w:t>е</w:t>
      </w:r>
      <w:r w:rsidRPr="00801F3B">
        <w:rPr>
          <w:color w:val="000000"/>
          <w:spacing w:val="-1"/>
        </w:rPr>
        <w:t>н</w:t>
      </w:r>
      <w:r w:rsidRPr="00801F3B">
        <w:rPr>
          <w:color w:val="000000"/>
        </w:rPr>
        <w:t>о</w:t>
      </w:r>
      <w:r w:rsidRPr="00801F3B">
        <w:rPr>
          <w:color w:val="000000"/>
          <w:spacing w:val="17"/>
        </w:rPr>
        <w:t xml:space="preserve"> </w:t>
      </w:r>
      <w:r w:rsidRPr="00801F3B">
        <w:rPr>
          <w:color w:val="000000"/>
          <w:spacing w:val="-1"/>
        </w:rPr>
        <w:t>«</w:t>
      </w:r>
      <w:r w:rsidRPr="00801F3B">
        <w:rPr>
          <w:color w:val="000000"/>
        </w:rPr>
        <w:t>под</w:t>
      </w:r>
      <w:r w:rsidRPr="00801F3B">
        <w:rPr>
          <w:color w:val="000000"/>
          <w:spacing w:val="-2"/>
        </w:rPr>
        <w:t>у</w:t>
      </w:r>
      <w:r w:rsidRPr="00801F3B">
        <w:rPr>
          <w:color w:val="000000"/>
          <w:spacing w:val="-1"/>
        </w:rPr>
        <w:t>ш</w:t>
      </w:r>
      <w:r w:rsidRPr="00801F3B">
        <w:rPr>
          <w:color w:val="000000"/>
        </w:rPr>
        <w:t>евое»</w:t>
      </w:r>
      <w:r w:rsidRPr="00801F3B">
        <w:rPr>
          <w:color w:val="000000"/>
          <w:spacing w:val="15"/>
        </w:rPr>
        <w:t xml:space="preserve"> </w:t>
      </w:r>
      <w:r w:rsidRPr="00801F3B">
        <w:rPr>
          <w:color w:val="000000"/>
          <w:spacing w:val="1"/>
        </w:rPr>
        <w:t>ф</w:t>
      </w:r>
      <w:r w:rsidRPr="00801F3B">
        <w:rPr>
          <w:color w:val="000000"/>
        </w:rPr>
        <w:t>инан</w:t>
      </w:r>
      <w:r w:rsidRPr="00801F3B">
        <w:rPr>
          <w:color w:val="000000"/>
          <w:spacing w:val="-1"/>
        </w:rPr>
        <w:t>с</w:t>
      </w:r>
      <w:r w:rsidRPr="00801F3B">
        <w:rPr>
          <w:color w:val="000000"/>
        </w:rPr>
        <w:t>иров</w:t>
      </w:r>
      <w:r w:rsidRPr="00801F3B">
        <w:rPr>
          <w:color w:val="000000"/>
          <w:spacing w:val="-2"/>
        </w:rPr>
        <w:t>а</w:t>
      </w:r>
      <w:r w:rsidRPr="00801F3B">
        <w:rPr>
          <w:color w:val="000000"/>
        </w:rPr>
        <w:t>н</w:t>
      </w:r>
      <w:r w:rsidRPr="00801F3B">
        <w:rPr>
          <w:color w:val="000000"/>
          <w:spacing w:val="1"/>
        </w:rPr>
        <w:t>и</w:t>
      </w:r>
      <w:r w:rsidRPr="00801F3B">
        <w:rPr>
          <w:color w:val="000000"/>
        </w:rPr>
        <w:t>е,</w:t>
      </w:r>
      <w:r w:rsidRPr="00801F3B">
        <w:rPr>
          <w:color w:val="000000"/>
          <w:spacing w:val="16"/>
        </w:rPr>
        <w:t xml:space="preserve"> </w:t>
      </w:r>
      <w:r w:rsidRPr="00801F3B">
        <w:rPr>
          <w:color w:val="000000"/>
          <w:spacing w:val="-1"/>
        </w:rPr>
        <w:t>р</w:t>
      </w:r>
      <w:r w:rsidRPr="00801F3B">
        <w:rPr>
          <w:color w:val="000000"/>
        </w:rPr>
        <w:t>аз</w:t>
      </w:r>
      <w:r w:rsidRPr="00801F3B">
        <w:rPr>
          <w:color w:val="000000"/>
          <w:spacing w:val="-3"/>
        </w:rPr>
        <w:t>м</w:t>
      </w:r>
      <w:r w:rsidRPr="00801F3B">
        <w:rPr>
          <w:color w:val="000000"/>
          <w:spacing w:val="-2"/>
        </w:rPr>
        <w:t>е</w:t>
      </w:r>
      <w:r w:rsidRPr="00801F3B">
        <w:rPr>
          <w:color w:val="000000"/>
        </w:rPr>
        <w:t>р к</w:t>
      </w:r>
      <w:r w:rsidRPr="00801F3B">
        <w:rPr>
          <w:color w:val="000000"/>
          <w:spacing w:val="1"/>
        </w:rPr>
        <w:t>о</w:t>
      </w:r>
      <w:r w:rsidRPr="00801F3B">
        <w:rPr>
          <w:color w:val="000000"/>
          <w:spacing w:val="-2"/>
        </w:rPr>
        <w:t>т</w:t>
      </w:r>
      <w:r w:rsidRPr="00801F3B">
        <w:rPr>
          <w:color w:val="000000"/>
        </w:rPr>
        <w:t>оро</w:t>
      </w:r>
      <w:r w:rsidRPr="00801F3B">
        <w:rPr>
          <w:color w:val="000000"/>
          <w:spacing w:val="-1"/>
        </w:rPr>
        <w:t>г</w:t>
      </w:r>
      <w:r w:rsidRPr="00801F3B">
        <w:rPr>
          <w:color w:val="000000"/>
        </w:rPr>
        <w:t>о</w:t>
      </w:r>
      <w:r w:rsidRPr="00801F3B">
        <w:rPr>
          <w:color w:val="000000"/>
          <w:spacing w:val="39"/>
        </w:rPr>
        <w:t xml:space="preserve"> </w:t>
      </w:r>
      <w:r w:rsidRPr="00801F3B">
        <w:rPr>
          <w:color w:val="000000"/>
          <w:spacing w:val="-1"/>
        </w:rPr>
        <w:t>со</w:t>
      </w:r>
      <w:r w:rsidRPr="00801F3B">
        <w:rPr>
          <w:color w:val="000000"/>
        </w:rPr>
        <w:t>х</w:t>
      </w:r>
      <w:r w:rsidRPr="00801F3B">
        <w:rPr>
          <w:color w:val="000000"/>
          <w:spacing w:val="1"/>
        </w:rPr>
        <w:t>р</w:t>
      </w:r>
      <w:r w:rsidRPr="00801F3B">
        <w:rPr>
          <w:color w:val="000000"/>
          <w:spacing w:val="-1"/>
        </w:rPr>
        <w:t>а</w:t>
      </w:r>
      <w:r w:rsidRPr="00801F3B">
        <w:rPr>
          <w:color w:val="000000"/>
        </w:rPr>
        <w:t>н</w:t>
      </w:r>
      <w:r w:rsidRPr="00801F3B">
        <w:rPr>
          <w:color w:val="000000"/>
          <w:spacing w:val="-1"/>
        </w:rPr>
        <w:t>я</w:t>
      </w:r>
      <w:r w:rsidRPr="00801F3B">
        <w:rPr>
          <w:color w:val="000000"/>
        </w:rPr>
        <w:t>е</w:t>
      </w:r>
      <w:r w:rsidRPr="00801F3B">
        <w:rPr>
          <w:color w:val="000000"/>
          <w:spacing w:val="-3"/>
        </w:rPr>
        <w:t>т</w:t>
      </w:r>
      <w:r w:rsidRPr="00801F3B">
        <w:rPr>
          <w:color w:val="000000"/>
        </w:rPr>
        <w:t>ся</w:t>
      </w:r>
      <w:r w:rsidRPr="00801F3B">
        <w:rPr>
          <w:color w:val="000000"/>
          <w:spacing w:val="39"/>
        </w:rPr>
        <w:t xml:space="preserve"> </w:t>
      </w:r>
      <w:r w:rsidRPr="00801F3B">
        <w:rPr>
          <w:color w:val="000000"/>
        </w:rPr>
        <w:t>в</w:t>
      </w:r>
      <w:r w:rsidRPr="00801F3B">
        <w:rPr>
          <w:color w:val="000000"/>
          <w:spacing w:val="1"/>
        </w:rPr>
        <w:t>н</w:t>
      </w:r>
      <w:r w:rsidRPr="00801F3B">
        <w:rPr>
          <w:color w:val="000000"/>
        </w:rPr>
        <w:t>е</w:t>
      </w:r>
      <w:r w:rsidRPr="00801F3B">
        <w:rPr>
          <w:color w:val="000000"/>
          <w:spacing w:val="37"/>
        </w:rPr>
        <w:t xml:space="preserve"> </w:t>
      </w:r>
      <w:r w:rsidRPr="00801F3B">
        <w:rPr>
          <w:color w:val="000000"/>
        </w:rPr>
        <w:t>зав</w:t>
      </w:r>
      <w:r w:rsidRPr="00801F3B">
        <w:rPr>
          <w:color w:val="000000"/>
          <w:spacing w:val="-2"/>
        </w:rPr>
        <w:t>и</w:t>
      </w:r>
      <w:r w:rsidRPr="00801F3B">
        <w:rPr>
          <w:color w:val="000000"/>
        </w:rPr>
        <w:t>си</w:t>
      </w:r>
      <w:r w:rsidRPr="00801F3B">
        <w:rPr>
          <w:color w:val="000000"/>
          <w:spacing w:val="-1"/>
        </w:rPr>
        <w:t>м</w:t>
      </w:r>
      <w:r w:rsidRPr="00801F3B">
        <w:rPr>
          <w:color w:val="000000"/>
        </w:rPr>
        <w:t>ос</w:t>
      </w:r>
      <w:r w:rsidRPr="00801F3B">
        <w:rPr>
          <w:color w:val="000000"/>
          <w:spacing w:val="-2"/>
        </w:rPr>
        <w:t>т</w:t>
      </w:r>
      <w:r w:rsidRPr="00801F3B">
        <w:rPr>
          <w:color w:val="000000"/>
        </w:rPr>
        <w:t>и</w:t>
      </w:r>
      <w:r w:rsidRPr="00801F3B">
        <w:rPr>
          <w:color w:val="000000"/>
          <w:spacing w:val="37"/>
        </w:rPr>
        <w:t xml:space="preserve"> </w:t>
      </w:r>
      <w:r w:rsidRPr="00801F3B">
        <w:rPr>
          <w:color w:val="000000"/>
          <w:spacing w:val="1"/>
        </w:rPr>
        <w:t>о</w:t>
      </w:r>
      <w:r w:rsidRPr="00801F3B">
        <w:rPr>
          <w:color w:val="000000"/>
        </w:rPr>
        <w:t>т</w:t>
      </w:r>
      <w:r w:rsidRPr="00801F3B">
        <w:rPr>
          <w:color w:val="000000"/>
          <w:spacing w:val="39"/>
        </w:rPr>
        <w:t xml:space="preserve"> </w:t>
      </w:r>
      <w:r w:rsidRPr="00801F3B">
        <w:rPr>
          <w:color w:val="000000"/>
          <w:spacing w:val="-2"/>
        </w:rPr>
        <w:t>в</w:t>
      </w:r>
      <w:r w:rsidRPr="00801F3B">
        <w:rPr>
          <w:color w:val="000000"/>
        </w:rPr>
        <w:t>ыбр</w:t>
      </w:r>
      <w:r w:rsidRPr="00801F3B">
        <w:rPr>
          <w:color w:val="000000"/>
          <w:spacing w:val="-1"/>
        </w:rPr>
        <w:t>а</w:t>
      </w:r>
      <w:r w:rsidRPr="00801F3B">
        <w:rPr>
          <w:color w:val="000000"/>
        </w:rPr>
        <w:t>н</w:t>
      </w:r>
      <w:r w:rsidRPr="00801F3B">
        <w:rPr>
          <w:color w:val="000000"/>
          <w:spacing w:val="-1"/>
        </w:rPr>
        <w:t>н</w:t>
      </w:r>
      <w:r w:rsidRPr="00801F3B">
        <w:rPr>
          <w:color w:val="000000"/>
        </w:rPr>
        <w:t>о</w:t>
      </w:r>
      <w:r w:rsidRPr="00801F3B">
        <w:rPr>
          <w:color w:val="000000"/>
          <w:spacing w:val="-1"/>
        </w:rPr>
        <w:t>г</w:t>
      </w:r>
      <w:r w:rsidRPr="00801F3B">
        <w:rPr>
          <w:color w:val="000000"/>
        </w:rPr>
        <w:t>о</w:t>
      </w:r>
      <w:r w:rsidRPr="00801F3B">
        <w:rPr>
          <w:color w:val="000000"/>
          <w:spacing w:val="39"/>
        </w:rPr>
        <w:t xml:space="preserve"> </w:t>
      </w:r>
      <w:r w:rsidRPr="00801F3B">
        <w:rPr>
          <w:color w:val="000000"/>
          <w:spacing w:val="-2"/>
        </w:rPr>
        <w:t>у</w:t>
      </w:r>
      <w:r w:rsidRPr="00801F3B">
        <w:rPr>
          <w:color w:val="000000"/>
        </w:rPr>
        <w:t>ро</w:t>
      </w:r>
      <w:r w:rsidRPr="00801F3B">
        <w:rPr>
          <w:color w:val="000000"/>
          <w:spacing w:val="-1"/>
        </w:rPr>
        <w:t>в</w:t>
      </w:r>
      <w:r w:rsidRPr="00801F3B">
        <w:rPr>
          <w:color w:val="000000"/>
        </w:rPr>
        <w:t>ня</w:t>
      </w:r>
      <w:r w:rsidRPr="00801F3B">
        <w:rPr>
          <w:color w:val="000000"/>
          <w:spacing w:val="38"/>
        </w:rPr>
        <w:t xml:space="preserve"> </w:t>
      </w:r>
      <w:r w:rsidRPr="00801F3B">
        <w:rPr>
          <w:color w:val="000000"/>
          <w:spacing w:val="1"/>
        </w:rPr>
        <w:t>о</w:t>
      </w:r>
      <w:r w:rsidRPr="00801F3B">
        <w:rPr>
          <w:color w:val="000000"/>
          <w:spacing w:val="-1"/>
        </w:rPr>
        <w:t>б</w:t>
      </w:r>
      <w:r w:rsidRPr="00801F3B">
        <w:rPr>
          <w:color w:val="000000"/>
        </w:rPr>
        <w:t>р</w:t>
      </w:r>
      <w:r w:rsidRPr="00801F3B">
        <w:rPr>
          <w:color w:val="000000"/>
          <w:spacing w:val="1"/>
        </w:rPr>
        <w:t>а</w:t>
      </w:r>
      <w:r w:rsidRPr="00801F3B">
        <w:rPr>
          <w:color w:val="000000"/>
          <w:spacing w:val="-2"/>
        </w:rPr>
        <w:t>з</w:t>
      </w:r>
      <w:r w:rsidRPr="00801F3B">
        <w:rPr>
          <w:color w:val="000000"/>
        </w:rPr>
        <w:t>ова</w:t>
      </w:r>
      <w:r w:rsidRPr="00801F3B">
        <w:rPr>
          <w:color w:val="000000"/>
          <w:spacing w:val="-1"/>
        </w:rPr>
        <w:t>н</w:t>
      </w:r>
      <w:r w:rsidRPr="00801F3B">
        <w:rPr>
          <w:color w:val="000000"/>
        </w:rPr>
        <w:t>ия, варианта</w:t>
      </w:r>
      <w:r w:rsidRPr="00801F3B">
        <w:rPr>
          <w:color w:val="000000"/>
          <w:spacing w:val="73"/>
        </w:rPr>
        <w:t xml:space="preserve"> </w:t>
      </w:r>
      <w:r w:rsidRPr="00801F3B">
        <w:rPr>
          <w:color w:val="000000"/>
          <w:spacing w:val="1"/>
        </w:rPr>
        <w:t>с</w:t>
      </w:r>
      <w:r w:rsidRPr="00801F3B">
        <w:rPr>
          <w:color w:val="000000"/>
        </w:rPr>
        <w:t>т</w:t>
      </w:r>
      <w:r w:rsidRPr="00801F3B">
        <w:rPr>
          <w:color w:val="000000"/>
          <w:spacing w:val="-2"/>
        </w:rPr>
        <w:t>а</w:t>
      </w:r>
      <w:r w:rsidRPr="00801F3B">
        <w:rPr>
          <w:color w:val="000000"/>
        </w:rPr>
        <w:t>ндарт</w:t>
      </w:r>
      <w:r w:rsidRPr="00801F3B">
        <w:rPr>
          <w:color w:val="000000"/>
          <w:spacing w:val="-2"/>
        </w:rPr>
        <w:t>а</w:t>
      </w:r>
      <w:r w:rsidRPr="00801F3B">
        <w:rPr>
          <w:color w:val="000000"/>
        </w:rPr>
        <w:t>,</w:t>
      </w:r>
      <w:r w:rsidRPr="00801F3B">
        <w:rPr>
          <w:color w:val="000000"/>
          <w:spacing w:val="72"/>
        </w:rPr>
        <w:t xml:space="preserve"> </w:t>
      </w:r>
      <w:r w:rsidRPr="00801F3B">
        <w:rPr>
          <w:color w:val="000000"/>
          <w:spacing w:val="1"/>
        </w:rPr>
        <w:t>с</w:t>
      </w:r>
      <w:r w:rsidRPr="00801F3B">
        <w:rPr>
          <w:color w:val="000000"/>
        </w:rPr>
        <w:t>теп</w:t>
      </w:r>
      <w:r w:rsidRPr="00801F3B">
        <w:rPr>
          <w:color w:val="000000"/>
          <w:spacing w:val="1"/>
        </w:rPr>
        <w:t>е</w:t>
      </w:r>
      <w:r w:rsidRPr="00801F3B">
        <w:rPr>
          <w:color w:val="000000"/>
          <w:spacing w:val="-1"/>
        </w:rPr>
        <w:t>н</w:t>
      </w:r>
      <w:r w:rsidRPr="00801F3B">
        <w:rPr>
          <w:color w:val="000000"/>
        </w:rPr>
        <w:t>и</w:t>
      </w:r>
      <w:r w:rsidRPr="00801F3B">
        <w:rPr>
          <w:color w:val="000000"/>
          <w:spacing w:val="74"/>
        </w:rPr>
        <w:t xml:space="preserve"> </w:t>
      </w:r>
      <w:r w:rsidRPr="00801F3B">
        <w:rPr>
          <w:color w:val="000000"/>
          <w:spacing w:val="1"/>
        </w:rPr>
        <w:t>ин</w:t>
      </w:r>
      <w:r w:rsidRPr="00801F3B">
        <w:rPr>
          <w:color w:val="000000"/>
        </w:rPr>
        <w:t>те</w:t>
      </w:r>
      <w:r w:rsidRPr="00801F3B">
        <w:rPr>
          <w:color w:val="000000"/>
          <w:spacing w:val="-2"/>
        </w:rPr>
        <w:t>г</w:t>
      </w:r>
      <w:r w:rsidRPr="00801F3B">
        <w:rPr>
          <w:color w:val="000000"/>
        </w:rPr>
        <w:t>р</w:t>
      </w:r>
      <w:r w:rsidRPr="00801F3B">
        <w:rPr>
          <w:color w:val="000000"/>
          <w:spacing w:val="-1"/>
        </w:rPr>
        <w:t>ац</w:t>
      </w:r>
      <w:r w:rsidRPr="00801F3B">
        <w:rPr>
          <w:color w:val="000000"/>
        </w:rPr>
        <w:t>ии</w:t>
      </w:r>
      <w:r w:rsidRPr="00801F3B">
        <w:rPr>
          <w:color w:val="000000"/>
          <w:spacing w:val="74"/>
        </w:rPr>
        <w:t xml:space="preserve"> </w:t>
      </w:r>
      <w:r w:rsidRPr="00801F3B">
        <w:rPr>
          <w:color w:val="000000"/>
          <w:spacing w:val="2"/>
        </w:rPr>
        <w:t>р</w:t>
      </w:r>
      <w:r w:rsidRPr="00801F3B">
        <w:rPr>
          <w:color w:val="000000"/>
          <w:spacing w:val="-2"/>
        </w:rPr>
        <w:t>е</w:t>
      </w:r>
      <w:r w:rsidRPr="00801F3B">
        <w:rPr>
          <w:color w:val="000000"/>
        </w:rPr>
        <w:t>б</w:t>
      </w:r>
      <w:r w:rsidRPr="00801F3B">
        <w:rPr>
          <w:color w:val="000000"/>
          <w:spacing w:val="-1"/>
        </w:rPr>
        <w:t>ё</w:t>
      </w:r>
      <w:r w:rsidRPr="00801F3B">
        <w:rPr>
          <w:color w:val="000000"/>
        </w:rPr>
        <w:t>нка</w:t>
      </w:r>
      <w:r w:rsidRPr="00801F3B">
        <w:rPr>
          <w:color w:val="000000"/>
          <w:spacing w:val="74"/>
        </w:rPr>
        <w:t xml:space="preserve"> </w:t>
      </w:r>
      <w:r w:rsidRPr="00801F3B">
        <w:rPr>
          <w:color w:val="000000"/>
        </w:rPr>
        <w:t>в</w:t>
      </w:r>
      <w:r w:rsidRPr="00801F3B">
        <w:rPr>
          <w:color w:val="000000"/>
          <w:spacing w:val="73"/>
        </w:rPr>
        <w:t xml:space="preserve"> </w:t>
      </w:r>
      <w:r w:rsidRPr="00801F3B">
        <w:rPr>
          <w:color w:val="000000"/>
          <w:spacing w:val="2"/>
        </w:rPr>
        <w:t>о</w:t>
      </w:r>
      <w:r w:rsidRPr="00801F3B">
        <w:rPr>
          <w:color w:val="000000"/>
          <w:spacing w:val="1"/>
        </w:rPr>
        <w:t>б</w:t>
      </w:r>
      <w:r w:rsidRPr="00801F3B">
        <w:rPr>
          <w:color w:val="000000"/>
          <w:spacing w:val="-2"/>
        </w:rPr>
        <w:t>ще</w:t>
      </w:r>
      <w:r w:rsidRPr="00801F3B">
        <w:rPr>
          <w:color w:val="000000"/>
          <w:spacing w:val="2"/>
        </w:rPr>
        <w:t>о</w:t>
      </w:r>
      <w:r w:rsidRPr="00801F3B">
        <w:rPr>
          <w:color w:val="000000"/>
          <w:spacing w:val="-1"/>
        </w:rPr>
        <w:t>б</w:t>
      </w:r>
      <w:r w:rsidRPr="00801F3B">
        <w:rPr>
          <w:color w:val="000000"/>
          <w:spacing w:val="1"/>
        </w:rPr>
        <w:t>р</w:t>
      </w:r>
      <w:r w:rsidRPr="00801F3B">
        <w:rPr>
          <w:color w:val="000000"/>
        </w:rPr>
        <w:t>а</w:t>
      </w:r>
      <w:r w:rsidRPr="00801F3B">
        <w:rPr>
          <w:color w:val="000000"/>
          <w:spacing w:val="-2"/>
        </w:rPr>
        <w:t>з</w:t>
      </w:r>
      <w:r w:rsidRPr="00801F3B">
        <w:rPr>
          <w:color w:val="000000"/>
        </w:rPr>
        <w:t>овател</w:t>
      </w:r>
      <w:r w:rsidRPr="00801F3B">
        <w:rPr>
          <w:color w:val="000000"/>
          <w:spacing w:val="-1"/>
        </w:rPr>
        <w:t>ь</w:t>
      </w:r>
      <w:r w:rsidRPr="00801F3B">
        <w:rPr>
          <w:color w:val="000000"/>
        </w:rPr>
        <w:t>н</w:t>
      </w:r>
      <w:r w:rsidRPr="00801F3B">
        <w:rPr>
          <w:color w:val="000000"/>
          <w:spacing w:val="-3"/>
        </w:rPr>
        <w:t>у</w:t>
      </w:r>
      <w:r w:rsidRPr="00801F3B">
        <w:rPr>
          <w:color w:val="000000"/>
        </w:rPr>
        <w:t>ю с</w:t>
      </w:r>
      <w:r w:rsidRPr="00801F3B">
        <w:rPr>
          <w:color w:val="000000"/>
          <w:spacing w:val="1"/>
        </w:rPr>
        <w:t>р</w:t>
      </w:r>
      <w:r w:rsidRPr="00801F3B">
        <w:rPr>
          <w:color w:val="000000"/>
          <w:spacing w:val="-2"/>
        </w:rPr>
        <w:t>е</w:t>
      </w:r>
      <w:r w:rsidRPr="00801F3B">
        <w:rPr>
          <w:color w:val="000000"/>
          <w:spacing w:val="1"/>
        </w:rPr>
        <w:t>д</w:t>
      </w:r>
      <w:r w:rsidRPr="00801F3B">
        <w:rPr>
          <w:color w:val="000000"/>
          <w:spacing w:val="-3"/>
        </w:rPr>
        <w:t>у</w:t>
      </w:r>
      <w:r w:rsidRPr="00801F3B">
        <w:rPr>
          <w:color w:val="000000"/>
        </w:rPr>
        <w:t>.</w:t>
      </w:r>
    </w:p>
    <w:p w:rsidR="00E443D1" w:rsidRPr="00801F3B" w:rsidRDefault="00E443D1" w:rsidP="008B4268">
      <w:pPr>
        <w:tabs>
          <w:tab w:val="left" w:pos="837"/>
          <w:tab w:val="left" w:pos="1299"/>
          <w:tab w:val="left" w:pos="1898"/>
          <w:tab w:val="left" w:pos="2334"/>
          <w:tab w:val="left" w:pos="2885"/>
          <w:tab w:val="left" w:pos="3990"/>
          <w:tab w:val="left" w:pos="4417"/>
          <w:tab w:val="left" w:pos="5088"/>
          <w:tab w:val="left" w:pos="6072"/>
          <w:tab w:val="left" w:pos="6535"/>
          <w:tab w:val="left" w:pos="6975"/>
          <w:tab w:val="left" w:pos="7302"/>
          <w:tab w:val="left" w:pos="7770"/>
          <w:tab w:val="left" w:pos="8141"/>
        </w:tabs>
        <w:ind w:right="-29" w:firstLine="284"/>
        <w:jc w:val="both"/>
        <w:rPr>
          <w:color w:val="000000"/>
        </w:rPr>
      </w:pPr>
      <w:r w:rsidRPr="00801F3B">
        <w:rPr>
          <w:color w:val="000000"/>
          <w:spacing w:val="-1"/>
        </w:rPr>
        <w:t>Н</w:t>
      </w:r>
      <w:r w:rsidRPr="00801F3B">
        <w:rPr>
          <w:color w:val="000000"/>
          <w:spacing w:val="1"/>
        </w:rPr>
        <w:t>ор</w:t>
      </w:r>
      <w:r w:rsidRPr="00801F3B">
        <w:rPr>
          <w:color w:val="000000"/>
        </w:rPr>
        <w:t>матив</w:t>
      </w:r>
      <w:r w:rsidRPr="00801F3B">
        <w:rPr>
          <w:color w:val="000000"/>
          <w:spacing w:val="-1"/>
        </w:rPr>
        <w:t>н</w:t>
      </w:r>
      <w:r w:rsidRPr="00801F3B">
        <w:rPr>
          <w:color w:val="000000"/>
        </w:rPr>
        <w:t>ые</w:t>
      </w:r>
      <w:r w:rsidRPr="00801F3B">
        <w:rPr>
          <w:color w:val="000000"/>
          <w:spacing w:val="13"/>
        </w:rPr>
        <w:t xml:space="preserve"> </w:t>
      </w:r>
      <w:r w:rsidRPr="00801F3B">
        <w:rPr>
          <w:color w:val="000000"/>
          <w:spacing w:val="-2"/>
        </w:rPr>
        <w:t>з</w:t>
      </w:r>
      <w:r w:rsidRPr="00801F3B">
        <w:rPr>
          <w:color w:val="000000"/>
        </w:rPr>
        <w:t>атра</w:t>
      </w:r>
      <w:r w:rsidRPr="00801F3B">
        <w:rPr>
          <w:color w:val="000000"/>
          <w:spacing w:val="-1"/>
        </w:rPr>
        <w:t>т</w:t>
      </w:r>
      <w:r w:rsidRPr="00801F3B">
        <w:rPr>
          <w:color w:val="000000"/>
        </w:rPr>
        <w:t>ы</w:t>
      </w:r>
      <w:r w:rsidRPr="00801F3B">
        <w:rPr>
          <w:color w:val="000000"/>
          <w:spacing w:val="12"/>
        </w:rPr>
        <w:t xml:space="preserve"> </w:t>
      </w:r>
      <w:r w:rsidRPr="00801F3B">
        <w:rPr>
          <w:color w:val="000000"/>
        </w:rPr>
        <w:t>опреде</w:t>
      </w:r>
      <w:r w:rsidRPr="00801F3B">
        <w:rPr>
          <w:color w:val="000000"/>
          <w:spacing w:val="-2"/>
        </w:rPr>
        <w:t>л</w:t>
      </w:r>
      <w:r w:rsidRPr="00801F3B">
        <w:rPr>
          <w:color w:val="000000"/>
        </w:rPr>
        <w:t>яю</w:t>
      </w:r>
      <w:r w:rsidRPr="00801F3B">
        <w:rPr>
          <w:color w:val="000000"/>
          <w:spacing w:val="-1"/>
        </w:rPr>
        <w:t>т</w:t>
      </w:r>
      <w:r w:rsidRPr="00801F3B">
        <w:rPr>
          <w:color w:val="000000"/>
          <w:spacing w:val="-2"/>
        </w:rPr>
        <w:t>с</w:t>
      </w:r>
      <w:r w:rsidRPr="00801F3B">
        <w:rPr>
          <w:color w:val="000000"/>
        </w:rPr>
        <w:t>я</w:t>
      </w:r>
      <w:r w:rsidRPr="00801F3B">
        <w:rPr>
          <w:color w:val="000000"/>
          <w:spacing w:val="12"/>
        </w:rPr>
        <w:t xml:space="preserve"> </w:t>
      </w:r>
      <w:r w:rsidRPr="00801F3B">
        <w:rPr>
          <w:color w:val="000000"/>
          <w:spacing w:val="1"/>
        </w:rPr>
        <w:t>п</w:t>
      </w:r>
      <w:r w:rsidRPr="00801F3B">
        <w:rPr>
          <w:color w:val="000000"/>
        </w:rPr>
        <w:t>о</w:t>
      </w:r>
      <w:r w:rsidRPr="00801F3B">
        <w:rPr>
          <w:color w:val="000000"/>
          <w:spacing w:val="14"/>
        </w:rPr>
        <w:t xml:space="preserve"> </w:t>
      </w:r>
      <w:r w:rsidRPr="00801F3B">
        <w:rPr>
          <w:color w:val="000000"/>
          <w:spacing w:val="-1"/>
        </w:rPr>
        <w:t>к</w:t>
      </w:r>
      <w:r w:rsidRPr="00801F3B">
        <w:rPr>
          <w:color w:val="000000"/>
        </w:rPr>
        <w:t>а</w:t>
      </w:r>
      <w:r w:rsidRPr="00801F3B">
        <w:rPr>
          <w:color w:val="000000"/>
          <w:spacing w:val="-2"/>
        </w:rPr>
        <w:t>ж</w:t>
      </w:r>
      <w:r w:rsidRPr="00801F3B">
        <w:rPr>
          <w:color w:val="000000"/>
        </w:rPr>
        <w:t>д</w:t>
      </w:r>
      <w:r w:rsidRPr="00801F3B">
        <w:rPr>
          <w:color w:val="000000"/>
          <w:spacing w:val="2"/>
        </w:rPr>
        <w:t>о</w:t>
      </w:r>
      <w:r w:rsidRPr="00801F3B">
        <w:rPr>
          <w:color w:val="000000"/>
        </w:rPr>
        <w:t>му</w:t>
      </w:r>
      <w:r w:rsidRPr="00801F3B">
        <w:rPr>
          <w:color w:val="000000"/>
          <w:spacing w:val="9"/>
        </w:rPr>
        <w:t xml:space="preserve"> </w:t>
      </w:r>
      <w:r w:rsidRPr="00801F3B">
        <w:rPr>
          <w:color w:val="000000"/>
          <w:spacing w:val="-3"/>
        </w:rPr>
        <w:t>у</w:t>
      </w:r>
      <w:r w:rsidRPr="00801F3B">
        <w:rPr>
          <w:color w:val="000000"/>
        </w:rPr>
        <w:t>р</w:t>
      </w:r>
      <w:r w:rsidRPr="00801F3B">
        <w:rPr>
          <w:color w:val="000000"/>
          <w:spacing w:val="1"/>
        </w:rPr>
        <w:t>о</w:t>
      </w:r>
      <w:r w:rsidRPr="00801F3B">
        <w:rPr>
          <w:color w:val="000000"/>
        </w:rPr>
        <w:t>в</w:t>
      </w:r>
      <w:r w:rsidRPr="00801F3B">
        <w:rPr>
          <w:color w:val="000000"/>
          <w:spacing w:val="1"/>
        </w:rPr>
        <w:t>н</w:t>
      </w:r>
      <w:r w:rsidRPr="00801F3B">
        <w:rPr>
          <w:color w:val="000000"/>
        </w:rPr>
        <w:t>ю</w:t>
      </w:r>
      <w:r w:rsidRPr="00801F3B">
        <w:rPr>
          <w:color w:val="000000"/>
          <w:spacing w:val="12"/>
        </w:rPr>
        <w:t xml:space="preserve"> </w:t>
      </w:r>
      <w:r w:rsidRPr="00801F3B">
        <w:rPr>
          <w:color w:val="000000"/>
          <w:spacing w:val="1"/>
        </w:rPr>
        <w:t>о</w:t>
      </w:r>
      <w:r w:rsidRPr="00801F3B">
        <w:rPr>
          <w:color w:val="000000"/>
          <w:spacing w:val="-1"/>
        </w:rPr>
        <w:t>б</w:t>
      </w:r>
      <w:r w:rsidRPr="00801F3B">
        <w:rPr>
          <w:color w:val="000000"/>
          <w:spacing w:val="1"/>
        </w:rPr>
        <w:t>р</w:t>
      </w:r>
      <w:r w:rsidRPr="00801F3B">
        <w:rPr>
          <w:color w:val="000000"/>
        </w:rPr>
        <w:t>азов</w:t>
      </w:r>
      <w:r w:rsidRPr="00801F3B">
        <w:rPr>
          <w:color w:val="000000"/>
          <w:spacing w:val="-2"/>
        </w:rPr>
        <w:t>а</w:t>
      </w:r>
      <w:r w:rsidRPr="00801F3B">
        <w:rPr>
          <w:color w:val="000000"/>
          <w:spacing w:val="-1"/>
        </w:rPr>
        <w:t>н</w:t>
      </w:r>
      <w:r w:rsidRPr="00801F3B">
        <w:rPr>
          <w:color w:val="000000"/>
        </w:rPr>
        <w:t>ия</w:t>
      </w:r>
      <w:r w:rsidRPr="00801F3B">
        <w:rPr>
          <w:color w:val="000000"/>
          <w:spacing w:val="13"/>
        </w:rPr>
        <w:t xml:space="preserve"> </w:t>
      </w:r>
      <w:r w:rsidRPr="00801F3B">
        <w:rPr>
          <w:color w:val="000000"/>
        </w:rPr>
        <w:t>в с</w:t>
      </w:r>
      <w:r w:rsidRPr="00801F3B">
        <w:rPr>
          <w:color w:val="000000"/>
          <w:spacing w:val="-1"/>
        </w:rPr>
        <w:t>о</w:t>
      </w:r>
      <w:r w:rsidRPr="00801F3B">
        <w:rPr>
          <w:color w:val="000000"/>
          <w:spacing w:val="1"/>
        </w:rPr>
        <w:t>о</w:t>
      </w:r>
      <w:r w:rsidRPr="00801F3B">
        <w:rPr>
          <w:color w:val="000000"/>
        </w:rPr>
        <w:t>тветс</w:t>
      </w:r>
      <w:r w:rsidRPr="00801F3B">
        <w:rPr>
          <w:color w:val="000000"/>
          <w:spacing w:val="-1"/>
        </w:rPr>
        <w:t>т</w:t>
      </w:r>
      <w:r w:rsidRPr="00801F3B">
        <w:rPr>
          <w:color w:val="000000"/>
        </w:rPr>
        <w:t>в</w:t>
      </w:r>
      <w:r w:rsidRPr="00801F3B">
        <w:rPr>
          <w:color w:val="000000"/>
          <w:spacing w:val="-2"/>
        </w:rPr>
        <w:t>и</w:t>
      </w:r>
      <w:r>
        <w:rPr>
          <w:color w:val="000000"/>
        </w:rPr>
        <w:t xml:space="preserve">и с </w:t>
      </w:r>
      <w:r w:rsidRPr="00801F3B">
        <w:rPr>
          <w:color w:val="000000"/>
        </w:rPr>
        <w:t>фе</w:t>
      </w:r>
      <w:r w:rsidRPr="00801F3B">
        <w:rPr>
          <w:color w:val="000000"/>
          <w:spacing w:val="1"/>
        </w:rPr>
        <w:t>д</w:t>
      </w:r>
      <w:r w:rsidRPr="00801F3B">
        <w:rPr>
          <w:color w:val="000000"/>
          <w:spacing w:val="-1"/>
        </w:rPr>
        <w:t>е</w:t>
      </w:r>
      <w:r w:rsidRPr="00801F3B">
        <w:rPr>
          <w:color w:val="000000"/>
        </w:rPr>
        <w:t>рал</w:t>
      </w:r>
      <w:r w:rsidRPr="00801F3B">
        <w:rPr>
          <w:color w:val="000000"/>
          <w:spacing w:val="-1"/>
        </w:rPr>
        <w:t>ьн</w:t>
      </w:r>
      <w:r w:rsidRPr="00801F3B">
        <w:rPr>
          <w:color w:val="000000"/>
        </w:rPr>
        <w:t>ы</w:t>
      </w:r>
      <w:r w:rsidRPr="00801F3B">
        <w:rPr>
          <w:color w:val="000000"/>
          <w:spacing w:val="-2"/>
        </w:rPr>
        <w:t>м</w:t>
      </w:r>
      <w:r w:rsidRPr="00801F3B">
        <w:rPr>
          <w:color w:val="000000"/>
        </w:rPr>
        <w:t>и</w:t>
      </w:r>
      <w:r w:rsidRPr="00801F3B">
        <w:rPr>
          <w:color w:val="000000"/>
        </w:rPr>
        <w:tab/>
        <w:t>г</w:t>
      </w:r>
      <w:r w:rsidRPr="00801F3B">
        <w:rPr>
          <w:color w:val="000000"/>
          <w:spacing w:val="-1"/>
        </w:rPr>
        <w:t>о</w:t>
      </w:r>
      <w:r w:rsidRPr="00801F3B">
        <w:rPr>
          <w:color w:val="000000"/>
        </w:rPr>
        <w:t>с</w:t>
      </w:r>
      <w:r w:rsidRPr="00801F3B">
        <w:rPr>
          <w:color w:val="000000"/>
          <w:spacing w:val="-3"/>
        </w:rPr>
        <w:t>у</w:t>
      </w:r>
      <w:r w:rsidRPr="00801F3B">
        <w:rPr>
          <w:color w:val="000000"/>
        </w:rPr>
        <w:t>да</w:t>
      </w:r>
      <w:r w:rsidRPr="00801F3B">
        <w:rPr>
          <w:color w:val="000000"/>
          <w:spacing w:val="1"/>
        </w:rPr>
        <w:t>р</w:t>
      </w:r>
      <w:r w:rsidRPr="00801F3B">
        <w:rPr>
          <w:color w:val="000000"/>
        </w:rPr>
        <w:t>стве</w:t>
      </w:r>
      <w:r w:rsidRPr="00801F3B">
        <w:rPr>
          <w:color w:val="000000"/>
          <w:spacing w:val="-1"/>
        </w:rPr>
        <w:t>н</w:t>
      </w:r>
      <w:r w:rsidRPr="00801F3B">
        <w:rPr>
          <w:color w:val="000000"/>
        </w:rPr>
        <w:t>ными</w:t>
      </w:r>
      <w:r w:rsidRPr="00801F3B">
        <w:rPr>
          <w:color w:val="000000"/>
        </w:rPr>
        <w:tab/>
      </w:r>
      <w:r w:rsidRPr="00801F3B">
        <w:rPr>
          <w:color w:val="000000"/>
          <w:spacing w:val="-1"/>
        </w:rPr>
        <w:t>о</w:t>
      </w:r>
      <w:r w:rsidRPr="00801F3B">
        <w:rPr>
          <w:color w:val="000000"/>
        </w:rPr>
        <w:t>бразовате</w:t>
      </w:r>
      <w:r w:rsidRPr="00801F3B">
        <w:rPr>
          <w:color w:val="000000"/>
          <w:spacing w:val="-1"/>
        </w:rPr>
        <w:t>л</w:t>
      </w:r>
      <w:r w:rsidRPr="00801F3B">
        <w:rPr>
          <w:color w:val="000000"/>
          <w:spacing w:val="-3"/>
        </w:rPr>
        <w:t>ь</w:t>
      </w:r>
      <w:r w:rsidRPr="00801F3B">
        <w:rPr>
          <w:color w:val="000000"/>
        </w:rPr>
        <w:t>н</w:t>
      </w:r>
      <w:r w:rsidRPr="00801F3B">
        <w:rPr>
          <w:color w:val="000000"/>
          <w:spacing w:val="1"/>
        </w:rPr>
        <w:t>ы</w:t>
      </w:r>
      <w:r w:rsidRPr="00801F3B">
        <w:rPr>
          <w:color w:val="000000"/>
          <w:spacing w:val="-4"/>
        </w:rPr>
        <w:t>м</w:t>
      </w:r>
      <w:r w:rsidRPr="00801F3B">
        <w:rPr>
          <w:color w:val="000000"/>
        </w:rPr>
        <w:t>и ста</w:t>
      </w:r>
      <w:r w:rsidRPr="00801F3B">
        <w:rPr>
          <w:color w:val="000000"/>
          <w:spacing w:val="-1"/>
        </w:rPr>
        <w:t>н</w:t>
      </w:r>
      <w:r w:rsidRPr="00801F3B">
        <w:rPr>
          <w:color w:val="000000"/>
        </w:rPr>
        <w:t>д</w:t>
      </w:r>
      <w:r w:rsidRPr="00801F3B">
        <w:rPr>
          <w:color w:val="000000"/>
          <w:spacing w:val="-1"/>
        </w:rPr>
        <w:t>а</w:t>
      </w:r>
      <w:r w:rsidRPr="00801F3B">
        <w:rPr>
          <w:color w:val="000000"/>
        </w:rPr>
        <w:t>ртами</w:t>
      </w:r>
      <w:r w:rsidRPr="00801F3B">
        <w:rPr>
          <w:color w:val="000000"/>
          <w:spacing w:val="50"/>
        </w:rPr>
        <w:t xml:space="preserve"> </w:t>
      </w:r>
      <w:r w:rsidRPr="00801F3B">
        <w:rPr>
          <w:color w:val="000000"/>
        </w:rPr>
        <w:t>по</w:t>
      </w:r>
      <w:r w:rsidRPr="00801F3B">
        <w:rPr>
          <w:color w:val="000000"/>
          <w:spacing w:val="52"/>
        </w:rPr>
        <w:t xml:space="preserve"> </w:t>
      </w:r>
      <w:r w:rsidRPr="00801F3B">
        <w:rPr>
          <w:color w:val="000000"/>
          <w:spacing w:val="1"/>
        </w:rPr>
        <w:t>к</w:t>
      </w:r>
      <w:r w:rsidRPr="00801F3B">
        <w:rPr>
          <w:color w:val="000000"/>
          <w:spacing w:val="-2"/>
        </w:rPr>
        <w:t>а</w:t>
      </w:r>
      <w:r w:rsidRPr="00801F3B">
        <w:rPr>
          <w:color w:val="000000"/>
        </w:rPr>
        <w:t>ж</w:t>
      </w:r>
      <w:r w:rsidRPr="00801F3B">
        <w:rPr>
          <w:color w:val="000000"/>
          <w:spacing w:val="-1"/>
        </w:rPr>
        <w:t>д</w:t>
      </w:r>
      <w:r w:rsidRPr="00801F3B">
        <w:rPr>
          <w:color w:val="000000"/>
        </w:rPr>
        <w:t>ому</w:t>
      </w:r>
      <w:r w:rsidRPr="00801F3B">
        <w:rPr>
          <w:color w:val="000000"/>
          <w:spacing w:val="49"/>
        </w:rPr>
        <w:t xml:space="preserve"> </w:t>
      </w:r>
      <w:r w:rsidRPr="00801F3B">
        <w:rPr>
          <w:color w:val="000000"/>
        </w:rPr>
        <w:t>ви</w:t>
      </w:r>
      <w:r w:rsidRPr="00801F3B">
        <w:rPr>
          <w:color w:val="000000"/>
          <w:spacing w:val="1"/>
        </w:rPr>
        <w:t>д</w:t>
      </w:r>
      <w:r w:rsidRPr="00801F3B">
        <w:rPr>
          <w:color w:val="000000"/>
        </w:rPr>
        <w:t>у</w:t>
      </w:r>
      <w:r w:rsidRPr="00801F3B">
        <w:rPr>
          <w:color w:val="000000"/>
          <w:spacing w:val="49"/>
        </w:rPr>
        <w:t xml:space="preserve"> </w:t>
      </w:r>
      <w:r w:rsidRPr="00801F3B">
        <w:rPr>
          <w:color w:val="000000"/>
          <w:spacing w:val="1"/>
        </w:rPr>
        <w:t>обр</w:t>
      </w:r>
      <w:r w:rsidRPr="00801F3B">
        <w:rPr>
          <w:color w:val="000000"/>
        </w:rPr>
        <w:t>а</w:t>
      </w:r>
      <w:r w:rsidRPr="00801F3B">
        <w:rPr>
          <w:color w:val="000000"/>
          <w:spacing w:val="-2"/>
        </w:rPr>
        <w:t>з</w:t>
      </w:r>
      <w:r w:rsidRPr="00801F3B">
        <w:rPr>
          <w:color w:val="000000"/>
          <w:spacing w:val="-1"/>
        </w:rPr>
        <w:t>о</w:t>
      </w:r>
      <w:r w:rsidRPr="00801F3B">
        <w:rPr>
          <w:color w:val="000000"/>
        </w:rPr>
        <w:t>вате</w:t>
      </w:r>
      <w:r w:rsidRPr="00801F3B">
        <w:rPr>
          <w:color w:val="000000"/>
          <w:spacing w:val="-1"/>
        </w:rPr>
        <w:t>ль</w:t>
      </w:r>
      <w:r w:rsidRPr="00801F3B">
        <w:rPr>
          <w:color w:val="000000"/>
        </w:rPr>
        <w:t>н</w:t>
      </w:r>
      <w:r w:rsidRPr="00801F3B">
        <w:rPr>
          <w:color w:val="000000"/>
          <w:spacing w:val="-1"/>
        </w:rPr>
        <w:t>ы</w:t>
      </w:r>
      <w:r w:rsidRPr="00801F3B">
        <w:rPr>
          <w:color w:val="000000"/>
        </w:rPr>
        <w:t>х</w:t>
      </w:r>
      <w:r w:rsidRPr="00801F3B">
        <w:rPr>
          <w:color w:val="000000"/>
          <w:spacing w:val="53"/>
        </w:rPr>
        <w:t xml:space="preserve"> </w:t>
      </w:r>
      <w:r w:rsidRPr="00801F3B">
        <w:rPr>
          <w:color w:val="000000"/>
          <w:spacing w:val="-1"/>
        </w:rPr>
        <w:t>пр</w:t>
      </w:r>
      <w:r w:rsidRPr="00801F3B">
        <w:rPr>
          <w:color w:val="000000"/>
        </w:rPr>
        <w:t>огра</w:t>
      </w:r>
      <w:r w:rsidRPr="00801F3B">
        <w:rPr>
          <w:color w:val="000000"/>
          <w:spacing w:val="-2"/>
        </w:rPr>
        <w:t>м</w:t>
      </w:r>
      <w:r w:rsidRPr="00801F3B">
        <w:rPr>
          <w:color w:val="000000"/>
        </w:rPr>
        <w:t>м</w:t>
      </w:r>
      <w:r w:rsidRPr="00801F3B">
        <w:rPr>
          <w:color w:val="000000"/>
          <w:spacing w:val="51"/>
        </w:rPr>
        <w:t xml:space="preserve"> </w:t>
      </w:r>
      <w:r w:rsidRPr="00801F3B">
        <w:rPr>
          <w:color w:val="000000"/>
        </w:rPr>
        <w:t>с</w:t>
      </w:r>
      <w:r w:rsidRPr="00801F3B">
        <w:rPr>
          <w:color w:val="000000"/>
          <w:spacing w:val="52"/>
        </w:rPr>
        <w:t xml:space="preserve"> </w:t>
      </w:r>
      <w:r w:rsidRPr="00801F3B">
        <w:rPr>
          <w:color w:val="000000"/>
          <w:spacing w:val="-3"/>
        </w:rPr>
        <w:t>у</w:t>
      </w:r>
      <w:r w:rsidRPr="00801F3B">
        <w:rPr>
          <w:color w:val="000000"/>
        </w:rPr>
        <w:t>чет</w:t>
      </w:r>
      <w:r w:rsidRPr="00801F3B">
        <w:rPr>
          <w:color w:val="000000"/>
          <w:spacing w:val="1"/>
        </w:rPr>
        <w:t>о</w:t>
      </w:r>
      <w:r w:rsidRPr="00801F3B">
        <w:rPr>
          <w:color w:val="000000"/>
        </w:rPr>
        <w:t>м</w:t>
      </w:r>
      <w:r w:rsidRPr="00801F3B">
        <w:rPr>
          <w:color w:val="000000"/>
          <w:spacing w:val="52"/>
        </w:rPr>
        <w:t xml:space="preserve"> </w:t>
      </w:r>
      <w:r w:rsidRPr="00801F3B">
        <w:rPr>
          <w:color w:val="000000"/>
        </w:rPr>
        <w:t xml:space="preserve">форм </w:t>
      </w:r>
      <w:r w:rsidRPr="00801F3B">
        <w:rPr>
          <w:color w:val="000000"/>
          <w:spacing w:val="1"/>
        </w:rPr>
        <w:t>об</w:t>
      </w:r>
      <w:r w:rsidRPr="00801F3B">
        <w:rPr>
          <w:color w:val="000000"/>
          <w:spacing w:val="-3"/>
        </w:rPr>
        <w:t>у</w:t>
      </w:r>
      <w:r w:rsidRPr="00801F3B">
        <w:rPr>
          <w:color w:val="000000"/>
        </w:rPr>
        <w:t>че</w:t>
      </w:r>
      <w:r w:rsidRPr="00801F3B">
        <w:rPr>
          <w:color w:val="000000"/>
          <w:spacing w:val="-1"/>
        </w:rPr>
        <w:t>н</w:t>
      </w:r>
      <w:r w:rsidRPr="00801F3B">
        <w:rPr>
          <w:color w:val="000000"/>
        </w:rPr>
        <w:t>и</w:t>
      </w:r>
      <w:r w:rsidRPr="00801F3B">
        <w:rPr>
          <w:color w:val="000000"/>
          <w:spacing w:val="1"/>
        </w:rPr>
        <w:t>я</w:t>
      </w:r>
      <w:r w:rsidRPr="00801F3B">
        <w:rPr>
          <w:color w:val="000000"/>
        </w:rPr>
        <w:t>,</w:t>
      </w:r>
      <w:r w:rsidRPr="00801F3B">
        <w:rPr>
          <w:color w:val="000000"/>
          <w:spacing w:val="61"/>
        </w:rPr>
        <w:t xml:space="preserve"> </w:t>
      </w:r>
      <w:r w:rsidRPr="00801F3B">
        <w:rPr>
          <w:color w:val="000000"/>
          <w:spacing w:val="-2"/>
        </w:rPr>
        <w:t>т</w:t>
      </w:r>
      <w:r w:rsidRPr="00801F3B">
        <w:rPr>
          <w:color w:val="000000"/>
        </w:rPr>
        <w:t>и</w:t>
      </w:r>
      <w:r w:rsidRPr="00801F3B">
        <w:rPr>
          <w:color w:val="000000"/>
          <w:spacing w:val="1"/>
        </w:rPr>
        <w:t>п</w:t>
      </w:r>
      <w:r w:rsidRPr="00801F3B">
        <w:rPr>
          <w:color w:val="000000"/>
        </w:rPr>
        <w:t>а</w:t>
      </w:r>
      <w:r w:rsidRPr="00801F3B">
        <w:rPr>
          <w:color w:val="000000"/>
          <w:spacing w:val="59"/>
        </w:rPr>
        <w:t xml:space="preserve"> </w:t>
      </w:r>
      <w:r w:rsidRPr="00801F3B">
        <w:rPr>
          <w:color w:val="000000"/>
        </w:rPr>
        <w:t>о</w:t>
      </w:r>
      <w:r w:rsidRPr="00801F3B">
        <w:rPr>
          <w:color w:val="000000"/>
          <w:spacing w:val="-1"/>
        </w:rPr>
        <w:t>бр</w:t>
      </w:r>
      <w:r w:rsidRPr="00801F3B">
        <w:rPr>
          <w:color w:val="000000"/>
        </w:rPr>
        <w:t>а</w:t>
      </w:r>
      <w:r w:rsidRPr="00801F3B">
        <w:rPr>
          <w:color w:val="000000"/>
          <w:spacing w:val="-1"/>
        </w:rPr>
        <w:t>з</w:t>
      </w:r>
      <w:r w:rsidRPr="00801F3B">
        <w:rPr>
          <w:color w:val="000000"/>
        </w:rPr>
        <w:t>овател</w:t>
      </w:r>
      <w:r w:rsidRPr="00801F3B">
        <w:rPr>
          <w:color w:val="000000"/>
          <w:spacing w:val="-1"/>
        </w:rPr>
        <w:t>ьн</w:t>
      </w:r>
      <w:r w:rsidRPr="00801F3B">
        <w:rPr>
          <w:color w:val="000000"/>
        </w:rPr>
        <w:t>ой</w:t>
      </w:r>
      <w:r w:rsidRPr="00801F3B">
        <w:rPr>
          <w:color w:val="000000"/>
          <w:spacing w:val="60"/>
        </w:rPr>
        <w:t xml:space="preserve"> </w:t>
      </w:r>
      <w:r w:rsidRPr="00801F3B">
        <w:rPr>
          <w:color w:val="000000"/>
        </w:rPr>
        <w:t>о</w:t>
      </w:r>
      <w:r w:rsidRPr="00801F3B">
        <w:rPr>
          <w:color w:val="000000"/>
          <w:spacing w:val="1"/>
        </w:rPr>
        <w:t>р</w:t>
      </w:r>
      <w:r w:rsidRPr="00801F3B">
        <w:rPr>
          <w:color w:val="000000"/>
        </w:rPr>
        <w:t>г</w:t>
      </w:r>
      <w:r w:rsidRPr="00801F3B">
        <w:rPr>
          <w:color w:val="000000"/>
          <w:spacing w:val="-1"/>
        </w:rPr>
        <w:t>ан</w:t>
      </w:r>
      <w:r w:rsidRPr="00801F3B">
        <w:rPr>
          <w:color w:val="000000"/>
        </w:rPr>
        <w:t>иза</w:t>
      </w:r>
      <w:r w:rsidRPr="00801F3B">
        <w:rPr>
          <w:color w:val="000000"/>
          <w:spacing w:val="-1"/>
        </w:rPr>
        <w:t>ц</w:t>
      </w:r>
      <w:r w:rsidRPr="00801F3B">
        <w:rPr>
          <w:color w:val="000000"/>
        </w:rPr>
        <w:t>и</w:t>
      </w:r>
      <w:r w:rsidRPr="00801F3B">
        <w:rPr>
          <w:color w:val="000000"/>
          <w:spacing w:val="1"/>
        </w:rPr>
        <w:t>и</w:t>
      </w:r>
      <w:r w:rsidRPr="00801F3B">
        <w:rPr>
          <w:color w:val="000000"/>
        </w:rPr>
        <w:t>,</w:t>
      </w:r>
      <w:r w:rsidRPr="00801F3B">
        <w:rPr>
          <w:color w:val="000000"/>
          <w:spacing w:val="60"/>
        </w:rPr>
        <w:t xml:space="preserve"> </w:t>
      </w:r>
      <w:r w:rsidRPr="00801F3B">
        <w:rPr>
          <w:color w:val="000000"/>
        </w:rPr>
        <w:t>сете</w:t>
      </w:r>
      <w:r w:rsidRPr="00801F3B">
        <w:rPr>
          <w:color w:val="000000"/>
          <w:spacing w:val="-2"/>
        </w:rPr>
        <w:t>в</w:t>
      </w:r>
      <w:r w:rsidRPr="00801F3B">
        <w:rPr>
          <w:color w:val="000000"/>
        </w:rPr>
        <w:t>ой</w:t>
      </w:r>
      <w:r w:rsidRPr="00801F3B">
        <w:rPr>
          <w:color w:val="000000"/>
          <w:spacing w:val="62"/>
        </w:rPr>
        <w:t xml:space="preserve"> </w:t>
      </w:r>
      <w:r w:rsidRPr="00801F3B">
        <w:rPr>
          <w:color w:val="000000"/>
        </w:rPr>
        <w:t>ф</w:t>
      </w:r>
      <w:r w:rsidRPr="00801F3B">
        <w:rPr>
          <w:color w:val="000000"/>
          <w:spacing w:val="-2"/>
        </w:rPr>
        <w:t>о</w:t>
      </w:r>
      <w:r w:rsidRPr="00801F3B">
        <w:rPr>
          <w:color w:val="000000"/>
          <w:spacing w:val="1"/>
        </w:rPr>
        <w:t>р</w:t>
      </w:r>
      <w:r w:rsidRPr="00801F3B">
        <w:rPr>
          <w:color w:val="000000"/>
        </w:rPr>
        <w:t>мы</w:t>
      </w:r>
      <w:r w:rsidRPr="00801F3B">
        <w:rPr>
          <w:color w:val="000000"/>
          <w:spacing w:val="61"/>
        </w:rPr>
        <w:t xml:space="preserve"> </w:t>
      </w:r>
      <w:r w:rsidRPr="00801F3B">
        <w:rPr>
          <w:color w:val="000000"/>
        </w:rPr>
        <w:t>реализ</w:t>
      </w:r>
      <w:r w:rsidRPr="00801F3B">
        <w:rPr>
          <w:color w:val="000000"/>
          <w:spacing w:val="-2"/>
        </w:rPr>
        <w:t>а</w:t>
      </w:r>
      <w:r w:rsidRPr="00801F3B">
        <w:rPr>
          <w:color w:val="000000"/>
        </w:rPr>
        <w:t>ц</w:t>
      </w:r>
      <w:r w:rsidRPr="00801F3B">
        <w:rPr>
          <w:color w:val="000000"/>
          <w:spacing w:val="-1"/>
        </w:rPr>
        <w:t>и</w:t>
      </w:r>
      <w:r w:rsidRPr="00801F3B">
        <w:rPr>
          <w:color w:val="000000"/>
        </w:rPr>
        <w:t xml:space="preserve">и </w:t>
      </w:r>
      <w:r w:rsidRPr="00801F3B">
        <w:rPr>
          <w:color w:val="000000"/>
          <w:spacing w:val="1"/>
        </w:rPr>
        <w:t>о</w:t>
      </w:r>
      <w:r w:rsidRPr="00801F3B">
        <w:rPr>
          <w:color w:val="000000"/>
          <w:spacing w:val="-1"/>
        </w:rPr>
        <w:t>б</w:t>
      </w:r>
      <w:r w:rsidRPr="00801F3B">
        <w:rPr>
          <w:color w:val="000000"/>
        </w:rPr>
        <w:t>р</w:t>
      </w:r>
      <w:r w:rsidRPr="00801F3B">
        <w:rPr>
          <w:color w:val="000000"/>
          <w:spacing w:val="1"/>
        </w:rPr>
        <w:t>а</w:t>
      </w:r>
      <w:r w:rsidRPr="00801F3B">
        <w:rPr>
          <w:color w:val="000000"/>
          <w:spacing w:val="-2"/>
        </w:rPr>
        <w:t>з</w:t>
      </w:r>
      <w:r w:rsidRPr="00801F3B">
        <w:rPr>
          <w:color w:val="000000"/>
        </w:rPr>
        <w:t>овате</w:t>
      </w:r>
      <w:r w:rsidRPr="00801F3B">
        <w:rPr>
          <w:color w:val="000000"/>
          <w:spacing w:val="-1"/>
        </w:rPr>
        <w:t>льн</w:t>
      </w:r>
      <w:r w:rsidRPr="00801F3B">
        <w:rPr>
          <w:color w:val="000000"/>
        </w:rPr>
        <w:t>ых</w:t>
      </w:r>
      <w:r w:rsidRPr="00801F3B">
        <w:rPr>
          <w:color w:val="000000"/>
          <w:spacing w:val="146"/>
        </w:rPr>
        <w:t xml:space="preserve"> </w:t>
      </w:r>
      <w:r w:rsidRPr="00801F3B">
        <w:rPr>
          <w:color w:val="000000"/>
          <w:spacing w:val="-1"/>
        </w:rPr>
        <w:t>п</w:t>
      </w:r>
      <w:r w:rsidRPr="00801F3B">
        <w:rPr>
          <w:color w:val="000000"/>
          <w:spacing w:val="1"/>
        </w:rPr>
        <w:t>ро</w:t>
      </w:r>
      <w:r w:rsidRPr="00801F3B">
        <w:rPr>
          <w:color w:val="000000"/>
          <w:spacing w:val="-2"/>
        </w:rPr>
        <w:t>г</w:t>
      </w:r>
      <w:r w:rsidRPr="00801F3B">
        <w:rPr>
          <w:color w:val="000000"/>
        </w:rPr>
        <w:t>р</w:t>
      </w:r>
      <w:r w:rsidRPr="00801F3B">
        <w:rPr>
          <w:color w:val="000000"/>
          <w:spacing w:val="-1"/>
        </w:rPr>
        <w:t>а</w:t>
      </w:r>
      <w:r w:rsidRPr="00801F3B">
        <w:rPr>
          <w:color w:val="000000"/>
        </w:rPr>
        <w:t>мм,</w:t>
      </w:r>
      <w:r w:rsidRPr="00801F3B">
        <w:rPr>
          <w:color w:val="000000"/>
          <w:spacing w:val="146"/>
        </w:rPr>
        <w:t xml:space="preserve"> </w:t>
      </w:r>
      <w:r w:rsidRPr="00801F3B">
        <w:rPr>
          <w:color w:val="000000"/>
          <w:spacing w:val="-1"/>
        </w:rPr>
        <w:t>о</w:t>
      </w:r>
      <w:r w:rsidRPr="00801F3B">
        <w:rPr>
          <w:color w:val="000000"/>
        </w:rPr>
        <w:t>бразов</w:t>
      </w:r>
      <w:r w:rsidRPr="00801F3B">
        <w:rPr>
          <w:color w:val="000000"/>
          <w:spacing w:val="-2"/>
        </w:rPr>
        <w:t>а</w:t>
      </w:r>
      <w:r w:rsidRPr="00801F3B">
        <w:rPr>
          <w:color w:val="000000"/>
        </w:rPr>
        <w:t>те</w:t>
      </w:r>
      <w:r w:rsidRPr="00801F3B">
        <w:rPr>
          <w:color w:val="000000"/>
          <w:spacing w:val="-1"/>
        </w:rPr>
        <w:t>ль</w:t>
      </w:r>
      <w:r w:rsidRPr="00801F3B">
        <w:rPr>
          <w:color w:val="000000"/>
        </w:rPr>
        <w:t>ных</w:t>
      </w:r>
      <w:r w:rsidRPr="00801F3B">
        <w:rPr>
          <w:color w:val="000000"/>
          <w:spacing w:val="147"/>
        </w:rPr>
        <w:t xml:space="preserve"> </w:t>
      </w:r>
      <w:r w:rsidRPr="00801F3B">
        <w:rPr>
          <w:color w:val="000000"/>
        </w:rPr>
        <w:t>т</w:t>
      </w:r>
      <w:r w:rsidRPr="00801F3B">
        <w:rPr>
          <w:color w:val="000000"/>
          <w:spacing w:val="-1"/>
        </w:rPr>
        <w:t>е</w:t>
      </w:r>
      <w:r w:rsidRPr="00801F3B">
        <w:rPr>
          <w:color w:val="000000"/>
        </w:rPr>
        <w:t>х</w:t>
      </w:r>
      <w:r w:rsidRPr="00801F3B">
        <w:rPr>
          <w:color w:val="000000"/>
          <w:spacing w:val="-1"/>
        </w:rPr>
        <w:t>н</w:t>
      </w:r>
      <w:r w:rsidRPr="00801F3B">
        <w:rPr>
          <w:color w:val="000000"/>
        </w:rPr>
        <w:t>ол</w:t>
      </w:r>
      <w:r w:rsidRPr="00801F3B">
        <w:rPr>
          <w:color w:val="000000"/>
          <w:spacing w:val="1"/>
        </w:rPr>
        <w:t>о</w:t>
      </w:r>
      <w:r w:rsidRPr="00801F3B">
        <w:rPr>
          <w:color w:val="000000"/>
          <w:spacing w:val="-2"/>
        </w:rPr>
        <w:t>г</w:t>
      </w:r>
      <w:r w:rsidRPr="00801F3B">
        <w:rPr>
          <w:color w:val="000000"/>
          <w:spacing w:val="-1"/>
        </w:rPr>
        <w:t>и</w:t>
      </w:r>
      <w:r w:rsidRPr="00801F3B">
        <w:rPr>
          <w:color w:val="000000"/>
        </w:rPr>
        <w:t>й,</w:t>
      </w:r>
      <w:r w:rsidRPr="00801F3B">
        <w:rPr>
          <w:color w:val="000000"/>
          <w:spacing w:val="146"/>
        </w:rPr>
        <w:t xml:space="preserve"> </w:t>
      </w:r>
      <w:r w:rsidRPr="00801F3B">
        <w:rPr>
          <w:color w:val="000000"/>
          <w:spacing w:val="1"/>
        </w:rPr>
        <w:t>сп</w:t>
      </w:r>
      <w:r w:rsidRPr="00801F3B">
        <w:rPr>
          <w:color w:val="000000"/>
          <w:spacing w:val="-2"/>
        </w:rPr>
        <w:t>е</w:t>
      </w:r>
      <w:r w:rsidRPr="00801F3B">
        <w:rPr>
          <w:color w:val="000000"/>
          <w:spacing w:val="-1"/>
        </w:rPr>
        <w:t>ц</w:t>
      </w:r>
      <w:r w:rsidRPr="00801F3B">
        <w:rPr>
          <w:color w:val="000000"/>
        </w:rPr>
        <w:t>иал</w:t>
      </w:r>
      <w:r w:rsidRPr="00801F3B">
        <w:rPr>
          <w:color w:val="000000"/>
          <w:spacing w:val="-1"/>
        </w:rPr>
        <w:t>ь</w:t>
      </w:r>
      <w:r w:rsidRPr="00801F3B">
        <w:rPr>
          <w:color w:val="000000"/>
        </w:rPr>
        <w:t>н</w:t>
      </w:r>
      <w:r w:rsidRPr="00801F3B">
        <w:rPr>
          <w:color w:val="000000"/>
          <w:spacing w:val="-3"/>
        </w:rPr>
        <w:t>ы</w:t>
      </w:r>
      <w:r w:rsidRPr="00801F3B">
        <w:rPr>
          <w:color w:val="000000"/>
        </w:rPr>
        <w:t xml:space="preserve">х </w:t>
      </w:r>
      <w:r w:rsidRPr="00801F3B">
        <w:rPr>
          <w:color w:val="000000"/>
          <w:spacing w:val="-3"/>
        </w:rPr>
        <w:t>у</w:t>
      </w:r>
      <w:r w:rsidRPr="00801F3B">
        <w:rPr>
          <w:color w:val="000000"/>
        </w:rPr>
        <w:t>с</w:t>
      </w:r>
      <w:r w:rsidRPr="00801F3B">
        <w:rPr>
          <w:color w:val="000000"/>
          <w:spacing w:val="-1"/>
        </w:rPr>
        <w:t>л</w:t>
      </w:r>
      <w:r w:rsidRPr="00801F3B">
        <w:rPr>
          <w:color w:val="000000"/>
        </w:rPr>
        <w:t>ов</w:t>
      </w:r>
      <w:r w:rsidRPr="00801F3B">
        <w:rPr>
          <w:color w:val="000000"/>
          <w:spacing w:val="1"/>
        </w:rPr>
        <w:t>и</w:t>
      </w:r>
      <w:r w:rsidRPr="00801F3B">
        <w:rPr>
          <w:color w:val="000000"/>
        </w:rPr>
        <w:t>й</w:t>
      </w:r>
      <w:r w:rsidRPr="00801F3B">
        <w:rPr>
          <w:color w:val="000000"/>
        </w:rPr>
        <w:tab/>
      </w:r>
      <w:r w:rsidRPr="00801F3B">
        <w:rPr>
          <w:color w:val="000000"/>
          <w:spacing w:val="-1"/>
        </w:rPr>
        <w:t>п</w:t>
      </w:r>
      <w:r w:rsidRPr="00801F3B">
        <w:rPr>
          <w:color w:val="000000"/>
        </w:rPr>
        <w:t>ол</w:t>
      </w:r>
      <w:r w:rsidRPr="00801F3B">
        <w:rPr>
          <w:color w:val="000000"/>
          <w:spacing w:val="-3"/>
        </w:rPr>
        <w:t>у</w:t>
      </w:r>
      <w:r w:rsidRPr="00801F3B">
        <w:rPr>
          <w:color w:val="000000"/>
        </w:rPr>
        <w:t>чения</w:t>
      </w:r>
      <w:r w:rsidRPr="00801F3B">
        <w:rPr>
          <w:color w:val="000000"/>
        </w:rPr>
        <w:tab/>
      </w:r>
      <w:r w:rsidRPr="00801F3B">
        <w:rPr>
          <w:color w:val="000000"/>
          <w:spacing w:val="-1"/>
        </w:rPr>
        <w:t>о</w:t>
      </w:r>
      <w:r w:rsidRPr="00801F3B">
        <w:rPr>
          <w:color w:val="000000"/>
        </w:rPr>
        <w:t>б</w:t>
      </w:r>
      <w:r w:rsidRPr="00801F3B">
        <w:rPr>
          <w:color w:val="000000"/>
          <w:spacing w:val="2"/>
        </w:rPr>
        <w:t>р</w:t>
      </w:r>
      <w:r w:rsidRPr="00801F3B">
        <w:rPr>
          <w:color w:val="000000"/>
        </w:rPr>
        <w:t>а</w:t>
      </w:r>
      <w:r w:rsidRPr="00801F3B">
        <w:rPr>
          <w:color w:val="000000"/>
          <w:spacing w:val="-2"/>
        </w:rPr>
        <w:t>з</w:t>
      </w:r>
      <w:r w:rsidRPr="00801F3B">
        <w:rPr>
          <w:color w:val="000000"/>
        </w:rPr>
        <w:t>ов</w:t>
      </w:r>
      <w:r w:rsidRPr="00801F3B">
        <w:rPr>
          <w:color w:val="000000"/>
          <w:spacing w:val="-2"/>
        </w:rPr>
        <w:t>а</w:t>
      </w:r>
      <w:r w:rsidRPr="00801F3B">
        <w:rPr>
          <w:color w:val="000000"/>
        </w:rPr>
        <w:t xml:space="preserve">ния    </w:t>
      </w:r>
      <w:r w:rsidRPr="00801F3B">
        <w:rPr>
          <w:color w:val="000000"/>
          <w:spacing w:val="-27"/>
        </w:rPr>
        <w:t xml:space="preserve"> </w:t>
      </w:r>
      <w:r w:rsidRPr="00801F3B">
        <w:rPr>
          <w:color w:val="000000"/>
          <w:spacing w:val="-1"/>
        </w:rPr>
        <w:t>о</w:t>
      </w:r>
      <w:r w:rsidRPr="00801F3B">
        <w:rPr>
          <w:color w:val="000000"/>
        </w:rPr>
        <w:t>б</w:t>
      </w:r>
      <w:r w:rsidRPr="00801F3B">
        <w:rPr>
          <w:color w:val="000000"/>
          <w:spacing w:val="-3"/>
        </w:rPr>
        <w:t>у</w:t>
      </w:r>
      <w:r w:rsidRPr="00801F3B">
        <w:rPr>
          <w:color w:val="000000"/>
        </w:rPr>
        <w:t>чающими</w:t>
      </w:r>
      <w:r w:rsidRPr="00801F3B">
        <w:rPr>
          <w:color w:val="000000"/>
          <w:spacing w:val="-1"/>
        </w:rPr>
        <w:t>с</w:t>
      </w:r>
      <w:r>
        <w:rPr>
          <w:color w:val="000000"/>
        </w:rPr>
        <w:t>я</w:t>
      </w:r>
      <w:r w:rsidRPr="00801F3B">
        <w:rPr>
          <w:color w:val="000000"/>
          <w:spacing w:val="-26"/>
        </w:rPr>
        <w:t xml:space="preserve"> </w:t>
      </w:r>
      <w:r>
        <w:rPr>
          <w:color w:val="000000"/>
        </w:rPr>
        <w:t xml:space="preserve">с </w:t>
      </w:r>
      <w:r w:rsidRPr="00801F3B">
        <w:rPr>
          <w:color w:val="000000"/>
          <w:spacing w:val="1"/>
        </w:rPr>
        <w:t>о</w:t>
      </w:r>
      <w:r w:rsidRPr="00801F3B">
        <w:rPr>
          <w:color w:val="000000"/>
        </w:rPr>
        <w:t>гра</w:t>
      </w:r>
      <w:r w:rsidRPr="00801F3B">
        <w:rPr>
          <w:color w:val="000000"/>
          <w:spacing w:val="-2"/>
        </w:rPr>
        <w:t>н</w:t>
      </w:r>
      <w:r w:rsidRPr="00801F3B">
        <w:rPr>
          <w:color w:val="000000"/>
        </w:rPr>
        <w:t>ич</w:t>
      </w:r>
      <w:r w:rsidRPr="00801F3B">
        <w:rPr>
          <w:color w:val="000000"/>
          <w:spacing w:val="-1"/>
        </w:rPr>
        <w:t>е</w:t>
      </w:r>
      <w:r w:rsidRPr="00801F3B">
        <w:rPr>
          <w:color w:val="000000"/>
        </w:rPr>
        <w:t>нны</w:t>
      </w:r>
      <w:r w:rsidRPr="00801F3B">
        <w:rPr>
          <w:color w:val="000000"/>
          <w:spacing w:val="-2"/>
        </w:rPr>
        <w:t>м</w:t>
      </w:r>
      <w:r w:rsidRPr="00801F3B">
        <w:rPr>
          <w:color w:val="000000"/>
        </w:rPr>
        <w:t>и возм</w:t>
      </w:r>
      <w:r w:rsidRPr="00801F3B">
        <w:rPr>
          <w:color w:val="000000"/>
          <w:spacing w:val="-1"/>
        </w:rPr>
        <w:t>о</w:t>
      </w:r>
      <w:r w:rsidRPr="00801F3B">
        <w:rPr>
          <w:color w:val="000000"/>
        </w:rPr>
        <w:t>ж</w:t>
      </w:r>
      <w:r w:rsidRPr="00801F3B">
        <w:rPr>
          <w:color w:val="000000"/>
          <w:spacing w:val="-1"/>
        </w:rPr>
        <w:t>н</w:t>
      </w:r>
      <w:r w:rsidRPr="00801F3B">
        <w:rPr>
          <w:color w:val="000000"/>
        </w:rPr>
        <w:t>ост</w:t>
      </w:r>
      <w:r w:rsidRPr="00801F3B">
        <w:rPr>
          <w:color w:val="000000"/>
          <w:spacing w:val="-1"/>
        </w:rPr>
        <w:t>я</w:t>
      </w:r>
      <w:r>
        <w:rPr>
          <w:color w:val="000000"/>
        </w:rPr>
        <w:t xml:space="preserve">ми </w:t>
      </w:r>
      <w:r w:rsidRPr="00801F3B">
        <w:rPr>
          <w:color w:val="000000"/>
        </w:rPr>
        <w:t>зд</w:t>
      </w:r>
      <w:r w:rsidRPr="00801F3B">
        <w:rPr>
          <w:color w:val="000000"/>
          <w:spacing w:val="-1"/>
        </w:rPr>
        <w:t>ор</w:t>
      </w:r>
      <w:r>
        <w:rPr>
          <w:color w:val="000000"/>
        </w:rPr>
        <w:t xml:space="preserve">овья, </w:t>
      </w:r>
      <w:r w:rsidRPr="00801F3B">
        <w:rPr>
          <w:color w:val="000000"/>
        </w:rPr>
        <w:t>обес</w:t>
      </w:r>
      <w:r w:rsidRPr="00801F3B">
        <w:rPr>
          <w:color w:val="000000"/>
          <w:spacing w:val="-1"/>
        </w:rPr>
        <w:t>п</w:t>
      </w:r>
      <w:r w:rsidRPr="00801F3B">
        <w:rPr>
          <w:color w:val="000000"/>
        </w:rPr>
        <w:t>еч</w:t>
      </w:r>
      <w:r w:rsidRPr="00801F3B">
        <w:rPr>
          <w:color w:val="000000"/>
          <w:spacing w:val="-2"/>
        </w:rPr>
        <w:t>е</w:t>
      </w:r>
      <w:r w:rsidRPr="00801F3B">
        <w:rPr>
          <w:color w:val="000000"/>
        </w:rPr>
        <w:t>ния  до</w:t>
      </w:r>
      <w:r w:rsidRPr="00801F3B">
        <w:rPr>
          <w:color w:val="000000"/>
          <w:spacing w:val="-1"/>
        </w:rPr>
        <w:t>п</w:t>
      </w:r>
      <w:r w:rsidRPr="00801F3B">
        <w:rPr>
          <w:color w:val="000000"/>
        </w:rPr>
        <w:t>олн</w:t>
      </w:r>
      <w:r w:rsidRPr="00801F3B">
        <w:rPr>
          <w:color w:val="000000"/>
          <w:spacing w:val="1"/>
        </w:rPr>
        <w:t>и</w:t>
      </w:r>
      <w:r w:rsidRPr="00801F3B">
        <w:rPr>
          <w:color w:val="000000"/>
          <w:spacing w:val="-2"/>
        </w:rPr>
        <w:t>т</w:t>
      </w:r>
      <w:r w:rsidRPr="00801F3B">
        <w:rPr>
          <w:color w:val="000000"/>
        </w:rPr>
        <w:t>е</w:t>
      </w:r>
      <w:r w:rsidRPr="00801F3B">
        <w:rPr>
          <w:color w:val="000000"/>
          <w:spacing w:val="-1"/>
        </w:rPr>
        <w:t>л</w:t>
      </w:r>
      <w:r w:rsidRPr="00801F3B">
        <w:rPr>
          <w:color w:val="000000"/>
        </w:rPr>
        <w:t>ьн</w:t>
      </w:r>
      <w:r w:rsidRPr="00801F3B">
        <w:rPr>
          <w:color w:val="000000"/>
          <w:spacing w:val="1"/>
        </w:rPr>
        <w:t>о</w:t>
      </w:r>
      <w:r w:rsidRPr="00801F3B">
        <w:rPr>
          <w:color w:val="000000"/>
          <w:spacing w:val="-4"/>
        </w:rPr>
        <w:t>г</w:t>
      </w:r>
      <w:r w:rsidRPr="00801F3B">
        <w:rPr>
          <w:color w:val="000000"/>
        </w:rPr>
        <w:t>о про</w:t>
      </w:r>
      <w:r w:rsidRPr="00801F3B">
        <w:rPr>
          <w:color w:val="000000"/>
          <w:spacing w:val="1"/>
        </w:rPr>
        <w:t>ф</w:t>
      </w:r>
      <w:r w:rsidRPr="00801F3B">
        <w:rPr>
          <w:color w:val="000000"/>
          <w:spacing w:val="-1"/>
        </w:rPr>
        <w:t>е</w:t>
      </w:r>
      <w:r w:rsidRPr="00801F3B">
        <w:rPr>
          <w:color w:val="000000"/>
        </w:rPr>
        <w:t>сс</w:t>
      </w:r>
      <w:r w:rsidRPr="00801F3B">
        <w:rPr>
          <w:color w:val="000000"/>
          <w:spacing w:val="-2"/>
        </w:rPr>
        <w:t>и</w:t>
      </w:r>
      <w:r w:rsidRPr="00801F3B">
        <w:rPr>
          <w:color w:val="000000"/>
          <w:spacing w:val="-1"/>
        </w:rPr>
        <w:t>о</w:t>
      </w:r>
      <w:r w:rsidRPr="00801F3B">
        <w:rPr>
          <w:color w:val="000000"/>
        </w:rPr>
        <w:t>наль</w:t>
      </w:r>
      <w:r w:rsidRPr="00801F3B">
        <w:rPr>
          <w:color w:val="000000"/>
          <w:spacing w:val="-2"/>
        </w:rPr>
        <w:t>н</w:t>
      </w:r>
      <w:r w:rsidRPr="00801F3B">
        <w:rPr>
          <w:color w:val="000000"/>
        </w:rPr>
        <w:t>о</w:t>
      </w:r>
      <w:r w:rsidRPr="00801F3B">
        <w:rPr>
          <w:color w:val="000000"/>
          <w:spacing w:val="-1"/>
        </w:rPr>
        <w:t>г</w:t>
      </w:r>
      <w:r w:rsidRPr="00801F3B">
        <w:rPr>
          <w:color w:val="000000"/>
        </w:rPr>
        <w:t>о</w:t>
      </w:r>
      <w:r w:rsidRPr="00801F3B">
        <w:rPr>
          <w:color w:val="000000"/>
          <w:spacing w:val="45"/>
        </w:rPr>
        <w:t xml:space="preserve"> </w:t>
      </w:r>
      <w:r w:rsidRPr="00801F3B">
        <w:rPr>
          <w:color w:val="000000"/>
          <w:spacing w:val="1"/>
        </w:rPr>
        <w:t>об</w:t>
      </w:r>
      <w:r w:rsidRPr="00801F3B">
        <w:rPr>
          <w:color w:val="000000"/>
        </w:rPr>
        <w:t>разов</w:t>
      </w:r>
      <w:r w:rsidRPr="00801F3B">
        <w:rPr>
          <w:color w:val="000000"/>
          <w:spacing w:val="-2"/>
        </w:rPr>
        <w:t>а</w:t>
      </w:r>
      <w:r w:rsidRPr="00801F3B">
        <w:rPr>
          <w:color w:val="000000"/>
        </w:rPr>
        <w:t>ния</w:t>
      </w:r>
      <w:r w:rsidRPr="00801F3B">
        <w:rPr>
          <w:color w:val="000000"/>
          <w:spacing w:val="46"/>
        </w:rPr>
        <w:t xml:space="preserve"> </w:t>
      </w:r>
      <w:r w:rsidRPr="00801F3B">
        <w:rPr>
          <w:color w:val="000000"/>
          <w:spacing w:val="1"/>
        </w:rPr>
        <w:t>п</w:t>
      </w:r>
      <w:r w:rsidRPr="00801F3B">
        <w:rPr>
          <w:color w:val="000000"/>
        </w:rPr>
        <w:t>еда</w:t>
      </w:r>
      <w:r w:rsidRPr="00801F3B">
        <w:rPr>
          <w:color w:val="000000"/>
          <w:spacing w:val="-2"/>
        </w:rPr>
        <w:t>г</w:t>
      </w:r>
      <w:r w:rsidRPr="00801F3B">
        <w:rPr>
          <w:color w:val="000000"/>
        </w:rPr>
        <w:t>огичес</w:t>
      </w:r>
      <w:r w:rsidRPr="00801F3B">
        <w:rPr>
          <w:color w:val="000000"/>
          <w:spacing w:val="-2"/>
        </w:rPr>
        <w:t>к</w:t>
      </w:r>
      <w:r w:rsidRPr="00801F3B">
        <w:rPr>
          <w:color w:val="000000"/>
          <w:spacing w:val="1"/>
        </w:rPr>
        <w:t>и</w:t>
      </w:r>
      <w:r w:rsidRPr="00801F3B">
        <w:rPr>
          <w:color w:val="000000"/>
        </w:rPr>
        <w:t>м</w:t>
      </w:r>
      <w:r w:rsidRPr="00801F3B">
        <w:rPr>
          <w:color w:val="000000"/>
          <w:spacing w:val="47"/>
        </w:rPr>
        <w:t xml:space="preserve"> </w:t>
      </w:r>
      <w:r w:rsidRPr="00801F3B">
        <w:rPr>
          <w:color w:val="000000"/>
          <w:spacing w:val="1"/>
        </w:rPr>
        <w:t>р</w:t>
      </w:r>
      <w:r w:rsidRPr="00801F3B">
        <w:rPr>
          <w:color w:val="000000"/>
          <w:spacing w:val="-1"/>
        </w:rPr>
        <w:t>аб</w:t>
      </w:r>
      <w:r w:rsidRPr="00801F3B">
        <w:rPr>
          <w:color w:val="000000"/>
        </w:rPr>
        <w:t>от</w:t>
      </w:r>
      <w:r w:rsidRPr="00801F3B">
        <w:rPr>
          <w:color w:val="000000"/>
          <w:spacing w:val="-1"/>
        </w:rPr>
        <w:t>ни</w:t>
      </w:r>
      <w:r w:rsidRPr="00801F3B">
        <w:rPr>
          <w:color w:val="000000"/>
        </w:rPr>
        <w:t>кам,</w:t>
      </w:r>
      <w:r w:rsidRPr="00801F3B">
        <w:rPr>
          <w:color w:val="000000"/>
          <w:spacing w:val="46"/>
        </w:rPr>
        <w:t xml:space="preserve"> </w:t>
      </w:r>
      <w:r w:rsidRPr="00801F3B">
        <w:rPr>
          <w:color w:val="000000"/>
          <w:spacing w:val="1"/>
        </w:rPr>
        <w:t>об</w:t>
      </w:r>
      <w:r w:rsidRPr="00801F3B">
        <w:rPr>
          <w:color w:val="000000"/>
          <w:spacing w:val="-1"/>
        </w:rPr>
        <w:t>е</w:t>
      </w:r>
      <w:r w:rsidRPr="00801F3B">
        <w:rPr>
          <w:color w:val="000000"/>
        </w:rPr>
        <w:t>сп</w:t>
      </w:r>
      <w:r w:rsidRPr="00801F3B">
        <w:rPr>
          <w:color w:val="000000"/>
          <w:spacing w:val="-1"/>
        </w:rPr>
        <w:t>е</w:t>
      </w:r>
      <w:r w:rsidRPr="00801F3B">
        <w:rPr>
          <w:color w:val="000000"/>
        </w:rPr>
        <w:t>че</w:t>
      </w:r>
      <w:r w:rsidRPr="00801F3B">
        <w:rPr>
          <w:color w:val="000000"/>
          <w:spacing w:val="-1"/>
        </w:rPr>
        <w:t>н</w:t>
      </w:r>
      <w:r w:rsidRPr="00801F3B">
        <w:rPr>
          <w:color w:val="000000"/>
        </w:rPr>
        <w:t xml:space="preserve">ия </w:t>
      </w:r>
      <w:r w:rsidRPr="00801F3B">
        <w:rPr>
          <w:color w:val="000000"/>
          <w:spacing w:val="1"/>
        </w:rPr>
        <w:t>б</w:t>
      </w:r>
      <w:r w:rsidRPr="00801F3B">
        <w:rPr>
          <w:color w:val="000000"/>
        </w:rPr>
        <w:t>ез</w:t>
      </w:r>
      <w:r w:rsidRPr="00801F3B">
        <w:rPr>
          <w:color w:val="000000"/>
          <w:spacing w:val="-1"/>
        </w:rPr>
        <w:t>о</w:t>
      </w:r>
      <w:r w:rsidRPr="00801F3B">
        <w:rPr>
          <w:color w:val="000000"/>
        </w:rPr>
        <w:t>па</w:t>
      </w:r>
      <w:r w:rsidRPr="00801F3B">
        <w:rPr>
          <w:color w:val="000000"/>
          <w:spacing w:val="-1"/>
        </w:rPr>
        <w:t>с</w:t>
      </w:r>
      <w:r w:rsidRPr="00801F3B">
        <w:rPr>
          <w:color w:val="000000"/>
          <w:spacing w:val="-2"/>
        </w:rPr>
        <w:t>н</w:t>
      </w:r>
      <w:r w:rsidRPr="00801F3B">
        <w:rPr>
          <w:color w:val="000000"/>
        </w:rPr>
        <w:t xml:space="preserve">ых     </w:t>
      </w:r>
      <w:r w:rsidRPr="00801F3B">
        <w:rPr>
          <w:color w:val="000000"/>
          <w:spacing w:val="-54"/>
        </w:rPr>
        <w:t xml:space="preserve"> </w:t>
      </w:r>
      <w:r w:rsidRPr="00801F3B">
        <w:rPr>
          <w:color w:val="000000"/>
          <w:spacing w:val="-3"/>
        </w:rPr>
        <w:t>у</w:t>
      </w:r>
      <w:r w:rsidRPr="00801F3B">
        <w:rPr>
          <w:color w:val="000000"/>
        </w:rPr>
        <w:t>с</w:t>
      </w:r>
      <w:r w:rsidRPr="00801F3B">
        <w:rPr>
          <w:color w:val="000000"/>
          <w:spacing w:val="-1"/>
        </w:rPr>
        <w:t>л</w:t>
      </w:r>
      <w:r w:rsidRPr="00801F3B">
        <w:rPr>
          <w:color w:val="000000"/>
        </w:rPr>
        <w:t>о</w:t>
      </w:r>
      <w:r w:rsidRPr="00801F3B">
        <w:rPr>
          <w:color w:val="000000"/>
          <w:spacing w:val="-2"/>
        </w:rPr>
        <w:t>в</w:t>
      </w:r>
      <w:r>
        <w:rPr>
          <w:color w:val="000000"/>
        </w:rPr>
        <w:t xml:space="preserve">ий </w:t>
      </w:r>
      <w:r w:rsidRPr="00801F3B">
        <w:rPr>
          <w:color w:val="000000"/>
          <w:spacing w:val="-57"/>
        </w:rPr>
        <w:t xml:space="preserve"> </w:t>
      </w:r>
      <w:r w:rsidRPr="00801F3B">
        <w:rPr>
          <w:color w:val="000000"/>
          <w:spacing w:val="-1"/>
        </w:rPr>
        <w:t>о</w:t>
      </w:r>
      <w:r w:rsidRPr="00801F3B">
        <w:rPr>
          <w:color w:val="000000"/>
        </w:rPr>
        <w:t>б</w:t>
      </w:r>
      <w:r w:rsidRPr="00801F3B">
        <w:rPr>
          <w:color w:val="000000"/>
          <w:spacing w:val="-2"/>
        </w:rPr>
        <w:t>у</w:t>
      </w:r>
      <w:r w:rsidRPr="00801F3B">
        <w:rPr>
          <w:color w:val="000000"/>
        </w:rPr>
        <w:t>чен</w:t>
      </w:r>
      <w:r w:rsidRPr="00801F3B">
        <w:rPr>
          <w:color w:val="000000"/>
          <w:spacing w:val="1"/>
        </w:rPr>
        <w:t>и</w:t>
      </w:r>
      <w:r>
        <w:rPr>
          <w:color w:val="000000"/>
        </w:rPr>
        <w:t xml:space="preserve">я  </w:t>
      </w:r>
      <w:r w:rsidRPr="00801F3B">
        <w:rPr>
          <w:color w:val="000000"/>
          <w:spacing w:val="-57"/>
        </w:rPr>
        <w:t xml:space="preserve"> </w:t>
      </w:r>
      <w:r>
        <w:rPr>
          <w:color w:val="000000"/>
        </w:rPr>
        <w:t xml:space="preserve">и </w:t>
      </w:r>
      <w:r w:rsidRPr="00801F3B">
        <w:rPr>
          <w:color w:val="000000"/>
        </w:rPr>
        <w:t>во</w:t>
      </w:r>
      <w:r w:rsidRPr="00801F3B">
        <w:rPr>
          <w:color w:val="000000"/>
          <w:spacing w:val="-1"/>
        </w:rPr>
        <w:t>с</w:t>
      </w:r>
      <w:r w:rsidRPr="00801F3B">
        <w:rPr>
          <w:color w:val="000000"/>
        </w:rPr>
        <w:t>п</w:t>
      </w:r>
      <w:r w:rsidRPr="00801F3B">
        <w:rPr>
          <w:color w:val="000000"/>
          <w:spacing w:val="1"/>
        </w:rPr>
        <w:t>и</w:t>
      </w:r>
      <w:r w:rsidRPr="00801F3B">
        <w:rPr>
          <w:color w:val="000000"/>
        </w:rPr>
        <w:t>т</w:t>
      </w:r>
      <w:r w:rsidRPr="00801F3B">
        <w:rPr>
          <w:color w:val="000000"/>
          <w:spacing w:val="-2"/>
        </w:rPr>
        <w:t>а</w:t>
      </w:r>
      <w:r w:rsidRPr="00801F3B">
        <w:rPr>
          <w:color w:val="000000"/>
        </w:rPr>
        <w:t>н</w:t>
      </w:r>
      <w:r w:rsidRPr="00801F3B">
        <w:rPr>
          <w:color w:val="000000"/>
          <w:spacing w:val="-1"/>
        </w:rPr>
        <w:t>и</w:t>
      </w:r>
      <w:r>
        <w:rPr>
          <w:color w:val="000000"/>
        </w:rPr>
        <w:t xml:space="preserve">я,  </w:t>
      </w:r>
      <w:r w:rsidRPr="00801F3B">
        <w:rPr>
          <w:color w:val="000000"/>
          <w:spacing w:val="-1"/>
        </w:rPr>
        <w:t>ох</w:t>
      </w:r>
      <w:r w:rsidRPr="00801F3B">
        <w:rPr>
          <w:color w:val="000000"/>
        </w:rPr>
        <w:t>раны</w:t>
      </w:r>
      <w:r>
        <w:rPr>
          <w:color w:val="000000"/>
        </w:rPr>
        <w:t xml:space="preserve"> </w:t>
      </w:r>
      <w:r w:rsidRPr="00801F3B">
        <w:rPr>
          <w:color w:val="000000"/>
          <w:spacing w:val="-2"/>
        </w:rPr>
        <w:t>з</w:t>
      </w:r>
      <w:r w:rsidRPr="00801F3B">
        <w:rPr>
          <w:color w:val="000000"/>
        </w:rPr>
        <w:t>д</w:t>
      </w:r>
      <w:r w:rsidRPr="00801F3B">
        <w:rPr>
          <w:color w:val="000000"/>
          <w:spacing w:val="-1"/>
        </w:rPr>
        <w:t>ор</w:t>
      </w:r>
      <w:r w:rsidRPr="00801F3B">
        <w:rPr>
          <w:color w:val="000000"/>
        </w:rPr>
        <w:t xml:space="preserve">овья </w:t>
      </w:r>
      <w:r w:rsidRPr="00801F3B">
        <w:rPr>
          <w:color w:val="000000"/>
          <w:spacing w:val="1"/>
        </w:rPr>
        <w:t>об</w:t>
      </w:r>
      <w:r w:rsidRPr="00801F3B">
        <w:rPr>
          <w:color w:val="000000"/>
          <w:spacing w:val="-3"/>
        </w:rPr>
        <w:t>у</w:t>
      </w:r>
      <w:r w:rsidRPr="00801F3B">
        <w:rPr>
          <w:color w:val="000000"/>
        </w:rPr>
        <w:t>чаю</w:t>
      </w:r>
      <w:r w:rsidRPr="00801F3B">
        <w:rPr>
          <w:color w:val="000000"/>
          <w:spacing w:val="-1"/>
        </w:rPr>
        <w:t>щи</w:t>
      </w:r>
      <w:r w:rsidRPr="00801F3B">
        <w:rPr>
          <w:color w:val="000000"/>
        </w:rPr>
        <w:t>хс</w:t>
      </w:r>
      <w:r w:rsidRPr="00801F3B">
        <w:rPr>
          <w:color w:val="000000"/>
          <w:spacing w:val="1"/>
        </w:rPr>
        <w:t>я</w:t>
      </w:r>
      <w:r w:rsidRPr="00801F3B">
        <w:rPr>
          <w:color w:val="000000"/>
        </w:rPr>
        <w:t>,</w:t>
      </w:r>
      <w:r w:rsidRPr="00801F3B">
        <w:rPr>
          <w:color w:val="000000"/>
          <w:spacing w:val="178"/>
        </w:rPr>
        <w:t xml:space="preserve"> </w:t>
      </w:r>
      <w:r w:rsidRPr="00801F3B">
        <w:rPr>
          <w:color w:val="000000"/>
        </w:rPr>
        <w:t>а</w:t>
      </w:r>
      <w:r w:rsidRPr="00801F3B">
        <w:rPr>
          <w:color w:val="000000"/>
          <w:spacing w:val="180"/>
        </w:rPr>
        <w:t xml:space="preserve"> </w:t>
      </w:r>
      <w:r w:rsidRPr="00801F3B">
        <w:rPr>
          <w:color w:val="000000"/>
        </w:rPr>
        <w:t>также</w:t>
      </w:r>
      <w:r w:rsidRPr="00801F3B">
        <w:rPr>
          <w:color w:val="000000"/>
          <w:spacing w:val="180"/>
        </w:rPr>
        <w:t xml:space="preserve"> </w:t>
      </w:r>
      <w:r w:rsidRPr="00801F3B">
        <w:rPr>
          <w:color w:val="000000"/>
        </w:rPr>
        <w:t>с</w:t>
      </w:r>
      <w:r w:rsidRPr="00801F3B">
        <w:rPr>
          <w:color w:val="000000"/>
          <w:spacing w:val="181"/>
        </w:rPr>
        <w:t xml:space="preserve"> </w:t>
      </w:r>
      <w:r w:rsidRPr="00801F3B">
        <w:rPr>
          <w:color w:val="000000"/>
          <w:spacing w:val="-2"/>
        </w:rPr>
        <w:t>у</w:t>
      </w:r>
      <w:r w:rsidRPr="00801F3B">
        <w:rPr>
          <w:color w:val="000000"/>
        </w:rPr>
        <w:t>четом</w:t>
      </w:r>
      <w:r w:rsidRPr="00801F3B">
        <w:rPr>
          <w:color w:val="000000"/>
          <w:spacing w:val="179"/>
        </w:rPr>
        <w:t xml:space="preserve"> </w:t>
      </w:r>
      <w:r w:rsidRPr="00801F3B">
        <w:rPr>
          <w:color w:val="000000"/>
          <w:spacing w:val="1"/>
        </w:rPr>
        <w:t>и</w:t>
      </w:r>
      <w:r w:rsidRPr="00801F3B">
        <w:rPr>
          <w:color w:val="000000"/>
        </w:rPr>
        <w:t>ны</w:t>
      </w:r>
      <w:r w:rsidRPr="00801F3B">
        <w:rPr>
          <w:color w:val="000000"/>
          <w:spacing w:val="1"/>
        </w:rPr>
        <w:t>х</w:t>
      </w:r>
      <w:r w:rsidRPr="00801F3B">
        <w:rPr>
          <w:color w:val="000000"/>
        </w:rPr>
        <w:t>,</w:t>
      </w:r>
      <w:r w:rsidRPr="00801F3B">
        <w:rPr>
          <w:color w:val="000000"/>
          <w:spacing w:val="179"/>
        </w:rPr>
        <w:t xml:space="preserve"> </w:t>
      </w:r>
      <w:r w:rsidRPr="00801F3B">
        <w:rPr>
          <w:color w:val="000000"/>
          <w:spacing w:val="-1"/>
        </w:rPr>
        <w:t>п</w:t>
      </w:r>
      <w:r w:rsidRPr="00801F3B">
        <w:rPr>
          <w:color w:val="000000"/>
        </w:rPr>
        <w:t>р</w:t>
      </w:r>
      <w:r w:rsidRPr="00801F3B">
        <w:rPr>
          <w:color w:val="000000"/>
          <w:spacing w:val="-1"/>
        </w:rPr>
        <w:t>е</w:t>
      </w:r>
      <w:r w:rsidRPr="00801F3B">
        <w:rPr>
          <w:color w:val="000000"/>
        </w:rPr>
        <w:t>д</w:t>
      </w:r>
      <w:r w:rsidRPr="00801F3B">
        <w:rPr>
          <w:color w:val="000000"/>
          <w:spacing w:val="-2"/>
        </w:rPr>
        <w:t>у</w:t>
      </w:r>
      <w:r w:rsidRPr="00801F3B">
        <w:rPr>
          <w:color w:val="000000"/>
        </w:rPr>
        <w:t>смот</w:t>
      </w:r>
      <w:r w:rsidRPr="00801F3B">
        <w:rPr>
          <w:color w:val="000000"/>
          <w:spacing w:val="-1"/>
        </w:rPr>
        <w:t>р</w:t>
      </w:r>
      <w:r w:rsidRPr="00801F3B">
        <w:rPr>
          <w:color w:val="000000"/>
        </w:rPr>
        <w:t>енн</w:t>
      </w:r>
      <w:r w:rsidRPr="00801F3B">
        <w:rPr>
          <w:color w:val="000000"/>
          <w:spacing w:val="-2"/>
        </w:rPr>
        <w:t>ы</w:t>
      </w:r>
      <w:r w:rsidRPr="00801F3B">
        <w:rPr>
          <w:color w:val="000000"/>
        </w:rPr>
        <w:t>х</w:t>
      </w:r>
      <w:r w:rsidRPr="00801F3B">
        <w:rPr>
          <w:color w:val="000000"/>
          <w:spacing w:val="182"/>
        </w:rPr>
        <w:t xml:space="preserve"> </w:t>
      </w:r>
      <w:r w:rsidRPr="00801F3B">
        <w:rPr>
          <w:color w:val="000000"/>
        </w:rPr>
        <w:t>За</w:t>
      </w:r>
      <w:r w:rsidRPr="00801F3B">
        <w:rPr>
          <w:color w:val="000000"/>
          <w:spacing w:val="-2"/>
        </w:rPr>
        <w:t>к</w:t>
      </w:r>
      <w:r w:rsidRPr="00801F3B">
        <w:rPr>
          <w:color w:val="000000"/>
        </w:rPr>
        <w:t xml:space="preserve">оном, </w:t>
      </w:r>
      <w:r w:rsidRPr="00801F3B">
        <w:rPr>
          <w:color w:val="000000"/>
          <w:spacing w:val="1"/>
        </w:rPr>
        <w:t>о</w:t>
      </w:r>
      <w:r w:rsidRPr="00801F3B">
        <w:rPr>
          <w:color w:val="000000"/>
          <w:spacing w:val="-2"/>
        </w:rPr>
        <w:t>с</w:t>
      </w:r>
      <w:r w:rsidRPr="00801F3B">
        <w:rPr>
          <w:color w:val="000000"/>
          <w:spacing w:val="1"/>
        </w:rPr>
        <w:t>об</w:t>
      </w:r>
      <w:r w:rsidRPr="00801F3B">
        <w:rPr>
          <w:color w:val="000000"/>
          <w:spacing w:val="-2"/>
        </w:rPr>
        <w:t>е</w:t>
      </w:r>
      <w:r w:rsidRPr="00801F3B">
        <w:rPr>
          <w:color w:val="000000"/>
          <w:spacing w:val="-1"/>
        </w:rPr>
        <w:t>н</w:t>
      </w:r>
      <w:r w:rsidRPr="00801F3B">
        <w:rPr>
          <w:color w:val="000000"/>
        </w:rPr>
        <w:t>н</w:t>
      </w:r>
      <w:r w:rsidRPr="00801F3B">
        <w:rPr>
          <w:color w:val="000000"/>
          <w:spacing w:val="1"/>
        </w:rPr>
        <w:t>о</w:t>
      </w:r>
      <w:r w:rsidRPr="00801F3B">
        <w:rPr>
          <w:color w:val="000000"/>
        </w:rPr>
        <w:t>с</w:t>
      </w:r>
      <w:r w:rsidRPr="00801F3B">
        <w:rPr>
          <w:color w:val="000000"/>
          <w:spacing w:val="-1"/>
        </w:rPr>
        <w:t>т</w:t>
      </w:r>
      <w:r w:rsidRPr="00801F3B">
        <w:rPr>
          <w:color w:val="000000"/>
        </w:rPr>
        <w:t>ей</w:t>
      </w:r>
      <w:r w:rsidRPr="00801F3B">
        <w:rPr>
          <w:color w:val="000000"/>
          <w:spacing w:val="28"/>
        </w:rPr>
        <w:t xml:space="preserve"> </w:t>
      </w:r>
      <w:r w:rsidRPr="00801F3B">
        <w:rPr>
          <w:color w:val="000000"/>
        </w:rPr>
        <w:t>организа</w:t>
      </w:r>
      <w:r w:rsidRPr="00801F3B">
        <w:rPr>
          <w:color w:val="000000"/>
          <w:spacing w:val="-1"/>
        </w:rPr>
        <w:t>ц</w:t>
      </w:r>
      <w:r w:rsidRPr="00801F3B">
        <w:rPr>
          <w:color w:val="000000"/>
        </w:rPr>
        <w:t>ии</w:t>
      </w:r>
      <w:r w:rsidRPr="00801F3B">
        <w:rPr>
          <w:color w:val="000000"/>
          <w:spacing w:val="29"/>
        </w:rPr>
        <w:t xml:space="preserve"> </w:t>
      </w:r>
      <w:r w:rsidRPr="00801F3B">
        <w:rPr>
          <w:color w:val="000000"/>
        </w:rPr>
        <w:t>и</w:t>
      </w:r>
      <w:r w:rsidRPr="00801F3B">
        <w:rPr>
          <w:color w:val="000000"/>
          <w:spacing w:val="29"/>
        </w:rPr>
        <w:t xml:space="preserve"> </w:t>
      </w:r>
      <w:r w:rsidRPr="00801F3B">
        <w:rPr>
          <w:color w:val="000000"/>
          <w:spacing w:val="1"/>
        </w:rPr>
        <w:t>о</w:t>
      </w:r>
      <w:r w:rsidRPr="00801F3B">
        <w:rPr>
          <w:color w:val="000000"/>
        </w:rPr>
        <w:t>с</w:t>
      </w:r>
      <w:r w:rsidRPr="00801F3B">
        <w:rPr>
          <w:color w:val="000000"/>
          <w:spacing w:val="-2"/>
        </w:rPr>
        <w:t>у</w:t>
      </w:r>
      <w:r w:rsidRPr="00801F3B">
        <w:rPr>
          <w:color w:val="000000"/>
          <w:spacing w:val="-1"/>
        </w:rPr>
        <w:t>щ</w:t>
      </w:r>
      <w:r w:rsidRPr="00801F3B">
        <w:rPr>
          <w:color w:val="000000"/>
        </w:rPr>
        <w:t>еств</w:t>
      </w:r>
      <w:r w:rsidRPr="00801F3B">
        <w:rPr>
          <w:color w:val="000000"/>
          <w:spacing w:val="-1"/>
        </w:rPr>
        <w:t>л</w:t>
      </w:r>
      <w:r w:rsidRPr="00801F3B">
        <w:rPr>
          <w:color w:val="000000"/>
        </w:rPr>
        <w:t>ен</w:t>
      </w:r>
      <w:r w:rsidRPr="00801F3B">
        <w:rPr>
          <w:color w:val="000000"/>
          <w:spacing w:val="-1"/>
        </w:rPr>
        <w:t>и</w:t>
      </w:r>
      <w:r w:rsidRPr="00801F3B">
        <w:rPr>
          <w:color w:val="000000"/>
        </w:rPr>
        <w:t>я</w:t>
      </w:r>
      <w:r w:rsidRPr="00801F3B">
        <w:rPr>
          <w:color w:val="000000"/>
          <w:spacing w:val="30"/>
        </w:rPr>
        <w:t xml:space="preserve"> </w:t>
      </w:r>
      <w:r w:rsidRPr="00801F3B">
        <w:rPr>
          <w:color w:val="000000"/>
        </w:rPr>
        <w:t>о</w:t>
      </w:r>
      <w:r w:rsidRPr="00801F3B">
        <w:rPr>
          <w:color w:val="000000"/>
          <w:spacing w:val="-1"/>
        </w:rPr>
        <w:t>б</w:t>
      </w:r>
      <w:r w:rsidRPr="00801F3B">
        <w:rPr>
          <w:color w:val="000000"/>
        </w:rPr>
        <w:t>раз</w:t>
      </w:r>
      <w:r w:rsidRPr="00801F3B">
        <w:rPr>
          <w:color w:val="000000"/>
          <w:spacing w:val="1"/>
        </w:rPr>
        <w:t>о</w:t>
      </w:r>
      <w:r w:rsidRPr="00801F3B">
        <w:rPr>
          <w:color w:val="000000"/>
          <w:spacing w:val="-2"/>
        </w:rPr>
        <w:t>в</w:t>
      </w:r>
      <w:r w:rsidRPr="00801F3B">
        <w:rPr>
          <w:color w:val="000000"/>
        </w:rPr>
        <w:t>ате</w:t>
      </w:r>
      <w:r w:rsidRPr="00801F3B">
        <w:rPr>
          <w:color w:val="000000"/>
          <w:spacing w:val="-1"/>
        </w:rPr>
        <w:t>льн</w:t>
      </w:r>
      <w:r w:rsidRPr="00801F3B">
        <w:rPr>
          <w:color w:val="000000"/>
        </w:rPr>
        <w:t>ой</w:t>
      </w:r>
      <w:r w:rsidRPr="00801F3B">
        <w:rPr>
          <w:color w:val="000000"/>
          <w:spacing w:val="29"/>
        </w:rPr>
        <w:t xml:space="preserve"> </w:t>
      </w:r>
      <w:r w:rsidRPr="00801F3B">
        <w:rPr>
          <w:color w:val="000000"/>
          <w:spacing w:val="1"/>
        </w:rPr>
        <w:t>д</w:t>
      </w:r>
      <w:r w:rsidRPr="00801F3B">
        <w:rPr>
          <w:color w:val="000000"/>
        </w:rPr>
        <w:t>ея</w:t>
      </w:r>
      <w:r w:rsidRPr="00801F3B">
        <w:rPr>
          <w:color w:val="000000"/>
          <w:spacing w:val="-1"/>
        </w:rPr>
        <w:t>т</w:t>
      </w:r>
      <w:r w:rsidRPr="00801F3B">
        <w:rPr>
          <w:color w:val="000000"/>
        </w:rPr>
        <w:t>е</w:t>
      </w:r>
      <w:r w:rsidRPr="00801F3B">
        <w:rPr>
          <w:color w:val="000000"/>
          <w:spacing w:val="-1"/>
        </w:rPr>
        <w:t>ль</w:t>
      </w:r>
      <w:r w:rsidRPr="00801F3B">
        <w:rPr>
          <w:color w:val="000000"/>
        </w:rPr>
        <w:t>нос</w:t>
      </w:r>
      <w:r w:rsidRPr="00801F3B">
        <w:rPr>
          <w:color w:val="000000"/>
          <w:spacing w:val="-3"/>
        </w:rPr>
        <w:t>т</w:t>
      </w:r>
      <w:r w:rsidRPr="00801F3B">
        <w:rPr>
          <w:color w:val="000000"/>
        </w:rPr>
        <w:t>и (</w:t>
      </w:r>
      <w:r w:rsidRPr="00801F3B">
        <w:rPr>
          <w:color w:val="000000"/>
          <w:spacing w:val="1"/>
        </w:rPr>
        <w:t>д</w:t>
      </w:r>
      <w:r w:rsidRPr="00801F3B">
        <w:rPr>
          <w:color w:val="000000"/>
        </w:rPr>
        <w:t>ля</w:t>
      </w:r>
      <w:r>
        <w:rPr>
          <w:color w:val="000000"/>
        </w:rPr>
        <w:t xml:space="preserve"> </w:t>
      </w:r>
      <w:r w:rsidRPr="00801F3B">
        <w:rPr>
          <w:color w:val="000000"/>
          <w:spacing w:val="1"/>
        </w:rPr>
        <w:t>р</w:t>
      </w:r>
      <w:r w:rsidRPr="00801F3B">
        <w:rPr>
          <w:color w:val="000000"/>
        </w:rPr>
        <w:t>аз</w:t>
      </w:r>
      <w:r w:rsidRPr="00801F3B">
        <w:rPr>
          <w:color w:val="000000"/>
          <w:spacing w:val="-1"/>
        </w:rPr>
        <w:t>л</w:t>
      </w:r>
      <w:r w:rsidRPr="00801F3B">
        <w:rPr>
          <w:color w:val="000000"/>
        </w:rPr>
        <w:t>и</w:t>
      </w:r>
      <w:r w:rsidRPr="00801F3B">
        <w:rPr>
          <w:color w:val="000000"/>
          <w:spacing w:val="-1"/>
        </w:rPr>
        <w:t>ч</w:t>
      </w:r>
      <w:r w:rsidRPr="00801F3B">
        <w:rPr>
          <w:color w:val="000000"/>
        </w:rPr>
        <w:t xml:space="preserve">ных    </w:t>
      </w:r>
      <w:r w:rsidRPr="00801F3B">
        <w:rPr>
          <w:color w:val="000000"/>
          <w:spacing w:val="-18"/>
        </w:rPr>
        <w:t xml:space="preserve"> </w:t>
      </w:r>
      <w:r w:rsidRPr="00801F3B">
        <w:rPr>
          <w:color w:val="000000"/>
        </w:rPr>
        <w:t>кате</w:t>
      </w:r>
      <w:r w:rsidRPr="00801F3B">
        <w:rPr>
          <w:color w:val="000000"/>
          <w:spacing w:val="-2"/>
        </w:rPr>
        <w:t>г</w:t>
      </w:r>
      <w:r w:rsidRPr="00801F3B">
        <w:rPr>
          <w:color w:val="000000"/>
        </w:rPr>
        <w:t>орий</w:t>
      </w:r>
      <w:r w:rsidRPr="00801F3B">
        <w:rPr>
          <w:color w:val="000000"/>
        </w:rPr>
        <w:tab/>
      </w:r>
      <w:r w:rsidRPr="00801F3B">
        <w:rPr>
          <w:color w:val="000000"/>
          <w:spacing w:val="-1"/>
        </w:rPr>
        <w:t>о</w:t>
      </w:r>
      <w:r w:rsidRPr="00801F3B">
        <w:rPr>
          <w:color w:val="000000"/>
        </w:rPr>
        <w:t>б</w:t>
      </w:r>
      <w:r w:rsidRPr="00801F3B">
        <w:rPr>
          <w:color w:val="000000"/>
          <w:spacing w:val="-2"/>
        </w:rPr>
        <w:t>у</w:t>
      </w:r>
      <w:r w:rsidRPr="00801F3B">
        <w:rPr>
          <w:color w:val="000000"/>
        </w:rPr>
        <w:t>ча</w:t>
      </w:r>
      <w:r w:rsidRPr="00801F3B">
        <w:rPr>
          <w:color w:val="000000"/>
          <w:spacing w:val="-1"/>
        </w:rPr>
        <w:t>ю</w:t>
      </w:r>
      <w:r>
        <w:rPr>
          <w:color w:val="000000"/>
        </w:rPr>
        <w:t>щихся)</w:t>
      </w:r>
      <w:r>
        <w:rPr>
          <w:color w:val="000000"/>
        </w:rPr>
        <w:tab/>
        <w:t xml:space="preserve">в </w:t>
      </w:r>
      <w:r w:rsidRPr="00801F3B">
        <w:rPr>
          <w:color w:val="000000"/>
          <w:spacing w:val="2"/>
        </w:rPr>
        <w:t>р</w:t>
      </w:r>
      <w:r w:rsidRPr="00801F3B">
        <w:rPr>
          <w:color w:val="000000"/>
        </w:rPr>
        <w:t>а</w:t>
      </w:r>
      <w:r w:rsidRPr="00801F3B">
        <w:rPr>
          <w:color w:val="000000"/>
          <w:spacing w:val="1"/>
        </w:rPr>
        <w:t>с</w:t>
      </w:r>
      <w:r w:rsidRPr="00801F3B">
        <w:rPr>
          <w:color w:val="000000"/>
          <w:spacing w:val="-1"/>
        </w:rPr>
        <w:t>ч</w:t>
      </w:r>
      <w:r w:rsidRPr="00801F3B">
        <w:rPr>
          <w:color w:val="000000"/>
        </w:rPr>
        <w:t>е</w:t>
      </w:r>
      <w:r w:rsidRPr="00801F3B">
        <w:rPr>
          <w:color w:val="000000"/>
          <w:spacing w:val="-3"/>
        </w:rPr>
        <w:t>т</w:t>
      </w:r>
      <w:r>
        <w:rPr>
          <w:color w:val="000000"/>
        </w:rPr>
        <w:t xml:space="preserve">е </w:t>
      </w:r>
      <w:r w:rsidRPr="00801F3B">
        <w:rPr>
          <w:color w:val="000000"/>
        </w:rPr>
        <w:t xml:space="preserve">на    </w:t>
      </w:r>
      <w:r w:rsidRPr="00801F3B">
        <w:rPr>
          <w:color w:val="000000"/>
          <w:spacing w:val="-17"/>
        </w:rPr>
        <w:t xml:space="preserve"> </w:t>
      </w:r>
      <w:r w:rsidRPr="00801F3B">
        <w:rPr>
          <w:color w:val="000000"/>
        </w:rPr>
        <w:t>о</w:t>
      </w:r>
      <w:r w:rsidRPr="00801F3B">
        <w:rPr>
          <w:color w:val="000000"/>
          <w:spacing w:val="-1"/>
        </w:rPr>
        <w:t>д</w:t>
      </w:r>
      <w:r w:rsidRPr="00801F3B">
        <w:rPr>
          <w:color w:val="000000"/>
        </w:rPr>
        <w:t xml:space="preserve">ного </w:t>
      </w:r>
      <w:r w:rsidRPr="00801F3B">
        <w:rPr>
          <w:color w:val="000000"/>
          <w:spacing w:val="1"/>
        </w:rPr>
        <w:t>об</w:t>
      </w:r>
      <w:r w:rsidRPr="00801F3B">
        <w:rPr>
          <w:color w:val="000000"/>
          <w:spacing w:val="-3"/>
        </w:rPr>
        <w:t>у</w:t>
      </w:r>
      <w:r w:rsidRPr="00801F3B">
        <w:rPr>
          <w:color w:val="000000"/>
        </w:rPr>
        <w:t>чаю</w:t>
      </w:r>
      <w:r w:rsidRPr="00801F3B">
        <w:rPr>
          <w:color w:val="000000"/>
          <w:spacing w:val="-1"/>
        </w:rPr>
        <w:t>щ</w:t>
      </w:r>
      <w:r w:rsidRPr="00801F3B">
        <w:rPr>
          <w:color w:val="000000"/>
        </w:rPr>
        <w:t>е</w:t>
      </w:r>
      <w:r w:rsidRPr="00801F3B">
        <w:rPr>
          <w:color w:val="000000"/>
          <w:spacing w:val="-2"/>
        </w:rPr>
        <w:t>г</w:t>
      </w:r>
      <w:r w:rsidRPr="00801F3B">
        <w:rPr>
          <w:color w:val="000000"/>
        </w:rPr>
        <w:t>о</w:t>
      </w:r>
      <w:r w:rsidRPr="00801F3B">
        <w:rPr>
          <w:color w:val="000000"/>
          <w:spacing w:val="1"/>
        </w:rPr>
        <w:t>с</w:t>
      </w:r>
      <w:r w:rsidRPr="00801F3B">
        <w:rPr>
          <w:color w:val="000000"/>
        </w:rPr>
        <w:t>я, ес</w:t>
      </w:r>
      <w:r w:rsidRPr="00801F3B">
        <w:rPr>
          <w:color w:val="000000"/>
          <w:spacing w:val="-1"/>
        </w:rPr>
        <w:t>л</w:t>
      </w:r>
      <w:r w:rsidRPr="00801F3B">
        <w:rPr>
          <w:color w:val="000000"/>
        </w:rPr>
        <w:t>и</w:t>
      </w:r>
      <w:r w:rsidRPr="00801F3B">
        <w:rPr>
          <w:color w:val="000000"/>
          <w:spacing w:val="-2"/>
        </w:rPr>
        <w:t xml:space="preserve"> </w:t>
      </w:r>
      <w:r w:rsidRPr="00801F3B">
        <w:rPr>
          <w:color w:val="000000"/>
        </w:rPr>
        <w:t>и</w:t>
      </w:r>
      <w:r w:rsidRPr="00801F3B">
        <w:rPr>
          <w:color w:val="000000"/>
          <w:spacing w:val="-1"/>
        </w:rPr>
        <w:t>н</w:t>
      </w:r>
      <w:r w:rsidRPr="00801F3B">
        <w:rPr>
          <w:color w:val="000000"/>
        </w:rPr>
        <w:t xml:space="preserve">ое </w:t>
      </w:r>
      <w:r w:rsidRPr="00801F3B">
        <w:rPr>
          <w:color w:val="000000"/>
          <w:spacing w:val="1"/>
        </w:rPr>
        <w:t>н</w:t>
      </w:r>
      <w:r w:rsidRPr="00801F3B">
        <w:rPr>
          <w:color w:val="000000"/>
        </w:rPr>
        <w:t xml:space="preserve">е </w:t>
      </w:r>
      <w:r w:rsidRPr="00801F3B">
        <w:rPr>
          <w:color w:val="000000"/>
          <w:spacing w:val="-3"/>
        </w:rPr>
        <w:t>у</w:t>
      </w:r>
      <w:r w:rsidRPr="00801F3B">
        <w:rPr>
          <w:color w:val="000000"/>
        </w:rPr>
        <w:t>ста</w:t>
      </w:r>
      <w:r w:rsidRPr="00801F3B">
        <w:rPr>
          <w:color w:val="000000"/>
          <w:spacing w:val="-2"/>
        </w:rPr>
        <w:t>н</w:t>
      </w:r>
      <w:r w:rsidRPr="00801F3B">
        <w:rPr>
          <w:color w:val="000000"/>
        </w:rPr>
        <w:t>овле</w:t>
      </w:r>
      <w:r w:rsidRPr="00801F3B">
        <w:rPr>
          <w:color w:val="000000"/>
          <w:spacing w:val="-1"/>
        </w:rPr>
        <w:t>н</w:t>
      </w:r>
      <w:r w:rsidRPr="00801F3B">
        <w:rPr>
          <w:color w:val="000000"/>
        </w:rPr>
        <w:t>о нас</w:t>
      </w:r>
      <w:r w:rsidRPr="00801F3B">
        <w:rPr>
          <w:color w:val="000000"/>
          <w:spacing w:val="-1"/>
        </w:rPr>
        <w:t>т</w:t>
      </w:r>
      <w:r w:rsidRPr="00801F3B">
        <w:rPr>
          <w:color w:val="000000"/>
        </w:rPr>
        <w:t>о</w:t>
      </w:r>
      <w:r w:rsidRPr="00801F3B">
        <w:rPr>
          <w:color w:val="000000"/>
          <w:spacing w:val="-1"/>
        </w:rPr>
        <w:t>я</w:t>
      </w:r>
      <w:r w:rsidRPr="00801F3B">
        <w:rPr>
          <w:color w:val="000000"/>
        </w:rPr>
        <w:t>щей с</w:t>
      </w:r>
      <w:r w:rsidRPr="00801F3B">
        <w:rPr>
          <w:color w:val="000000"/>
          <w:spacing w:val="-2"/>
        </w:rPr>
        <w:t>т</w:t>
      </w:r>
      <w:r w:rsidRPr="00801F3B">
        <w:rPr>
          <w:color w:val="000000"/>
        </w:rPr>
        <w:t>а</w:t>
      </w:r>
      <w:r w:rsidRPr="00801F3B">
        <w:rPr>
          <w:color w:val="000000"/>
          <w:spacing w:val="-1"/>
        </w:rPr>
        <w:t>ть</w:t>
      </w:r>
      <w:r w:rsidRPr="00801F3B">
        <w:rPr>
          <w:color w:val="000000"/>
        </w:rPr>
        <w:t>е</w:t>
      </w:r>
      <w:r w:rsidRPr="00801F3B">
        <w:rPr>
          <w:color w:val="000000"/>
          <w:spacing w:val="-1"/>
        </w:rPr>
        <w:t>й</w:t>
      </w:r>
      <w:r w:rsidRPr="00801F3B">
        <w:rPr>
          <w:color w:val="000000"/>
        </w:rPr>
        <w:t>.</w:t>
      </w:r>
    </w:p>
    <w:p w:rsidR="00E443D1" w:rsidRPr="00801F3B" w:rsidRDefault="00E443D1" w:rsidP="008B4268">
      <w:pPr>
        <w:ind w:right="-29" w:firstLine="284"/>
        <w:jc w:val="both"/>
        <w:rPr>
          <w:color w:val="000000"/>
        </w:rPr>
      </w:pPr>
      <w:r w:rsidRPr="00801F3B">
        <w:rPr>
          <w:color w:val="000000"/>
          <w:spacing w:val="-1"/>
        </w:rPr>
        <w:t>Ф</w:t>
      </w:r>
      <w:r w:rsidRPr="00801F3B">
        <w:rPr>
          <w:color w:val="000000"/>
        </w:rPr>
        <w:t>и</w:t>
      </w:r>
      <w:r w:rsidRPr="00801F3B">
        <w:rPr>
          <w:color w:val="000000"/>
          <w:spacing w:val="1"/>
        </w:rPr>
        <w:t>н</w:t>
      </w:r>
      <w:r w:rsidRPr="00801F3B">
        <w:rPr>
          <w:color w:val="000000"/>
        </w:rPr>
        <w:t>а</w:t>
      </w:r>
      <w:r w:rsidRPr="00801F3B">
        <w:rPr>
          <w:color w:val="000000"/>
          <w:spacing w:val="1"/>
        </w:rPr>
        <w:t>н</w:t>
      </w:r>
      <w:r w:rsidRPr="00801F3B">
        <w:rPr>
          <w:color w:val="000000"/>
        </w:rPr>
        <w:t>с</w:t>
      </w:r>
      <w:r w:rsidRPr="00801F3B">
        <w:rPr>
          <w:color w:val="000000"/>
          <w:spacing w:val="1"/>
        </w:rPr>
        <w:t>о</w:t>
      </w:r>
      <w:r w:rsidRPr="00801F3B">
        <w:rPr>
          <w:color w:val="000000"/>
          <w:spacing w:val="-2"/>
        </w:rPr>
        <w:t>в</w:t>
      </w:r>
      <w:r w:rsidRPr="00801F3B">
        <w:rPr>
          <w:color w:val="000000"/>
          <w:spacing w:val="1"/>
        </w:rPr>
        <w:t>о</w:t>
      </w:r>
      <w:r w:rsidRPr="00801F3B">
        <w:rPr>
          <w:color w:val="000000"/>
        </w:rPr>
        <w:t>-э</w:t>
      </w:r>
      <w:r w:rsidRPr="00801F3B">
        <w:rPr>
          <w:color w:val="000000"/>
          <w:spacing w:val="-2"/>
        </w:rPr>
        <w:t>к</w:t>
      </w:r>
      <w:r w:rsidRPr="00801F3B">
        <w:rPr>
          <w:color w:val="000000"/>
          <w:spacing w:val="-1"/>
        </w:rPr>
        <w:t>о</w:t>
      </w:r>
      <w:r w:rsidRPr="00801F3B">
        <w:rPr>
          <w:color w:val="000000"/>
        </w:rPr>
        <w:t>н</w:t>
      </w:r>
      <w:r w:rsidRPr="00801F3B">
        <w:rPr>
          <w:color w:val="000000"/>
          <w:spacing w:val="1"/>
        </w:rPr>
        <w:t>о</w:t>
      </w:r>
      <w:r w:rsidRPr="00801F3B">
        <w:rPr>
          <w:color w:val="000000"/>
          <w:spacing w:val="-1"/>
        </w:rPr>
        <w:t>м</w:t>
      </w:r>
      <w:r w:rsidRPr="00801F3B">
        <w:rPr>
          <w:color w:val="000000"/>
        </w:rPr>
        <w:t>ич</w:t>
      </w:r>
      <w:r w:rsidRPr="00801F3B">
        <w:rPr>
          <w:color w:val="000000"/>
          <w:spacing w:val="-1"/>
        </w:rPr>
        <w:t>е</w:t>
      </w:r>
      <w:r w:rsidRPr="00801F3B">
        <w:rPr>
          <w:color w:val="000000"/>
        </w:rPr>
        <w:t>с</w:t>
      </w:r>
      <w:r w:rsidRPr="00801F3B">
        <w:rPr>
          <w:color w:val="000000"/>
          <w:spacing w:val="-2"/>
        </w:rPr>
        <w:t>к</w:t>
      </w:r>
      <w:r w:rsidRPr="00801F3B">
        <w:rPr>
          <w:color w:val="000000"/>
        </w:rPr>
        <w:t>ое</w:t>
      </w:r>
      <w:r w:rsidRPr="00801F3B">
        <w:rPr>
          <w:color w:val="000000"/>
          <w:spacing w:val="206"/>
        </w:rPr>
        <w:t xml:space="preserve"> </w:t>
      </w:r>
      <w:r w:rsidRPr="00801F3B">
        <w:rPr>
          <w:color w:val="000000"/>
          <w:spacing w:val="1"/>
        </w:rPr>
        <w:t>об</w:t>
      </w:r>
      <w:r w:rsidRPr="00801F3B">
        <w:rPr>
          <w:color w:val="000000"/>
          <w:spacing w:val="-1"/>
        </w:rPr>
        <w:t>е</w:t>
      </w:r>
      <w:r w:rsidRPr="00801F3B">
        <w:rPr>
          <w:color w:val="000000"/>
        </w:rPr>
        <w:t>с</w:t>
      </w:r>
      <w:r w:rsidRPr="00801F3B">
        <w:rPr>
          <w:color w:val="000000"/>
          <w:spacing w:val="-1"/>
        </w:rPr>
        <w:t>п</w:t>
      </w:r>
      <w:r w:rsidRPr="00801F3B">
        <w:rPr>
          <w:color w:val="000000"/>
        </w:rPr>
        <w:t>ече</w:t>
      </w:r>
      <w:r w:rsidRPr="00801F3B">
        <w:rPr>
          <w:color w:val="000000"/>
          <w:spacing w:val="-1"/>
        </w:rPr>
        <w:t>н</w:t>
      </w:r>
      <w:r w:rsidRPr="00801F3B">
        <w:rPr>
          <w:color w:val="000000"/>
        </w:rPr>
        <w:t>ие</w:t>
      </w:r>
      <w:r w:rsidRPr="00801F3B">
        <w:rPr>
          <w:color w:val="000000"/>
          <w:spacing w:val="205"/>
        </w:rPr>
        <w:t xml:space="preserve"> </w:t>
      </w:r>
      <w:r w:rsidRPr="00801F3B">
        <w:rPr>
          <w:color w:val="000000"/>
          <w:spacing w:val="2"/>
        </w:rPr>
        <w:t>о</w:t>
      </w:r>
      <w:r w:rsidRPr="00801F3B">
        <w:rPr>
          <w:color w:val="000000"/>
          <w:spacing w:val="-1"/>
        </w:rPr>
        <w:t>б</w:t>
      </w:r>
      <w:r w:rsidRPr="00801F3B">
        <w:rPr>
          <w:color w:val="000000"/>
        </w:rPr>
        <w:t>р</w:t>
      </w:r>
      <w:r w:rsidRPr="00801F3B">
        <w:rPr>
          <w:color w:val="000000"/>
          <w:spacing w:val="1"/>
        </w:rPr>
        <w:t>а</w:t>
      </w:r>
      <w:r w:rsidRPr="00801F3B">
        <w:rPr>
          <w:color w:val="000000"/>
          <w:spacing w:val="-2"/>
        </w:rPr>
        <w:t>з</w:t>
      </w:r>
      <w:r w:rsidRPr="00801F3B">
        <w:rPr>
          <w:color w:val="000000"/>
        </w:rPr>
        <w:t>ов</w:t>
      </w:r>
      <w:r w:rsidRPr="00801F3B">
        <w:rPr>
          <w:color w:val="000000"/>
          <w:spacing w:val="-2"/>
        </w:rPr>
        <w:t>а</w:t>
      </w:r>
      <w:r w:rsidRPr="00801F3B">
        <w:rPr>
          <w:color w:val="000000"/>
        </w:rPr>
        <w:t>ния</w:t>
      </w:r>
      <w:r w:rsidRPr="00801F3B">
        <w:rPr>
          <w:color w:val="000000"/>
          <w:spacing w:val="207"/>
        </w:rPr>
        <w:t xml:space="preserve"> </w:t>
      </w:r>
      <w:r w:rsidRPr="00801F3B">
        <w:rPr>
          <w:color w:val="000000"/>
        </w:rPr>
        <w:t>лиц</w:t>
      </w:r>
      <w:r w:rsidRPr="00801F3B">
        <w:rPr>
          <w:color w:val="000000"/>
          <w:spacing w:val="207"/>
        </w:rPr>
        <w:t xml:space="preserve"> </w:t>
      </w:r>
      <w:r w:rsidRPr="00801F3B">
        <w:rPr>
          <w:color w:val="000000"/>
        </w:rPr>
        <w:t>с</w:t>
      </w:r>
      <w:r w:rsidRPr="00801F3B">
        <w:rPr>
          <w:color w:val="000000"/>
          <w:spacing w:val="208"/>
        </w:rPr>
        <w:t xml:space="preserve"> </w:t>
      </w:r>
      <w:r w:rsidRPr="00801F3B">
        <w:rPr>
          <w:color w:val="000000"/>
          <w:spacing w:val="1"/>
        </w:rPr>
        <w:t>З</w:t>
      </w:r>
      <w:r w:rsidRPr="00801F3B">
        <w:rPr>
          <w:color w:val="000000"/>
          <w:spacing w:val="-3"/>
        </w:rPr>
        <w:t>П</w:t>
      </w:r>
      <w:r w:rsidRPr="00801F3B">
        <w:rPr>
          <w:color w:val="000000"/>
        </w:rPr>
        <w:t xml:space="preserve">Р </w:t>
      </w:r>
      <w:r w:rsidRPr="00801F3B">
        <w:rPr>
          <w:color w:val="000000"/>
          <w:spacing w:val="1"/>
        </w:rPr>
        <w:t>о</w:t>
      </w:r>
      <w:r w:rsidRPr="00801F3B">
        <w:rPr>
          <w:color w:val="000000"/>
          <w:spacing w:val="-1"/>
        </w:rPr>
        <w:t>п</w:t>
      </w:r>
      <w:r w:rsidRPr="00801F3B">
        <w:rPr>
          <w:color w:val="000000"/>
        </w:rPr>
        <w:t>ирается</w:t>
      </w:r>
      <w:r w:rsidRPr="00801F3B">
        <w:rPr>
          <w:color w:val="000000"/>
          <w:spacing w:val="-3"/>
        </w:rPr>
        <w:t xml:space="preserve"> </w:t>
      </w:r>
      <w:r w:rsidRPr="00801F3B">
        <w:rPr>
          <w:color w:val="000000"/>
        </w:rPr>
        <w:t>на</w:t>
      </w:r>
      <w:r w:rsidRPr="00801F3B">
        <w:rPr>
          <w:color w:val="000000"/>
          <w:spacing w:val="-1"/>
        </w:rPr>
        <w:t xml:space="preserve"> </w:t>
      </w:r>
      <w:r w:rsidRPr="00801F3B">
        <w:rPr>
          <w:color w:val="000000"/>
        </w:rPr>
        <w:t>п</w:t>
      </w:r>
      <w:r w:rsidRPr="00801F3B">
        <w:rPr>
          <w:color w:val="000000"/>
          <w:spacing w:val="-2"/>
        </w:rPr>
        <w:t>.</w:t>
      </w:r>
      <w:r w:rsidRPr="00801F3B">
        <w:rPr>
          <w:color w:val="000000"/>
        </w:rPr>
        <w:t>2 с</w:t>
      </w:r>
      <w:r w:rsidRPr="00801F3B">
        <w:rPr>
          <w:color w:val="000000"/>
          <w:spacing w:val="-1"/>
        </w:rPr>
        <w:t>т</w:t>
      </w:r>
      <w:r w:rsidRPr="00801F3B">
        <w:rPr>
          <w:color w:val="000000"/>
        </w:rPr>
        <w:t>.</w:t>
      </w:r>
      <w:r w:rsidRPr="00801F3B">
        <w:rPr>
          <w:color w:val="000000"/>
          <w:spacing w:val="-4"/>
        </w:rPr>
        <w:t xml:space="preserve"> </w:t>
      </w:r>
      <w:r w:rsidRPr="00801F3B">
        <w:rPr>
          <w:color w:val="000000"/>
        </w:rPr>
        <w:t xml:space="preserve">99 </w:t>
      </w:r>
      <w:r w:rsidRPr="00801F3B">
        <w:rPr>
          <w:color w:val="000000"/>
          <w:spacing w:val="-3"/>
        </w:rPr>
        <w:t>Ф</w:t>
      </w:r>
      <w:r w:rsidRPr="00801F3B">
        <w:rPr>
          <w:color w:val="000000"/>
        </w:rPr>
        <w:t xml:space="preserve">З </w:t>
      </w:r>
      <w:r w:rsidRPr="00801F3B">
        <w:rPr>
          <w:color w:val="000000"/>
          <w:spacing w:val="-2"/>
        </w:rPr>
        <w:t>«</w:t>
      </w:r>
      <w:r w:rsidRPr="00801F3B">
        <w:rPr>
          <w:color w:val="000000"/>
          <w:spacing w:val="-1"/>
        </w:rPr>
        <w:t>О</w:t>
      </w:r>
      <w:r w:rsidRPr="00801F3B">
        <w:rPr>
          <w:color w:val="000000"/>
        </w:rPr>
        <w:t xml:space="preserve">б </w:t>
      </w:r>
      <w:r w:rsidRPr="00801F3B">
        <w:rPr>
          <w:color w:val="000000"/>
          <w:spacing w:val="-1"/>
        </w:rPr>
        <w:t>о</w:t>
      </w:r>
      <w:r w:rsidRPr="00801F3B">
        <w:rPr>
          <w:color w:val="000000"/>
        </w:rPr>
        <w:t>б</w:t>
      </w:r>
      <w:r w:rsidRPr="00801F3B">
        <w:rPr>
          <w:color w:val="000000"/>
          <w:spacing w:val="1"/>
        </w:rPr>
        <w:t>р</w:t>
      </w:r>
      <w:r w:rsidRPr="00801F3B">
        <w:rPr>
          <w:color w:val="000000"/>
        </w:rPr>
        <w:t>а</w:t>
      </w:r>
      <w:r w:rsidRPr="00801F3B">
        <w:rPr>
          <w:color w:val="000000"/>
          <w:spacing w:val="-2"/>
        </w:rPr>
        <w:t>з</w:t>
      </w:r>
      <w:r w:rsidRPr="00801F3B">
        <w:rPr>
          <w:color w:val="000000"/>
        </w:rPr>
        <w:t>ов</w:t>
      </w:r>
      <w:r w:rsidRPr="00801F3B">
        <w:rPr>
          <w:color w:val="000000"/>
          <w:spacing w:val="-2"/>
        </w:rPr>
        <w:t>а</w:t>
      </w:r>
      <w:r w:rsidRPr="00801F3B">
        <w:rPr>
          <w:color w:val="000000"/>
        </w:rPr>
        <w:t>нии</w:t>
      </w:r>
      <w:r w:rsidRPr="00801F3B">
        <w:rPr>
          <w:color w:val="000000"/>
          <w:spacing w:val="-1"/>
        </w:rPr>
        <w:t xml:space="preserve"> </w:t>
      </w:r>
      <w:r w:rsidRPr="00801F3B">
        <w:rPr>
          <w:color w:val="000000"/>
        </w:rPr>
        <w:t>в</w:t>
      </w:r>
      <w:r w:rsidRPr="00801F3B">
        <w:rPr>
          <w:color w:val="000000"/>
          <w:spacing w:val="-2"/>
        </w:rPr>
        <w:t xml:space="preserve"> </w:t>
      </w:r>
      <w:r w:rsidRPr="00801F3B">
        <w:rPr>
          <w:color w:val="000000"/>
        </w:rPr>
        <w:t>Ро</w:t>
      </w:r>
      <w:r w:rsidRPr="00801F3B">
        <w:rPr>
          <w:color w:val="000000"/>
          <w:spacing w:val="1"/>
        </w:rPr>
        <w:t>с</w:t>
      </w:r>
      <w:r w:rsidRPr="00801F3B">
        <w:rPr>
          <w:color w:val="000000"/>
          <w:spacing w:val="-2"/>
        </w:rPr>
        <w:t>с</w:t>
      </w:r>
      <w:r w:rsidRPr="00801F3B">
        <w:rPr>
          <w:color w:val="000000"/>
          <w:spacing w:val="-1"/>
        </w:rPr>
        <w:t>и</w:t>
      </w:r>
      <w:r w:rsidRPr="00801F3B">
        <w:rPr>
          <w:color w:val="000000"/>
        </w:rPr>
        <w:t>йс</w:t>
      </w:r>
      <w:r w:rsidRPr="00801F3B">
        <w:rPr>
          <w:color w:val="000000"/>
          <w:spacing w:val="-1"/>
        </w:rPr>
        <w:t>к</w:t>
      </w:r>
      <w:r w:rsidRPr="00801F3B">
        <w:rPr>
          <w:color w:val="000000"/>
        </w:rPr>
        <w:t xml:space="preserve">ой </w:t>
      </w:r>
      <w:r w:rsidRPr="00801F3B">
        <w:rPr>
          <w:color w:val="000000"/>
          <w:spacing w:val="-3"/>
        </w:rPr>
        <w:t>Ф</w:t>
      </w:r>
      <w:r w:rsidRPr="00801F3B">
        <w:rPr>
          <w:color w:val="000000"/>
        </w:rPr>
        <w:t>ед</w:t>
      </w:r>
      <w:r w:rsidRPr="00801F3B">
        <w:rPr>
          <w:color w:val="000000"/>
          <w:spacing w:val="-1"/>
        </w:rPr>
        <w:t>е</w:t>
      </w:r>
      <w:r w:rsidRPr="00801F3B">
        <w:rPr>
          <w:color w:val="000000"/>
        </w:rPr>
        <w:t>р</w:t>
      </w:r>
      <w:r w:rsidRPr="00801F3B">
        <w:rPr>
          <w:color w:val="000000"/>
          <w:spacing w:val="-1"/>
        </w:rPr>
        <w:t>а</w:t>
      </w:r>
      <w:r w:rsidRPr="00801F3B">
        <w:rPr>
          <w:color w:val="000000"/>
        </w:rPr>
        <w:t>ц</w:t>
      </w:r>
      <w:r w:rsidRPr="00801F3B">
        <w:rPr>
          <w:color w:val="000000"/>
          <w:spacing w:val="-1"/>
        </w:rPr>
        <w:t>и</w:t>
      </w:r>
      <w:r w:rsidRPr="00801F3B">
        <w:rPr>
          <w:color w:val="000000"/>
        </w:rPr>
        <w:t>и».</w:t>
      </w:r>
    </w:p>
    <w:p w:rsidR="00E443D1" w:rsidRPr="00E443D1" w:rsidRDefault="00E443D1" w:rsidP="008B4268">
      <w:pPr>
        <w:ind w:left="283" w:right="-20" w:firstLine="284"/>
        <w:rPr>
          <w:b/>
          <w:bCs/>
          <w:color w:val="000000"/>
        </w:rPr>
      </w:pPr>
      <w:r w:rsidRPr="00E443D1">
        <w:rPr>
          <w:b/>
          <w:bCs/>
          <w:color w:val="000000"/>
          <w:spacing w:val="-1"/>
        </w:rPr>
        <w:t>М</w:t>
      </w:r>
      <w:r w:rsidRPr="00E443D1">
        <w:rPr>
          <w:b/>
          <w:bCs/>
          <w:color w:val="000000"/>
          <w:spacing w:val="1"/>
        </w:rPr>
        <w:t>ат</w:t>
      </w:r>
      <w:r w:rsidRPr="00E443D1">
        <w:rPr>
          <w:b/>
          <w:bCs/>
          <w:color w:val="000000"/>
          <w:spacing w:val="-1"/>
        </w:rPr>
        <w:t>ер</w:t>
      </w:r>
      <w:r w:rsidRPr="00E443D1">
        <w:rPr>
          <w:b/>
          <w:bCs/>
          <w:color w:val="000000"/>
        </w:rPr>
        <w:t>и</w:t>
      </w:r>
      <w:r w:rsidRPr="00E443D1">
        <w:rPr>
          <w:b/>
          <w:bCs/>
          <w:color w:val="000000"/>
          <w:spacing w:val="-2"/>
        </w:rPr>
        <w:t>а</w:t>
      </w:r>
      <w:r w:rsidRPr="00E443D1">
        <w:rPr>
          <w:b/>
          <w:bCs/>
          <w:color w:val="000000"/>
        </w:rPr>
        <w:t>л</w:t>
      </w:r>
      <w:r w:rsidRPr="00E443D1">
        <w:rPr>
          <w:b/>
          <w:bCs/>
          <w:color w:val="000000"/>
          <w:spacing w:val="1"/>
        </w:rPr>
        <w:t>ь</w:t>
      </w:r>
      <w:r w:rsidRPr="00E443D1">
        <w:rPr>
          <w:b/>
          <w:bCs/>
          <w:color w:val="000000"/>
        </w:rPr>
        <w:t>но</w:t>
      </w:r>
      <w:r w:rsidRPr="00E443D1">
        <w:rPr>
          <w:b/>
          <w:bCs/>
          <w:color w:val="000000"/>
          <w:spacing w:val="-1"/>
        </w:rPr>
        <w:t>-</w:t>
      </w:r>
      <w:r w:rsidRPr="00E443D1">
        <w:rPr>
          <w:b/>
          <w:bCs/>
          <w:color w:val="000000"/>
        </w:rPr>
        <w:t>т</w:t>
      </w:r>
      <w:r w:rsidRPr="00E443D1">
        <w:rPr>
          <w:b/>
          <w:bCs/>
          <w:color w:val="000000"/>
          <w:spacing w:val="-1"/>
        </w:rPr>
        <w:t>е</w:t>
      </w:r>
      <w:r w:rsidRPr="00E443D1">
        <w:rPr>
          <w:b/>
          <w:bCs/>
          <w:color w:val="000000"/>
        </w:rPr>
        <w:t>х</w:t>
      </w:r>
      <w:r w:rsidRPr="00E443D1">
        <w:rPr>
          <w:b/>
          <w:bCs/>
          <w:color w:val="000000"/>
          <w:spacing w:val="-3"/>
        </w:rPr>
        <w:t>н</w:t>
      </w:r>
      <w:r w:rsidRPr="00E443D1">
        <w:rPr>
          <w:b/>
          <w:bCs/>
          <w:color w:val="000000"/>
        </w:rPr>
        <w:t>ичес</w:t>
      </w:r>
      <w:r w:rsidRPr="00E443D1">
        <w:rPr>
          <w:b/>
          <w:bCs/>
          <w:color w:val="000000"/>
          <w:spacing w:val="-1"/>
        </w:rPr>
        <w:t>ки</w:t>
      </w:r>
      <w:r w:rsidRPr="00E443D1">
        <w:rPr>
          <w:b/>
          <w:bCs/>
          <w:color w:val="000000"/>
        </w:rPr>
        <w:t>е</w:t>
      </w:r>
      <w:r w:rsidRPr="00E443D1">
        <w:rPr>
          <w:color w:val="000000"/>
        </w:rPr>
        <w:t xml:space="preserve"> </w:t>
      </w:r>
      <w:r w:rsidRPr="00E443D1">
        <w:rPr>
          <w:b/>
          <w:bCs/>
          <w:color w:val="000000"/>
          <w:spacing w:val="1"/>
        </w:rPr>
        <w:t>у</w:t>
      </w:r>
      <w:r w:rsidRPr="00E443D1">
        <w:rPr>
          <w:b/>
          <w:bCs/>
          <w:color w:val="000000"/>
        </w:rPr>
        <w:t>словия</w:t>
      </w:r>
    </w:p>
    <w:p w:rsidR="00E443D1" w:rsidRPr="00801F3B" w:rsidRDefault="00E443D1" w:rsidP="008B4268">
      <w:pPr>
        <w:tabs>
          <w:tab w:val="left" w:pos="2286"/>
          <w:tab w:val="left" w:pos="3465"/>
          <w:tab w:val="left" w:pos="4149"/>
          <w:tab w:val="left" w:pos="5265"/>
          <w:tab w:val="left" w:pos="5709"/>
          <w:tab w:val="left" w:pos="6395"/>
          <w:tab w:val="left" w:pos="7027"/>
          <w:tab w:val="left" w:pos="7473"/>
          <w:tab w:val="left" w:pos="9072"/>
        </w:tabs>
        <w:ind w:right="-29" w:firstLine="284"/>
        <w:rPr>
          <w:color w:val="000000"/>
        </w:rPr>
      </w:pPr>
      <w:r w:rsidRPr="00801F3B">
        <w:rPr>
          <w:color w:val="000000"/>
        </w:rPr>
        <w:t>Мате</w:t>
      </w:r>
      <w:r w:rsidRPr="00801F3B">
        <w:rPr>
          <w:color w:val="000000"/>
          <w:spacing w:val="-1"/>
        </w:rPr>
        <w:t>р</w:t>
      </w:r>
      <w:r w:rsidRPr="00801F3B">
        <w:rPr>
          <w:color w:val="000000"/>
        </w:rPr>
        <w:t>иаль</w:t>
      </w:r>
      <w:r w:rsidRPr="00801F3B">
        <w:rPr>
          <w:color w:val="000000"/>
          <w:spacing w:val="-2"/>
        </w:rPr>
        <w:t>н</w:t>
      </w:r>
      <w:r w:rsidRPr="00801F3B">
        <w:rPr>
          <w:color w:val="000000"/>
        </w:rPr>
        <w:t>о-т</w:t>
      </w:r>
      <w:r w:rsidRPr="00801F3B">
        <w:rPr>
          <w:color w:val="000000"/>
          <w:spacing w:val="-1"/>
        </w:rPr>
        <w:t>е</w:t>
      </w:r>
      <w:r w:rsidRPr="00801F3B">
        <w:rPr>
          <w:color w:val="000000"/>
          <w:spacing w:val="-2"/>
        </w:rPr>
        <w:t>х</w:t>
      </w:r>
      <w:r w:rsidRPr="00801F3B">
        <w:rPr>
          <w:color w:val="000000"/>
        </w:rPr>
        <w:t>ничес</w:t>
      </w:r>
      <w:r w:rsidRPr="00801F3B">
        <w:rPr>
          <w:color w:val="000000"/>
          <w:spacing w:val="-2"/>
        </w:rPr>
        <w:t>к</w:t>
      </w:r>
      <w:r w:rsidRPr="00801F3B">
        <w:rPr>
          <w:color w:val="000000"/>
          <w:spacing w:val="1"/>
        </w:rPr>
        <w:t>о</w:t>
      </w:r>
      <w:r w:rsidRPr="00801F3B">
        <w:rPr>
          <w:color w:val="000000"/>
        </w:rPr>
        <w:t>е</w:t>
      </w:r>
      <w:r>
        <w:rPr>
          <w:color w:val="000000"/>
        </w:rPr>
        <w:t xml:space="preserve"> </w:t>
      </w:r>
      <w:r w:rsidRPr="00801F3B">
        <w:rPr>
          <w:color w:val="000000"/>
          <w:spacing w:val="1"/>
        </w:rPr>
        <w:t>о</w:t>
      </w:r>
      <w:r w:rsidRPr="00801F3B">
        <w:rPr>
          <w:color w:val="000000"/>
          <w:spacing w:val="-1"/>
        </w:rPr>
        <w:t>б</w:t>
      </w:r>
      <w:r w:rsidRPr="00801F3B">
        <w:rPr>
          <w:color w:val="000000"/>
        </w:rPr>
        <w:t>ес</w:t>
      </w:r>
      <w:r w:rsidRPr="00801F3B">
        <w:rPr>
          <w:color w:val="000000"/>
          <w:spacing w:val="-1"/>
        </w:rPr>
        <w:t>п</w:t>
      </w:r>
      <w:r w:rsidRPr="00801F3B">
        <w:rPr>
          <w:color w:val="000000"/>
        </w:rPr>
        <w:t>еч</w:t>
      </w:r>
      <w:r w:rsidRPr="00801F3B">
        <w:rPr>
          <w:color w:val="000000"/>
          <w:spacing w:val="-2"/>
        </w:rPr>
        <w:t>е</w:t>
      </w:r>
      <w:r w:rsidRPr="00801F3B">
        <w:rPr>
          <w:color w:val="000000"/>
          <w:spacing w:val="-1"/>
        </w:rPr>
        <w:t>н</w:t>
      </w:r>
      <w:r>
        <w:rPr>
          <w:color w:val="000000"/>
        </w:rPr>
        <w:t xml:space="preserve">ие – </w:t>
      </w:r>
      <w:r w:rsidRPr="00801F3B">
        <w:rPr>
          <w:color w:val="000000"/>
        </w:rPr>
        <w:t>это</w:t>
      </w:r>
      <w:r w:rsidRPr="00801F3B">
        <w:rPr>
          <w:color w:val="000000"/>
        </w:rPr>
        <w:tab/>
      </w:r>
      <w:r w:rsidRPr="00801F3B">
        <w:rPr>
          <w:color w:val="000000"/>
          <w:spacing w:val="-1"/>
        </w:rPr>
        <w:t>о</w:t>
      </w:r>
      <w:r w:rsidRPr="00801F3B">
        <w:rPr>
          <w:color w:val="000000"/>
        </w:rPr>
        <w:t>бщие</w:t>
      </w:r>
      <w:r w:rsidRPr="00801F3B">
        <w:rPr>
          <w:color w:val="000000"/>
        </w:rPr>
        <w:tab/>
      </w:r>
      <w:r w:rsidRPr="00801F3B">
        <w:rPr>
          <w:color w:val="000000"/>
          <w:spacing w:val="1"/>
        </w:rPr>
        <w:t>х</w:t>
      </w:r>
      <w:r w:rsidRPr="00801F3B">
        <w:rPr>
          <w:color w:val="000000"/>
          <w:spacing w:val="-2"/>
        </w:rPr>
        <w:t>а</w:t>
      </w:r>
      <w:r w:rsidRPr="00801F3B">
        <w:rPr>
          <w:color w:val="000000"/>
          <w:spacing w:val="1"/>
        </w:rPr>
        <w:t>р</w:t>
      </w:r>
      <w:r w:rsidRPr="00801F3B">
        <w:rPr>
          <w:color w:val="000000"/>
        </w:rPr>
        <w:t>ак</w:t>
      </w:r>
      <w:r w:rsidRPr="00801F3B">
        <w:rPr>
          <w:color w:val="000000"/>
          <w:spacing w:val="-2"/>
        </w:rPr>
        <w:t>т</w:t>
      </w:r>
      <w:r w:rsidRPr="00801F3B">
        <w:rPr>
          <w:color w:val="000000"/>
        </w:rPr>
        <w:t>е</w:t>
      </w:r>
      <w:r w:rsidRPr="00801F3B">
        <w:rPr>
          <w:color w:val="000000"/>
          <w:spacing w:val="-1"/>
        </w:rPr>
        <w:t>р</w:t>
      </w:r>
      <w:r w:rsidRPr="00801F3B">
        <w:rPr>
          <w:color w:val="000000"/>
        </w:rPr>
        <w:t>ис</w:t>
      </w:r>
      <w:r w:rsidRPr="00801F3B">
        <w:rPr>
          <w:color w:val="000000"/>
          <w:spacing w:val="-1"/>
        </w:rPr>
        <w:t>т</w:t>
      </w:r>
      <w:r w:rsidRPr="00801F3B">
        <w:rPr>
          <w:color w:val="000000"/>
        </w:rPr>
        <w:t>и</w:t>
      </w:r>
      <w:r w:rsidRPr="00801F3B">
        <w:rPr>
          <w:color w:val="000000"/>
          <w:spacing w:val="-2"/>
        </w:rPr>
        <w:t>к</w:t>
      </w:r>
      <w:r w:rsidRPr="00801F3B">
        <w:rPr>
          <w:color w:val="000000"/>
        </w:rPr>
        <w:t>и инф</w:t>
      </w:r>
      <w:r w:rsidRPr="00801F3B">
        <w:rPr>
          <w:color w:val="000000"/>
          <w:spacing w:val="1"/>
        </w:rPr>
        <w:t>р</w:t>
      </w:r>
      <w:r w:rsidRPr="00801F3B">
        <w:rPr>
          <w:color w:val="000000"/>
          <w:spacing w:val="-2"/>
        </w:rPr>
        <w:t>а</w:t>
      </w:r>
      <w:r w:rsidRPr="00801F3B">
        <w:rPr>
          <w:color w:val="000000"/>
        </w:rPr>
        <w:t>стр</w:t>
      </w:r>
      <w:r w:rsidRPr="00801F3B">
        <w:rPr>
          <w:color w:val="000000"/>
          <w:spacing w:val="-2"/>
        </w:rPr>
        <w:t>у</w:t>
      </w:r>
      <w:r w:rsidRPr="00801F3B">
        <w:rPr>
          <w:color w:val="000000"/>
        </w:rPr>
        <w:t>кт</w:t>
      </w:r>
      <w:r w:rsidRPr="00801F3B">
        <w:rPr>
          <w:color w:val="000000"/>
          <w:spacing w:val="-4"/>
        </w:rPr>
        <w:t>у</w:t>
      </w:r>
      <w:r w:rsidRPr="00801F3B">
        <w:rPr>
          <w:color w:val="000000"/>
        </w:rPr>
        <w:t>ры</w:t>
      </w:r>
      <w:r>
        <w:rPr>
          <w:color w:val="000000"/>
        </w:rPr>
        <w:t xml:space="preserve"> </w:t>
      </w:r>
      <w:r w:rsidRPr="00801F3B">
        <w:rPr>
          <w:color w:val="000000"/>
          <w:spacing w:val="1"/>
        </w:rPr>
        <w:t>ор</w:t>
      </w:r>
      <w:r w:rsidRPr="00801F3B">
        <w:rPr>
          <w:color w:val="000000"/>
        </w:rPr>
        <w:t>г</w:t>
      </w:r>
      <w:r w:rsidRPr="00801F3B">
        <w:rPr>
          <w:color w:val="000000"/>
          <w:spacing w:val="-1"/>
        </w:rPr>
        <w:t>а</w:t>
      </w:r>
      <w:r w:rsidRPr="00801F3B">
        <w:rPr>
          <w:color w:val="000000"/>
        </w:rPr>
        <w:t>низ</w:t>
      </w:r>
      <w:r w:rsidRPr="00801F3B">
        <w:rPr>
          <w:color w:val="000000"/>
          <w:spacing w:val="-1"/>
        </w:rPr>
        <w:t>а</w:t>
      </w:r>
      <w:r w:rsidRPr="00801F3B">
        <w:rPr>
          <w:color w:val="000000"/>
        </w:rPr>
        <w:t>ц</w:t>
      </w:r>
      <w:r w:rsidRPr="00801F3B">
        <w:rPr>
          <w:color w:val="000000"/>
          <w:spacing w:val="-1"/>
        </w:rPr>
        <w:t>и</w:t>
      </w:r>
      <w:r>
        <w:rPr>
          <w:color w:val="000000"/>
        </w:rPr>
        <w:t xml:space="preserve">и, </w:t>
      </w:r>
      <w:r w:rsidRPr="00801F3B">
        <w:rPr>
          <w:color w:val="000000"/>
        </w:rPr>
        <w:t>вк</w:t>
      </w:r>
      <w:r w:rsidRPr="00801F3B">
        <w:rPr>
          <w:color w:val="000000"/>
          <w:spacing w:val="-1"/>
        </w:rPr>
        <w:t>лю</w:t>
      </w:r>
      <w:r w:rsidRPr="00801F3B">
        <w:rPr>
          <w:color w:val="000000"/>
        </w:rPr>
        <w:t xml:space="preserve">чая    </w:t>
      </w:r>
      <w:r w:rsidRPr="00801F3B">
        <w:rPr>
          <w:color w:val="000000"/>
          <w:spacing w:val="-62"/>
        </w:rPr>
        <w:t xml:space="preserve"> </w:t>
      </w:r>
      <w:r w:rsidRPr="00801F3B">
        <w:rPr>
          <w:color w:val="000000"/>
        </w:rPr>
        <w:t>п</w:t>
      </w:r>
      <w:r w:rsidRPr="00801F3B">
        <w:rPr>
          <w:color w:val="000000"/>
          <w:spacing w:val="-1"/>
        </w:rPr>
        <w:t>а</w:t>
      </w:r>
      <w:r w:rsidRPr="00801F3B">
        <w:rPr>
          <w:color w:val="000000"/>
        </w:rPr>
        <w:t>раме</w:t>
      </w:r>
      <w:r w:rsidRPr="00801F3B">
        <w:rPr>
          <w:color w:val="000000"/>
          <w:spacing w:val="-1"/>
        </w:rPr>
        <w:t>т</w:t>
      </w:r>
      <w:r w:rsidRPr="00801F3B">
        <w:rPr>
          <w:color w:val="000000"/>
          <w:spacing w:val="-2"/>
        </w:rPr>
        <w:t>р</w:t>
      </w:r>
      <w:r>
        <w:rPr>
          <w:color w:val="000000"/>
        </w:rPr>
        <w:t xml:space="preserve">ы </w:t>
      </w:r>
      <w:r w:rsidRPr="00801F3B">
        <w:rPr>
          <w:color w:val="000000"/>
        </w:rPr>
        <w:t>и</w:t>
      </w:r>
      <w:r w:rsidRPr="00801F3B">
        <w:rPr>
          <w:color w:val="000000"/>
          <w:spacing w:val="1"/>
        </w:rPr>
        <w:t>н</w:t>
      </w:r>
      <w:r w:rsidRPr="00801F3B">
        <w:rPr>
          <w:color w:val="000000"/>
          <w:spacing w:val="-1"/>
        </w:rPr>
        <w:t>ф</w:t>
      </w:r>
      <w:r w:rsidRPr="00801F3B">
        <w:rPr>
          <w:color w:val="000000"/>
        </w:rPr>
        <w:t>о</w:t>
      </w:r>
      <w:r w:rsidRPr="00801F3B">
        <w:rPr>
          <w:color w:val="000000"/>
          <w:spacing w:val="2"/>
        </w:rPr>
        <w:t>р</w:t>
      </w:r>
      <w:r w:rsidRPr="00801F3B">
        <w:rPr>
          <w:color w:val="000000"/>
          <w:spacing w:val="-2"/>
        </w:rPr>
        <w:t>м</w:t>
      </w:r>
      <w:r w:rsidRPr="00801F3B">
        <w:rPr>
          <w:color w:val="000000"/>
        </w:rPr>
        <w:t>а</w:t>
      </w:r>
      <w:r w:rsidRPr="00801F3B">
        <w:rPr>
          <w:color w:val="000000"/>
          <w:spacing w:val="-1"/>
        </w:rPr>
        <w:t>ц</w:t>
      </w:r>
      <w:r w:rsidRPr="00801F3B">
        <w:rPr>
          <w:color w:val="000000"/>
        </w:rPr>
        <w:t>и</w:t>
      </w:r>
      <w:r w:rsidRPr="00801F3B">
        <w:rPr>
          <w:color w:val="000000"/>
          <w:spacing w:val="-1"/>
        </w:rPr>
        <w:t>он</w:t>
      </w:r>
      <w:r>
        <w:rPr>
          <w:color w:val="000000"/>
        </w:rPr>
        <w:t>но</w:t>
      </w:r>
      <w:r w:rsidRPr="00801F3B">
        <w:rPr>
          <w:color w:val="000000"/>
        </w:rPr>
        <w:t>-</w:t>
      </w:r>
      <w:r w:rsidRPr="00801F3B">
        <w:rPr>
          <w:color w:val="000000"/>
          <w:spacing w:val="1"/>
        </w:rPr>
        <w:t>о</w:t>
      </w:r>
      <w:r w:rsidRPr="00801F3B">
        <w:rPr>
          <w:color w:val="000000"/>
          <w:spacing w:val="-1"/>
        </w:rPr>
        <w:t>б</w:t>
      </w:r>
      <w:r w:rsidRPr="00801F3B">
        <w:rPr>
          <w:color w:val="000000"/>
        </w:rPr>
        <w:t>р</w:t>
      </w:r>
      <w:r w:rsidRPr="00801F3B">
        <w:rPr>
          <w:color w:val="000000"/>
          <w:spacing w:val="1"/>
        </w:rPr>
        <w:t>а</w:t>
      </w:r>
      <w:r w:rsidRPr="00801F3B">
        <w:rPr>
          <w:color w:val="000000"/>
          <w:spacing w:val="-2"/>
        </w:rPr>
        <w:t>з</w:t>
      </w:r>
      <w:r w:rsidRPr="00801F3B">
        <w:rPr>
          <w:color w:val="000000"/>
        </w:rPr>
        <w:t>овате</w:t>
      </w:r>
      <w:r w:rsidRPr="00801F3B">
        <w:rPr>
          <w:color w:val="000000"/>
          <w:spacing w:val="-1"/>
        </w:rPr>
        <w:t>льн</w:t>
      </w:r>
      <w:r w:rsidRPr="00801F3B">
        <w:rPr>
          <w:color w:val="000000"/>
        </w:rPr>
        <w:t xml:space="preserve">ой </w:t>
      </w:r>
      <w:r w:rsidRPr="00801F3B">
        <w:rPr>
          <w:color w:val="000000"/>
          <w:spacing w:val="-2"/>
        </w:rPr>
        <w:t>с</w:t>
      </w:r>
      <w:r w:rsidRPr="00801F3B">
        <w:rPr>
          <w:color w:val="000000"/>
          <w:spacing w:val="-1"/>
        </w:rPr>
        <w:t>р</w:t>
      </w:r>
      <w:r w:rsidRPr="00801F3B">
        <w:rPr>
          <w:color w:val="000000"/>
        </w:rPr>
        <w:t>ед</w:t>
      </w:r>
      <w:r w:rsidRPr="00801F3B">
        <w:rPr>
          <w:color w:val="000000"/>
          <w:spacing w:val="1"/>
        </w:rPr>
        <w:t>ы</w:t>
      </w:r>
      <w:r w:rsidRPr="00801F3B">
        <w:rPr>
          <w:color w:val="000000"/>
        </w:rPr>
        <w:t>.</w:t>
      </w:r>
    </w:p>
    <w:p w:rsidR="00E443D1" w:rsidRPr="00801F3B" w:rsidRDefault="00E443D1" w:rsidP="008B4268">
      <w:pPr>
        <w:tabs>
          <w:tab w:val="left" w:pos="3909"/>
          <w:tab w:val="left" w:pos="5317"/>
          <w:tab w:val="left" w:pos="7136"/>
          <w:tab w:val="left" w:pos="8398"/>
          <w:tab w:val="left" w:pos="9072"/>
        </w:tabs>
        <w:ind w:right="-29" w:firstLine="284"/>
        <w:jc w:val="both"/>
        <w:rPr>
          <w:color w:val="000000"/>
        </w:rPr>
      </w:pPr>
      <w:proofErr w:type="gramStart"/>
      <w:r w:rsidRPr="00801F3B">
        <w:rPr>
          <w:color w:val="000000"/>
        </w:rPr>
        <w:t>Мате</w:t>
      </w:r>
      <w:r w:rsidRPr="00801F3B">
        <w:rPr>
          <w:color w:val="000000"/>
          <w:spacing w:val="1"/>
        </w:rPr>
        <w:t>ри</w:t>
      </w:r>
      <w:r w:rsidRPr="00801F3B">
        <w:rPr>
          <w:color w:val="000000"/>
        </w:rPr>
        <w:t>ал</w:t>
      </w:r>
      <w:r w:rsidRPr="00801F3B">
        <w:rPr>
          <w:color w:val="000000"/>
          <w:spacing w:val="-3"/>
        </w:rPr>
        <w:t>ь</w:t>
      </w:r>
      <w:r w:rsidRPr="00801F3B">
        <w:rPr>
          <w:color w:val="000000"/>
        </w:rPr>
        <w:t>но-</w:t>
      </w:r>
      <w:r w:rsidRPr="00801F3B">
        <w:rPr>
          <w:color w:val="000000"/>
          <w:spacing w:val="-1"/>
        </w:rPr>
        <w:t>т</w:t>
      </w:r>
      <w:r w:rsidRPr="00801F3B">
        <w:rPr>
          <w:color w:val="000000"/>
        </w:rPr>
        <w:t>е</w:t>
      </w:r>
      <w:r w:rsidRPr="00801F3B">
        <w:rPr>
          <w:color w:val="000000"/>
          <w:spacing w:val="-1"/>
        </w:rPr>
        <w:t>х</w:t>
      </w:r>
      <w:r w:rsidRPr="00801F3B">
        <w:rPr>
          <w:color w:val="000000"/>
        </w:rPr>
        <w:t>н</w:t>
      </w:r>
      <w:r w:rsidRPr="00801F3B">
        <w:rPr>
          <w:color w:val="000000"/>
          <w:spacing w:val="1"/>
        </w:rPr>
        <w:t>и</w:t>
      </w:r>
      <w:r w:rsidRPr="00801F3B">
        <w:rPr>
          <w:color w:val="000000"/>
          <w:spacing w:val="-1"/>
        </w:rPr>
        <w:t>ч</w:t>
      </w:r>
      <w:r w:rsidRPr="00801F3B">
        <w:rPr>
          <w:color w:val="000000"/>
        </w:rPr>
        <w:t>ес</w:t>
      </w:r>
      <w:r w:rsidRPr="00801F3B">
        <w:rPr>
          <w:color w:val="000000"/>
          <w:spacing w:val="-2"/>
        </w:rPr>
        <w:t>к</w:t>
      </w:r>
      <w:r w:rsidRPr="00801F3B">
        <w:rPr>
          <w:color w:val="000000"/>
        </w:rPr>
        <w:t>ие</w:t>
      </w:r>
      <w:r>
        <w:rPr>
          <w:color w:val="000000"/>
        </w:rPr>
        <w:t xml:space="preserve"> </w:t>
      </w:r>
      <w:r w:rsidRPr="00801F3B">
        <w:rPr>
          <w:color w:val="000000"/>
          <w:spacing w:val="-3"/>
        </w:rPr>
        <w:t>у</w:t>
      </w:r>
      <w:r w:rsidRPr="00801F3B">
        <w:rPr>
          <w:color w:val="000000"/>
        </w:rPr>
        <w:t>с</w:t>
      </w:r>
      <w:r w:rsidRPr="00801F3B">
        <w:rPr>
          <w:color w:val="000000"/>
          <w:spacing w:val="-1"/>
        </w:rPr>
        <w:t>л</w:t>
      </w:r>
      <w:r w:rsidRPr="00801F3B">
        <w:rPr>
          <w:color w:val="000000"/>
        </w:rPr>
        <w:t>ов</w:t>
      </w:r>
      <w:r w:rsidRPr="00801F3B">
        <w:rPr>
          <w:color w:val="000000"/>
          <w:spacing w:val="-1"/>
        </w:rPr>
        <w:t>и</w:t>
      </w:r>
      <w:r w:rsidRPr="00801F3B">
        <w:rPr>
          <w:color w:val="000000"/>
        </w:rPr>
        <w:t>я</w:t>
      </w:r>
      <w:r w:rsidRPr="00801F3B">
        <w:rPr>
          <w:color w:val="000000"/>
        </w:rPr>
        <w:tab/>
      </w:r>
      <w:r w:rsidRPr="00801F3B">
        <w:rPr>
          <w:color w:val="000000"/>
          <w:spacing w:val="1"/>
        </w:rPr>
        <w:t>р</w:t>
      </w:r>
      <w:r w:rsidRPr="00801F3B">
        <w:rPr>
          <w:color w:val="000000"/>
        </w:rPr>
        <w:t>еа</w:t>
      </w:r>
      <w:r w:rsidRPr="00801F3B">
        <w:rPr>
          <w:color w:val="000000"/>
          <w:spacing w:val="-2"/>
        </w:rPr>
        <w:t>л</w:t>
      </w:r>
      <w:r w:rsidRPr="00801F3B">
        <w:rPr>
          <w:color w:val="000000"/>
        </w:rPr>
        <w:t>иза</w:t>
      </w:r>
      <w:r w:rsidRPr="00801F3B">
        <w:rPr>
          <w:color w:val="000000"/>
          <w:spacing w:val="-1"/>
        </w:rPr>
        <w:t>ц</w:t>
      </w:r>
      <w:r w:rsidRPr="00801F3B">
        <w:rPr>
          <w:color w:val="000000"/>
        </w:rPr>
        <w:t>ии</w:t>
      </w:r>
      <w:r>
        <w:rPr>
          <w:color w:val="000000"/>
        </w:rPr>
        <w:t xml:space="preserve"> </w:t>
      </w:r>
      <w:r w:rsidRPr="00801F3B">
        <w:rPr>
          <w:color w:val="000000"/>
          <w:spacing w:val="-1"/>
        </w:rPr>
        <w:t>АОО</w:t>
      </w:r>
      <w:r w:rsidRPr="00801F3B">
        <w:rPr>
          <w:color w:val="000000"/>
        </w:rPr>
        <w:t>П</w:t>
      </w:r>
      <w:r>
        <w:rPr>
          <w:color w:val="000000"/>
        </w:rPr>
        <w:t xml:space="preserve"> </w:t>
      </w:r>
      <w:r w:rsidRPr="00801F3B">
        <w:rPr>
          <w:color w:val="000000"/>
          <w:spacing w:val="1"/>
        </w:rPr>
        <w:t>до</w:t>
      </w:r>
      <w:r w:rsidRPr="00801F3B">
        <w:rPr>
          <w:color w:val="000000"/>
        </w:rPr>
        <w:t>лж</w:t>
      </w:r>
      <w:r w:rsidRPr="00801F3B">
        <w:rPr>
          <w:color w:val="000000"/>
          <w:spacing w:val="-1"/>
        </w:rPr>
        <w:t>н</w:t>
      </w:r>
      <w:r w:rsidRPr="00801F3B">
        <w:rPr>
          <w:color w:val="000000"/>
        </w:rPr>
        <w:t>ы</w:t>
      </w:r>
      <w:r>
        <w:rPr>
          <w:color w:val="000000"/>
        </w:rPr>
        <w:t xml:space="preserve"> </w:t>
      </w:r>
      <w:r w:rsidRPr="00801F3B">
        <w:rPr>
          <w:color w:val="000000"/>
          <w:spacing w:val="1"/>
        </w:rPr>
        <w:t>о</w:t>
      </w:r>
      <w:r w:rsidRPr="00801F3B">
        <w:rPr>
          <w:color w:val="000000"/>
          <w:spacing w:val="-1"/>
        </w:rPr>
        <w:t>б</w:t>
      </w:r>
      <w:r w:rsidRPr="00801F3B">
        <w:rPr>
          <w:color w:val="000000"/>
        </w:rPr>
        <w:t>ес</w:t>
      </w:r>
      <w:r w:rsidRPr="00801F3B">
        <w:rPr>
          <w:color w:val="000000"/>
          <w:spacing w:val="-1"/>
        </w:rPr>
        <w:t>п</w:t>
      </w:r>
      <w:r w:rsidRPr="00801F3B">
        <w:rPr>
          <w:color w:val="000000"/>
        </w:rPr>
        <w:t>еч</w:t>
      </w:r>
      <w:r w:rsidRPr="00801F3B">
        <w:rPr>
          <w:color w:val="000000"/>
          <w:spacing w:val="1"/>
        </w:rPr>
        <w:t>и</w:t>
      </w:r>
      <w:r w:rsidRPr="00801F3B">
        <w:rPr>
          <w:color w:val="000000"/>
          <w:spacing w:val="-2"/>
        </w:rPr>
        <w:t>в</w:t>
      </w:r>
      <w:r w:rsidRPr="00801F3B">
        <w:rPr>
          <w:color w:val="000000"/>
        </w:rPr>
        <w:t>а</w:t>
      </w:r>
      <w:r w:rsidRPr="00801F3B">
        <w:rPr>
          <w:color w:val="000000"/>
          <w:spacing w:val="-1"/>
        </w:rPr>
        <w:t>т</w:t>
      </w:r>
      <w:r w:rsidRPr="00801F3B">
        <w:rPr>
          <w:color w:val="000000"/>
        </w:rPr>
        <w:t>ь</w:t>
      </w:r>
      <w:r w:rsidRPr="00801F3B">
        <w:rPr>
          <w:color w:val="000000"/>
          <w:spacing w:val="36"/>
        </w:rPr>
        <w:t xml:space="preserve"> </w:t>
      </w:r>
      <w:r w:rsidRPr="00801F3B">
        <w:rPr>
          <w:color w:val="000000"/>
        </w:rPr>
        <w:t>в</w:t>
      </w:r>
      <w:r w:rsidRPr="00801F3B">
        <w:rPr>
          <w:color w:val="000000"/>
          <w:spacing w:val="1"/>
        </w:rPr>
        <w:t>о</w:t>
      </w:r>
      <w:r w:rsidRPr="00801F3B">
        <w:rPr>
          <w:color w:val="000000"/>
        </w:rPr>
        <w:t>зм</w:t>
      </w:r>
      <w:r w:rsidRPr="00801F3B">
        <w:rPr>
          <w:color w:val="000000"/>
          <w:spacing w:val="-1"/>
        </w:rPr>
        <w:t>о</w:t>
      </w:r>
      <w:r w:rsidRPr="00801F3B">
        <w:rPr>
          <w:color w:val="000000"/>
        </w:rPr>
        <w:t>ж</w:t>
      </w:r>
      <w:r w:rsidRPr="00801F3B">
        <w:rPr>
          <w:color w:val="000000"/>
          <w:spacing w:val="-1"/>
        </w:rPr>
        <w:t>н</w:t>
      </w:r>
      <w:r w:rsidRPr="00801F3B">
        <w:rPr>
          <w:color w:val="000000"/>
        </w:rPr>
        <w:t>ость</w:t>
      </w:r>
      <w:r w:rsidRPr="00801F3B">
        <w:rPr>
          <w:color w:val="000000"/>
          <w:spacing w:val="37"/>
        </w:rPr>
        <w:t xml:space="preserve"> </w:t>
      </w:r>
      <w:r w:rsidRPr="00801F3B">
        <w:rPr>
          <w:color w:val="000000"/>
          <w:spacing w:val="1"/>
        </w:rPr>
        <w:t>д</w:t>
      </w:r>
      <w:r w:rsidRPr="00801F3B">
        <w:rPr>
          <w:color w:val="000000"/>
        </w:rPr>
        <w:t>ос</w:t>
      </w:r>
      <w:r w:rsidRPr="00801F3B">
        <w:rPr>
          <w:color w:val="000000"/>
          <w:spacing w:val="-1"/>
        </w:rPr>
        <w:t>ти</w:t>
      </w:r>
      <w:r w:rsidRPr="00801F3B">
        <w:rPr>
          <w:color w:val="000000"/>
        </w:rPr>
        <w:t>же</w:t>
      </w:r>
      <w:r w:rsidRPr="00801F3B">
        <w:rPr>
          <w:color w:val="000000"/>
          <w:spacing w:val="-1"/>
        </w:rPr>
        <w:t>н</w:t>
      </w:r>
      <w:r w:rsidRPr="00801F3B">
        <w:rPr>
          <w:color w:val="000000"/>
        </w:rPr>
        <w:t>ия</w:t>
      </w:r>
      <w:r w:rsidRPr="00801F3B">
        <w:rPr>
          <w:color w:val="000000"/>
          <w:spacing w:val="36"/>
        </w:rPr>
        <w:t xml:space="preserve"> </w:t>
      </w:r>
      <w:r w:rsidRPr="00801F3B">
        <w:rPr>
          <w:color w:val="000000"/>
          <w:spacing w:val="1"/>
        </w:rPr>
        <w:t>об</w:t>
      </w:r>
      <w:r w:rsidRPr="00801F3B">
        <w:rPr>
          <w:color w:val="000000"/>
          <w:spacing w:val="-3"/>
        </w:rPr>
        <w:t>у</w:t>
      </w:r>
      <w:r w:rsidRPr="00801F3B">
        <w:rPr>
          <w:color w:val="000000"/>
        </w:rPr>
        <w:t>чающим</w:t>
      </w:r>
      <w:r w:rsidRPr="00801F3B">
        <w:rPr>
          <w:color w:val="000000"/>
          <w:spacing w:val="-1"/>
        </w:rPr>
        <w:t>и</w:t>
      </w:r>
      <w:r w:rsidRPr="00801F3B">
        <w:rPr>
          <w:color w:val="000000"/>
        </w:rPr>
        <w:t>ся</w:t>
      </w:r>
      <w:r w:rsidRPr="00801F3B">
        <w:rPr>
          <w:color w:val="000000"/>
          <w:spacing w:val="39"/>
        </w:rPr>
        <w:t xml:space="preserve"> </w:t>
      </w:r>
      <w:r w:rsidRPr="00801F3B">
        <w:rPr>
          <w:color w:val="000000"/>
        </w:rPr>
        <w:t>с</w:t>
      </w:r>
      <w:r w:rsidRPr="00801F3B">
        <w:rPr>
          <w:color w:val="000000"/>
          <w:spacing w:val="37"/>
        </w:rPr>
        <w:t xml:space="preserve"> </w:t>
      </w:r>
      <w:r w:rsidRPr="00801F3B">
        <w:rPr>
          <w:color w:val="000000"/>
        </w:rPr>
        <w:t>ОВЗ</w:t>
      </w:r>
      <w:r w:rsidRPr="00801F3B">
        <w:rPr>
          <w:color w:val="000000"/>
          <w:spacing w:val="37"/>
        </w:rPr>
        <w:t xml:space="preserve"> </w:t>
      </w:r>
      <w:r w:rsidRPr="00801F3B">
        <w:rPr>
          <w:color w:val="000000"/>
        </w:rPr>
        <w:t>т</w:t>
      </w:r>
      <w:r w:rsidRPr="00801F3B">
        <w:rPr>
          <w:color w:val="000000"/>
          <w:spacing w:val="1"/>
        </w:rPr>
        <w:t>р</w:t>
      </w:r>
      <w:r w:rsidRPr="00801F3B">
        <w:rPr>
          <w:color w:val="000000"/>
          <w:spacing w:val="-1"/>
        </w:rPr>
        <w:t>е</w:t>
      </w:r>
      <w:r w:rsidRPr="00801F3B">
        <w:rPr>
          <w:color w:val="000000"/>
        </w:rPr>
        <w:t>б</w:t>
      </w:r>
      <w:r w:rsidRPr="00801F3B">
        <w:rPr>
          <w:color w:val="000000"/>
          <w:spacing w:val="1"/>
        </w:rPr>
        <w:t>о</w:t>
      </w:r>
      <w:r w:rsidRPr="00801F3B">
        <w:rPr>
          <w:color w:val="000000"/>
        </w:rPr>
        <w:t>в</w:t>
      </w:r>
      <w:r w:rsidRPr="00801F3B">
        <w:rPr>
          <w:color w:val="000000"/>
          <w:spacing w:val="-2"/>
        </w:rPr>
        <w:t>а</w:t>
      </w:r>
      <w:r w:rsidRPr="00801F3B">
        <w:rPr>
          <w:color w:val="000000"/>
        </w:rPr>
        <w:t>н</w:t>
      </w:r>
      <w:r w:rsidRPr="00801F3B">
        <w:rPr>
          <w:color w:val="000000"/>
          <w:spacing w:val="-1"/>
        </w:rPr>
        <w:t>и</w:t>
      </w:r>
      <w:r w:rsidRPr="00801F3B">
        <w:rPr>
          <w:color w:val="000000"/>
        </w:rPr>
        <w:t>й</w:t>
      </w:r>
      <w:r w:rsidRPr="00801F3B">
        <w:rPr>
          <w:color w:val="000000"/>
          <w:spacing w:val="35"/>
        </w:rPr>
        <w:t xml:space="preserve"> </w:t>
      </w:r>
      <w:r w:rsidRPr="00801F3B">
        <w:rPr>
          <w:color w:val="000000"/>
        </w:rPr>
        <w:t xml:space="preserve">к </w:t>
      </w:r>
      <w:r w:rsidRPr="00801F3B">
        <w:rPr>
          <w:color w:val="000000"/>
          <w:spacing w:val="1"/>
        </w:rPr>
        <w:t>р</w:t>
      </w:r>
      <w:r w:rsidRPr="00801F3B">
        <w:rPr>
          <w:color w:val="000000"/>
        </w:rPr>
        <w:t>ез</w:t>
      </w:r>
      <w:r w:rsidRPr="00801F3B">
        <w:rPr>
          <w:color w:val="000000"/>
          <w:spacing w:val="-3"/>
        </w:rPr>
        <w:t>у</w:t>
      </w:r>
      <w:r w:rsidRPr="00801F3B">
        <w:rPr>
          <w:color w:val="000000"/>
          <w:spacing w:val="-1"/>
        </w:rPr>
        <w:t>ль</w:t>
      </w:r>
      <w:r w:rsidRPr="00801F3B">
        <w:rPr>
          <w:color w:val="000000"/>
        </w:rPr>
        <w:t>та</w:t>
      </w:r>
      <w:r w:rsidRPr="00801F3B">
        <w:rPr>
          <w:color w:val="000000"/>
          <w:spacing w:val="-1"/>
        </w:rPr>
        <w:t>т</w:t>
      </w:r>
      <w:r w:rsidRPr="00801F3B">
        <w:rPr>
          <w:color w:val="000000"/>
        </w:rPr>
        <w:t xml:space="preserve">ам </w:t>
      </w:r>
      <w:r w:rsidRPr="00801F3B">
        <w:rPr>
          <w:color w:val="000000"/>
          <w:spacing w:val="1"/>
        </w:rPr>
        <w:t>о</w:t>
      </w:r>
      <w:r w:rsidRPr="00801F3B">
        <w:rPr>
          <w:color w:val="000000"/>
        </w:rPr>
        <w:t>св</w:t>
      </w:r>
      <w:r w:rsidRPr="00801F3B">
        <w:rPr>
          <w:color w:val="000000"/>
          <w:spacing w:val="1"/>
        </w:rPr>
        <w:t>о</w:t>
      </w:r>
      <w:r w:rsidRPr="00801F3B">
        <w:rPr>
          <w:color w:val="000000"/>
          <w:spacing w:val="-1"/>
        </w:rPr>
        <w:t>е</w:t>
      </w:r>
      <w:r w:rsidRPr="00801F3B">
        <w:rPr>
          <w:color w:val="000000"/>
          <w:spacing w:val="-2"/>
        </w:rPr>
        <w:t>н</w:t>
      </w:r>
      <w:r w:rsidRPr="00801F3B">
        <w:rPr>
          <w:color w:val="000000"/>
        </w:rPr>
        <w:t>ия</w:t>
      </w:r>
      <w:r w:rsidRPr="00801F3B">
        <w:rPr>
          <w:color w:val="000000"/>
          <w:spacing w:val="2"/>
        </w:rPr>
        <w:t xml:space="preserve"> </w:t>
      </w:r>
      <w:r w:rsidRPr="00801F3B">
        <w:rPr>
          <w:color w:val="000000"/>
          <w:spacing w:val="-1"/>
        </w:rPr>
        <w:t>АОО</w:t>
      </w:r>
      <w:r w:rsidRPr="00801F3B">
        <w:rPr>
          <w:color w:val="000000"/>
        </w:rPr>
        <w:t xml:space="preserve">П </w:t>
      </w:r>
      <w:r w:rsidRPr="00801F3B">
        <w:rPr>
          <w:color w:val="000000"/>
          <w:spacing w:val="-1"/>
        </w:rPr>
        <w:t>ОО</w:t>
      </w:r>
      <w:r w:rsidRPr="00801F3B">
        <w:rPr>
          <w:color w:val="000000"/>
        </w:rPr>
        <w:t>О</w:t>
      </w:r>
      <w:r w:rsidRPr="00801F3B">
        <w:rPr>
          <w:color w:val="000000"/>
          <w:spacing w:val="-1"/>
        </w:rPr>
        <w:t xml:space="preserve"> </w:t>
      </w:r>
      <w:r w:rsidRPr="00801F3B">
        <w:rPr>
          <w:color w:val="000000"/>
        </w:rPr>
        <w:t>о</w:t>
      </w:r>
      <w:r w:rsidRPr="00801F3B">
        <w:rPr>
          <w:color w:val="000000"/>
          <w:spacing w:val="1"/>
        </w:rPr>
        <w:t>б</w:t>
      </w:r>
      <w:r w:rsidRPr="00801F3B">
        <w:rPr>
          <w:color w:val="000000"/>
        </w:rPr>
        <w:t>учающ</w:t>
      </w:r>
      <w:r w:rsidRPr="00801F3B">
        <w:rPr>
          <w:color w:val="000000"/>
          <w:spacing w:val="-2"/>
        </w:rPr>
        <w:t>и</w:t>
      </w:r>
      <w:r w:rsidRPr="00801F3B">
        <w:rPr>
          <w:color w:val="000000"/>
        </w:rPr>
        <w:t>хся</w:t>
      </w:r>
      <w:r w:rsidRPr="00801F3B">
        <w:rPr>
          <w:color w:val="000000"/>
          <w:spacing w:val="2"/>
        </w:rPr>
        <w:t xml:space="preserve"> </w:t>
      </w:r>
      <w:r w:rsidRPr="00801F3B">
        <w:rPr>
          <w:color w:val="000000"/>
        </w:rPr>
        <w:t>с</w:t>
      </w:r>
      <w:r w:rsidRPr="00801F3B">
        <w:rPr>
          <w:color w:val="000000"/>
          <w:spacing w:val="-1"/>
        </w:rPr>
        <w:t xml:space="preserve"> </w:t>
      </w:r>
      <w:r w:rsidRPr="00801F3B">
        <w:rPr>
          <w:color w:val="000000"/>
        </w:rPr>
        <w:t>ЗПР.</w:t>
      </w:r>
      <w:proofErr w:type="gramEnd"/>
    </w:p>
    <w:p w:rsidR="00E443D1" w:rsidRPr="00801F3B" w:rsidRDefault="00E443D1" w:rsidP="008B4268">
      <w:pPr>
        <w:tabs>
          <w:tab w:val="left" w:pos="9072"/>
        </w:tabs>
        <w:ind w:right="-29" w:firstLine="284"/>
        <w:jc w:val="both"/>
        <w:rPr>
          <w:color w:val="000000"/>
        </w:rPr>
      </w:pPr>
      <w:r w:rsidRPr="00801F3B">
        <w:rPr>
          <w:color w:val="000000"/>
        </w:rPr>
        <w:t>Мате</w:t>
      </w:r>
      <w:r w:rsidRPr="00801F3B">
        <w:rPr>
          <w:color w:val="000000"/>
          <w:spacing w:val="-1"/>
        </w:rPr>
        <w:t>р</w:t>
      </w:r>
      <w:r w:rsidRPr="00801F3B">
        <w:rPr>
          <w:color w:val="000000"/>
        </w:rPr>
        <w:t>иаль</w:t>
      </w:r>
      <w:r w:rsidRPr="00801F3B">
        <w:rPr>
          <w:color w:val="000000"/>
          <w:spacing w:val="-2"/>
        </w:rPr>
        <w:t>н</w:t>
      </w:r>
      <w:r w:rsidRPr="00801F3B">
        <w:rPr>
          <w:color w:val="000000"/>
        </w:rPr>
        <w:t>о-т</w:t>
      </w:r>
      <w:r w:rsidRPr="00801F3B">
        <w:rPr>
          <w:color w:val="000000"/>
          <w:spacing w:val="-1"/>
        </w:rPr>
        <w:t>е</w:t>
      </w:r>
      <w:r w:rsidRPr="00801F3B">
        <w:rPr>
          <w:color w:val="000000"/>
          <w:spacing w:val="-2"/>
        </w:rPr>
        <w:t>х</w:t>
      </w:r>
      <w:r w:rsidRPr="00801F3B">
        <w:rPr>
          <w:color w:val="000000"/>
        </w:rPr>
        <w:t>ническ</w:t>
      </w:r>
      <w:r w:rsidRPr="00801F3B">
        <w:rPr>
          <w:color w:val="000000"/>
          <w:spacing w:val="-1"/>
        </w:rPr>
        <w:t>а</w:t>
      </w:r>
      <w:r w:rsidRPr="00801F3B">
        <w:rPr>
          <w:color w:val="000000"/>
        </w:rPr>
        <w:t>я</w:t>
      </w:r>
      <w:r w:rsidRPr="00801F3B">
        <w:rPr>
          <w:color w:val="000000"/>
          <w:spacing w:val="65"/>
        </w:rPr>
        <w:t xml:space="preserve"> </w:t>
      </w:r>
      <w:r w:rsidRPr="00801F3B">
        <w:rPr>
          <w:color w:val="000000"/>
          <w:spacing w:val="1"/>
        </w:rPr>
        <w:t>ба</w:t>
      </w:r>
      <w:r w:rsidRPr="00801F3B">
        <w:rPr>
          <w:color w:val="000000"/>
        </w:rPr>
        <w:t>за</w:t>
      </w:r>
      <w:r w:rsidRPr="00801F3B">
        <w:rPr>
          <w:color w:val="000000"/>
          <w:spacing w:val="63"/>
        </w:rPr>
        <w:t xml:space="preserve"> </w:t>
      </w:r>
      <w:r w:rsidRPr="00801F3B">
        <w:rPr>
          <w:color w:val="000000"/>
          <w:spacing w:val="1"/>
        </w:rPr>
        <w:t>о</w:t>
      </w:r>
      <w:r w:rsidRPr="00801F3B">
        <w:rPr>
          <w:color w:val="000000"/>
        </w:rPr>
        <w:t>бра</w:t>
      </w:r>
      <w:r w:rsidRPr="00801F3B">
        <w:rPr>
          <w:color w:val="000000"/>
          <w:spacing w:val="-1"/>
        </w:rPr>
        <w:t>з</w:t>
      </w:r>
      <w:r w:rsidRPr="00801F3B">
        <w:rPr>
          <w:color w:val="000000"/>
          <w:spacing w:val="-2"/>
        </w:rPr>
        <w:t>о</w:t>
      </w:r>
      <w:r w:rsidRPr="00801F3B">
        <w:rPr>
          <w:color w:val="000000"/>
        </w:rPr>
        <w:t>вате</w:t>
      </w:r>
      <w:r w:rsidRPr="00801F3B">
        <w:rPr>
          <w:color w:val="000000"/>
          <w:spacing w:val="-1"/>
        </w:rPr>
        <w:t>ль</w:t>
      </w:r>
      <w:r w:rsidRPr="00801F3B">
        <w:rPr>
          <w:color w:val="000000"/>
        </w:rPr>
        <w:t>н</w:t>
      </w:r>
      <w:r w:rsidRPr="00801F3B">
        <w:rPr>
          <w:color w:val="000000"/>
          <w:spacing w:val="1"/>
        </w:rPr>
        <w:t>о</w:t>
      </w:r>
      <w:r w:rsidRPr="00801F3B">
        <w:rPr>
          <w:color w:val="000000"/>
          <w:spacing w:val="-1"/>
        </w:rPr>
        <w:t>г</w:t>
      </w:r>
      <w:r w:rsidRPr="00801F3B">
        <w:rPr>
          <w:color w:val="000000"/>
        </w:rPr>
        <w:t>о</w:t>
      </w:r>
      <w:r w:rsidRPr="00801F3B">
        <w:rPr>
          <w:color w:val="000000"/>
          <w:spacing w:val="66"/>
        </w:rPr>
        <w:t xml:space="preserve"> </w:t>
      </w:r>
      <w:r w:rsidRPr="00801F3B">
        <w:rPr>
          <w:color w:val="000000"/>
          <w:spacing w:val="-2"/>
        </w:rPr>
        <w:t>у</w:t>
      </w:r>
      <w:r w:rsidRPr="00801F3B">
        <w:rPr>
          <w:color w:val="000000"/>
        </w:rPr>
        <w:t>чре</w:t>
      </w:r>
      <w:r w:rsidRPr="00801F3B">
        <w:rPr>
          <w:color w:val="000000"/>
          <w:spacing w:val="1"/>
        </w:rPr>
        <w:t>ж</w:t>
      </w:r>
      <w:r w:rsidRPr="00801F3B">
        <w:rPr>
          <w:color w:val="000000"/>
          <w:spacing w:val="-1"/>
        </w:rPr>
        <w:t>д</w:t>
      </w:r>
      <w:r w:rsidRPr="00801F3B">
        <w:rPr>
          <w:color w:val="000000"/>
        </w:rPr>
        <w:t>е</w:t>
      </w:r>
      <w:r w:rsidRPr="00801F3B">
        <w:rPr>
          <w:color w:val="000000"/>
          <w:spacing w:val="1"/>
        </w:rPr>
        <w:t>н</w:t>
      </w:r>
      <w:r w:rsidRPr="00801F3B">
        <w:rPr>
          <w:color w:val="000000"/>
          <w:spacing w:val="-1"/>
        </w:rPr>
        <w:t>и</w:t>
      </w:r>
      <w:r w:rsidRPr="00801F3B">
        <w:rPr>
          <w:color w:val="000000"/>
        </w:rPr>
        <w:t>я</w:t>
      </w:r>
      <w:r w:rsidRPr="00801F3B">
        <w:rPr>
          <w:color w:val="000000"/>
          <w:spacing w:val="66"/>
        </w:rPr>
        <w:t xml:space="preserve"> </w:t>
      </w:r>
      <w:r w:rsidRPr="00801F3B">
        <w:rPr>
          <w:color w:val="000000"/>
        </w:rPr>
        <w:t>долж</w:t>
      </w:r>
      <w:r w:rsidRPr="00801F3B">
        <w:rPr>
          <w:color w:val="000000"/>
          <w:spacing w:val="-1"/>
        </w:rPr>
        <w:t>н</w:t>
      </w:r>
      <w:r w:rsidRPr="00801F3B">
        <w:rPr>
          <w:color w:val="000000"/>
        </w:rPr>
        <w:t>а</w:t>
      </w:r>
      <w:r w:rsidRPr="00801F3B">
        <w:rPr>
          <w:color w:val="000000"/>
          <w:spacing w:val="65"/>
        </w:rPr>
        <w:t xml:space="preserve"> </w:t>
      </w:r>
      <w:r w:rsidRPr="00801F3B">
        <w:rPr>
          <w:color w:val="000000"/>
          <w:spacing w:val="1"/>
        </w:rPr>
        <w:t>бы</w:t>
      </w:r>
      <w:r w:rsidRPr="00801F3B">
        <w:rPr>
          <w:color w:val="000000"/>
          <w:spacing w:val="-1"/>
        </w:rPr>
        <w:t>т</w:t>
      </w:r>
      <w:r w:rsidRPr="00801F3B">
        <w:rPr>
          <w:color w:val="000000"/>
        </w:rPr>
        <w:t>ь прив</w:t>
      </w:r>
      <w:r w:rsidRPr="00801F3B">
        <w:rPr>
          <w:color w:val="000000"/>
          <w:spacing w:val="-2"/>
        </w:rPr>
        <w:t>е</w:t>
      </w:r>
      <w:r w:rsidRPr="00801F3B">
        <w:rPr>
          <w:color w:val="000000"/>
        </w:rPr>
        <w:t>д</w:t>
      </w:r>
      <w:r w:rsidRPr="00801F3B">
        <w:rPr>
          <w:color w:val="000000"/>
          <w:spacing w:val="1"/>
        </w:rPr>
        <w:t>е</w:t>
      </w:r>
      <w:r w:rsidRPr="00801F3B">
        <w:rPr>
          <w:color w:val="000000"/>
          <w:spacing w:val="-1"/>
        </w:rPr>
        <w:t>н</w:t>
      </w:r>
      <w:r w:rsidRPr="00801F3B">
        <w:rPr>
          <w:color w:val="000000"/>
        </w:rPr>
        <w:t>а</w:t>
      </w:r>
      <w:r w:rsidRPr="00801F3B">
        <w:rPr>
          <w:color w:val="000000"/>
          <w:spacing w:val="75"/>
        </w:rPr>
        <w:t xml:space="preserve"> </w:t>
      </w:r>
      <w:r w:rsidRPr="00801F3B">
        <w:rPr>
          <w:color w:val="000000"/>
        </w:rPr>
        <w:t>в</w:t>
      </w:r>
      <w:r w:rsidRPr="00801F3B">
        <w:rPr>
          <w:color w:val="000000"/>
          <w:spacing w:val="76"/>
        </w:rPr>
        <w:t xml:space="preserve"> </w:t>
      </w:r>
      <w:r w:rsidRPr="00801F3B">
        <w:rPr>
          <w:color w:val="000000"/>
        </w:rPr>
        <w:t>соотв</w:t>
      </w:r>
      <w:r w:rsidRPr="00801F3B">
        <w:rPr>
          <w:color w:val="000000"/>
          <w:spacing w:val="-2"/>
        </w:rPr>
        <w:t>е</w:t>
      </w:r>
      <w:r w:rsidRPr="00801F3B">
        <w:rPr>
          <w:color w:val="000000"/>
        </w:rPr>
        <w:t>тс</w:t>
      </w:r>
      <w:r w:rsidRPr="00801F3B">
        <w:rPr>
          <w:color w:val="000000"/>
          <w:spacing w:val="-1"/>
        </w:rPr>
        <w:t>т</w:t>
      </w:r>
      <w:r w:rsidRPr="00801F3B">
        <w:rPr>
          <w:color w:val="000000"/>
        </w:rPr>
        <w:t>вие</w:t>
      </w:r>
      <w:r w:rsidRPr="00801F3B">
        <w:rPr>
          <w:color w:val="000000"/>
          <w:spacing w:val="76"/>
        </w:rPr>
        <w:t xml:space="preserve"> </w:t>
      </w:r>
      <w:r w:rsidRPr="00801F3B">
        <w:rPr>
          <w:color w:val="000000"/>
        </w:rPr>
        <w:t>с</w:t>
      </w:r>
      <w:r w:rsidRPr="00801F3B">
        <w:rPr>
          <w:color w:val="000000"/>
          <w:spacing w:val="76"/>
        </w:rPr>
        <w:t xml:space="preserve"> </w:t>
      </w:r>
      <w:r w:rsidRPr="00801F3B">
        <w:rPr>
          <w:color w:val="000000"/>
        </w:rPr>
        <w:t>з</w:t>
      </w:r>
      <w:r w:rsidRPr="00801F3B">
        <w:rPr>
          <w:color w:val="000000"/>
          <w:spacing w:val="-1"/>
        </w:rPr>
        <w:t>а</w:t>
      </w:r>
      <w:r w:rsidRPr="00801F3B">
        <w:rPr>
          <w:color w:val="000000"/>
        </w:rPr>
        <w:t>д</w:t>
      </w:r>
      <w:r w:rsidRPr="00801F3B">
        <w:rPr>
          <w:color w:val="000000"/>
          <w:spacing w:val="-2"/>
        </w:rPr>
        <w:t>а</w:t>
      </w:r>
      <w:r w:rsidRPr="00801F3B">
        <w:rPr>
          <w:color w:val="000000"/>
        </w:rPr>
        <w:t>чами</w:t>
      </w:r>
      <w:r w:rsidRPr="00801F3B">
        <w:rPr>
          <w:color w:val="000000"/>
          <w:spacing w:val="72"/>
        </w:rPr>
        <w:t xml:space="preserve"> </w:t>
      </w:r>
      <w:r w:rsidRPr="00801F3B">
        <w:rPr>
          <w:color w:val="000000"/>
          <w:spacing w:val="1"/>
        </w:rPr>
        <w:t>п</w:t>
      </w:r>
      <w:r w:rsidRPr="00801F3B">
        <w:rPr>
          <w:color w:val="000000"/>
        </w:rPr>
        <w:t>о</w:t>
      </w:r>
      <w:r w:rsidRPr="00801F3B">
        <w:rPr>
          <w:color w:val="000000"/>
          <w:spacing w:val="75"/>
        </w:rPr>
        <w:t xml:space="preserve"> </w:t>
      </w:r>
      <w:r w:rsidRPr="00801F3B">
        <w:rPr>
          <w:color w:val="000000"/>
        </w:rPr>
        <w:t>обе</w:t>
      </w:r>
      <w:r w:rsidRPr="00801F3B">
        <w:rPr>
          <w:color w:val="000000"/>
          <w:spacing w:val="-1"/>
        </w:rPr>
        <w:t>с</w:t>
      </w:r>
      <w:r w:rsidRPr="00801F3B">
        <w:rPr>
          <w:color w:val="000000"/>
        </w:rPr>
        <w:t>печ</w:t>
      </w:r>
      <w:r w:rsidRPr="00801F3B">
        <w:rPr>
          <w:color w:val="000000"/>
          <w:spacing w:val="-1"/>
        </w:rPr>
        <w:t>е</w:t>
      </w:r>
      <w:r w:rsidRPr="00801F3B">
        <w:rPr>
          <w:color w:val="000000"/>
        </w:rPr>
        <w:t>н</w:t>
      </w:r>
      <w:r w:rsidRPr="00801F3B">
        <w:rPr>
          <w:color w:val="000000"/>
          <w:spacing w:val="1"/>
        </w:rPr>
        <w:t>и</w:t>
      </w:r>
      <w:r w:rsidRPr="00801F3B">
        <w:rPr>
          <w:color w:val="000000"/>
        </w:rPr>
        <w:t>ю</w:t>
      </w:r>
      <w:r w:rsidRPr="00801F3B">
        <w:rPr>
          <w:color w:val="000000"/>
          <w:spacing w:val="72"/>
        </w:rPr>
        <w:t xml:space="preserve"> </w:t>
      </w:r>
      <w:r w:rsidRPr="00801F3B">
        <w:rPr>
          <w:color w:val="000000"/>
          <w:spacing w:val="2"/>
        </w:rPr>
        <w:t>р</w:t>
      </w:r>
      <w:r w:rsidRPr="00801F3B">
        <w:rPr>
          <w:color w:val="000000"/>
          <w:spacing w:val="-2"/>
        </w:rPr>
        <w:t>е</w:t>
      </w:r>
      <w:r w:rsidRPr="00801F3B">
        <w:rPr>
          <w:color w:val="000000"/>
        </w:rPr>
        <w:t>а</w:t>
      </w:r>
      <w:r w:rsidRPr="00801F3B">
        <w:rPr>
          <w:color w:val="000000"/>
          <w:spacing w:val="-1"/>
        </w:rPr>
        <w:t>л</w:t>
      </w:r>
      <w:r w:rsidRPr="00801F3B">
        <w:rPr>
          <w:color w:val="000000"/>
        </w:rPr>
        <w:t>изации</w:t>
      </w:r>
      <w:r w:rsidRPr="00801F3B">
        <w:rPr>
          <w:color w:val="000000"/>
          <w:spacing w:val="77"/>
        </w:rPr>
        <w:t xml:space="preserve"> </w:t>
      </w:r>
      <w:r w:rsidRPr="00801F3B">
        <w:rPr>
          <w:color w:val="000000"/>
        </w:rPr>
        <w:t>А</w:t>
      </w:r>
      <w:r w:rsidRPr="00801F3B">
        <w:rPr>
          <w:color w:val="000000"/>
          <w:spacing w:val="-2"/>
        </w:rPr>
        <w:t>О</w:t>
      </w:r>
      <w:r w:rsidRPr="00801F3B">
        <w:rPr>
          <w:color w:val="000000"/>
          <w:spacing w:val="-1"/>
        </w:rPr>
        <w:t>О</w:t>
      </w:r>
      <w:r w:rsidRPr="00801F3B">
        <w:rPr>
          <w:color w:val="000000"/>
        </w:rPr>
        <w:t xml:space="preserve">П </w:t>
      </w:r>
      <w:r w:rsidRPr="00801F3B">
        <w:rPr>
          <w:color w:val="000000"/>
          <w:spacing w:val="-1"/>
        </w:rPr>
        <w:t>ОО</w:t>
      </w:r>
      <w:r w:rsidRPr="00801F3B">
        <w:rPr>
          <w:color w:val="000000"/>
        </w:rPr>
        <w:t>О</w:t>
      </w:r>
      <w:r w:rsidRPr="00801F3B">
        <w:rPr>
          <w:color w:val="000000"/>
          <w:spacing w:val="-1"/>
        </w:rPr>
        <w:t xml:space="preserve"> </w:t>
      </w:r>
      <w:r w:rsidRPr="00801F3B">
        <w:rPr>
          <w:color w:val="000000"/>
        </w:rPr>
        <w:t xml:space="preserve">и </w:t>
      </w:r>
      <w:r w:rsidRPr="00801F3B">
        <w:rPr>
          <w:color w:val="000000"/>
          <w:spacing w:val="1"/>
        </w:rPr>
        <w:t>со</w:t>
      </w:r>
      <w:r w:rsidRPr="00801F3B">
        <w:rPr>
          <w:color w:val="000000"/>
        </w:rPr>
        <w:t>зд</w:t>
      </w:r>
      <w:r w:rsidRPr="00801F3B">
        <w:rPr>
          <w:color w:val="000000"/>
          <w:spacing w:val="-1"/>
        </w:rPr>
        <w:t>а</w:t>
      </w:r>
      <w:r w:rsidRPr="00801F3B">
        <w:rPr>
          <w:color w:val="000000"/>
        </w:rPr>
        <w:t>н</w:t>
      </w:r>
      <w:r w:rsidRPr="00801F3B">
        <w:rPr>
          <w:color w:val="000000"/>
          <w:spacing w:val="1"/>
        </w:rPr>
        <w:t>и</w:t>
      </w:r>
      <w:r w:rsidRPr="00801F3B">
        <w:rPr>
          <w:color w:val="000000"/>
        </w:rPr>
        <w:t xml:space="preserve">ю </w:t>
      </w:r>
      <w:r w:rsidRPr="00801F3B">
        <w:rPr>
          <w:color w:val="000000"/>
          <w:spacing w:val="-2"/>
        </w:rPr>
        <w:t>с</w:t>
      </w:r>
      <w:r w:rsidRPr="00801F3B">
        <w:rPr>
          <w:color w:val="000000"/>
          <w:spacing w:val="-1"/>
        </w:rPr>
        <w:t>о</w:t>
      </w:r>
      <w:r w:rsidRPr="00801F3B">
        <w:rPr>
          <w:color w:val="000000"/>
        </w:rPr>
        <w:t>ответст</w:t>
      </w:r>
      <w:r w:rsidRPr="00801F3B">
        <w:rPr>
          <w:color w:val="000000"/>
          <w:spacing w:val="-1"/>
        </w:rPr>
        <w:t>в</w:t>
      </w:r>
      <w:r w:rsidRPr="00801F3B">
        <w:rPr>
          <w:color w:val="000000"/>
          <w:spacing w:val="-4"/>
        </w:rPr>
        <w:t>у</w:t>
      </w:r>
      <w:r w:rsidRPr="00801F3B">
        <w:rPr>
          <w:color w:val="000000"/>
        </w:rPr>
        <w:t>ю</w:t>
      </w:r>
      <w:r w:rsidRPr="00801F3B">
        <w:rPr>
          <w:color w:val="000000"/>
          <w:spacing w:val="-1"/>
        </w:rPr>
        <w:t>щ</w:t>
      </w:r>
      <w:r w:rsidRPr="00801F3B">
        <w:rPr>
          <w:color w:val="000000"/>
        </w:rPr>
        <w:t>ей</w:t>
      </w:r>
      <w:r w:rsidRPr="00801F3B">
        <w:rPr>
          <w:color w:val="000000"/>
          <w:spacing w:val="1"/>
        </w:rPr>
        <w:t xml:space="preserve"> </w:t>
      </w:r>
      <w:r w:rsidRPr="00801F3B">
        <w:rPr>
          <w:color w:val="000000"/>
          <w:spacing w:val="-1"/>
        </w:rPr>
        <w:t>о</w:t>
      </w:r>
      <w:r w:rsidRPr="00801F3B">
        <w:rPr>
          <w:color w:val="000000"/>
        </w:rPr>
        <w:t>бразовате</w:t>
      </w:r>
      <w:r w:rsidRPr="00801F3B">
        <w:rPr>
          <w:color w:val="000000"/>
          <w:spacing w:val="-1"/>
        </w:rPr>
        <w:t>л</w:t>
      </w:r>
      <w:r w:rsidRPr="00801F3B">
        <w:rPr>
          <w:color w:val="000000"/>
        </w:rPr>
        <w:t>ь</w:t>
      </w:r>
      <w:r w:rsidRPr="00801F3B">
        <w:rPr>
          <w:color w:val="000000"/>
          <w:spacing w:val="-2"/>
        </w:rPr>
        <w:t>н</w:t>
      </w:r>
      <w:r w:rsidRPr="00801F3B">
        <w:rPr>
          <w:color w:val="000000"/>
        </w:rPr>
        <w:t xml:space="preserve">ой и </w:t>
      </w:r>
      <w:r w:rsidRPr="00801F3B">
        <w:rPr>
          <w:color w:val="000000"/>
          <w:spacing w:val="-1"/>
        </w:rPr>
        <w:t>с</w:t>
      </w:r>
      <w:r w:rsidRPr="00801F3B">
        <w:rPr>
          <w:color w:val="000000"/>
          <w:spacing w:val="-2"/>
        </w:rPr>
        <w:t>о</w:t>
      </w:r>
      <w:r w:rsidRPr="00801F3B">
        <w:rPr>
          <w:color w:val="000000"/>
          <w:spacing w:val="-1"/>
        </w:rPr>
        <w:t>ц</w:t>
      </w:r>
      <w:r w:rsidRPr="00801F3B">
        <w:rPr>
          <w:color w:val="000000"/>
          <w:spacing w:val="-2"/>
        </w:rPr>
        <w:t>и</w:t>
      </w:r>
      <w:r w:rsidRPr="00801F3B">
        <w:rPr>
          <w:color w:val="000000"/>
        </w:rPr>
        <w:t>а</w:t>
      </w:r>
      <w:r w:rsidRPr="00801F3B">
        <w:rPr>
          <w:color w:val="000000"/>
          <w:spacing w:val="-1"/>
        </w:rPr>
        <w:t>л</w:t>
      </w:r>
      <w:r w:rsidRPr="00801F3B">
        <w:rPr>
          <w:color w:val="000000"/>
        </w:rPr>
        <w:t>ьн</w:t>
      </w:r>
      <w:r w:rsidRPr="00801F3B">
        <w:rPr>
          <w:color w:val="000000"/>
          <w:spacing w:val="-1"/>
        </w:rPr>
        <w:t>о</w:t>
      </w:r>
      <w:r w:rsidRPr="00801F3B">
        <w:rPr>
          <w:color w:val="000000"/>
        </w:rPr>
        <w:t>й ср</w:t>
      </w:r>
      <w:r w:rsidRPr="00801F3B">
        <w:rPr>
          <w:color w:val="000000"/>
          <w:spacing w:val="-1"/>
        </w:rPr>
        <w:t>е</w:t>
      </w:r>
      <w:r w:rsidRPr="00801F3B">
        <w:rPr>
          <w:color w:val="000000"/>
          <w:spacing w:val="-2"/>
        </w:rPr>
        <w:t>д</w:t>
      </w:r>
      <w:r w:rsidRPr="00801F3B">
        <w:rPr>
          <w:color w:val="000000"/>
        </w:rPr>
        <w:t>ы.</w:t>
      </w:r>
    </w:p>
    <w:p w:rsidR="00E443D1" w:rsidRPr="00801F3B" w:rsidRDefault="00E443D1" w:rsidP="008B4268">
      <w:pPr>
        <w:tabs>
          <w:tab w:val="left" w:pos="9072"/>
        </w:tabs>
        <w:ind w:right="-29" w:firstLine="284"/>
        <w:jc w:val="both"/>
        <w:rPr>
          <w:color w:val="000000"/>
        </w:rPr>
      </w:pPr>
      <w:r w:rsidRPr="00801F3B">
        <w:rPr>
          <w:color w:val="000000"/>
        </w:rPr>
        <w:t>Мате</w:t>
      </w:r>
      <w:r w:rsidRPr="00801F3B">
        <w:rPr>
          <w:color w:val="000000"/>
          <w:spacing w:val="1"/>
        </w:rPr>
        <w:t>ри</w:t>
      </w:r>
      <w:r w:rsidRPr="00801F3B">
        <w:rPr>
          <w:color w:val="000000"/>
        </w:rPr>
        <w:t>ал</w:t>
      </w:r>
      <w:r w:rsidRPr="00801F3B">
        <w:rPr>
          <w:color w:val="000000"/>
          <w:spacing w:val="-1"/>
        </w:rPr>
        <w:t>ь</w:t>
      </w:r>
      <w:r w:rsidRPr="00801F3B">
        <w:rPr>
          <w:color w:val="000000"/>
          <w:spacing w:val="-2"/>
        </w:rPr>
        <w:t>н</w:t>
      </w:r>
      <w:r w:rsidRPr="00801F3B">
        <w:rPr>
          <w:color w:val="000000"/>
        </w:rPr>
        <w:t>о-т</w:t>
      </w:r>
      <w:r w:rsidRPr="00801F3B">
        <w:rPr>
          <w:color w:val="000000"/>
          <w:spacing w:val="-1"/>
        </w:rPr>
        <w:t>ех</w:t>
      </w:r>
      <w:r w:rsidRPr="00801F3B">
        <w:rPr>
          <w:color w:val="000000"/>
        </w:rPr>
        <w:t>н</w:t>
      </w:r>
      <w:r w:rsidRPr="00801F3B">
        <w:rPr>
          <w:color w:val="000000"/>
          <w:spacing w:val="1"/>
        </w:rPr>
        <w:t>и</w:t>
      </w:r>
      <w:r w:rsidRPr="00801F3B">
        <w:rPr>
          <w:color w:val="000000"/>
          <w:spacing w:val="-1"/>
        </w:rPr>
        <w:t>ч</w:t>
      </w:r>
      <w:r w:rsidRPr="00801F3B">
        <w:rPr>
          <w:color w:val="000000"/>
        </w:rPr>
        <w:t>ес</w:t>
      </w:r>
      <w:r w:rsidRPr="00801F3B">
        <w:rPr>
          <w:color w:val="000000"/>
          <w:spacing w:val="-2"/>
        </w:rPr>
        <w:t>к</w:t>
      </w:r>
      <w:r w:rsidRPr="00801F3B">
        <w:rPr>
          <w:color w:val="000000"/>
        </w:rPr>
        <w:t>ое</w:t>
      </w:r>
      <w:r w:rsidRPr="00801F3B">
        <w:rPr>
          <w:color w:val="000000"/>
          <w:spacing w:val="119"/>
        </w:rPr>
        <w:t xml:space="preserve"> </w:t>
      </w:r>
      <w:r w:rsidRPr="00801F3B">
        <w:rPr>
          <w:color w:val="000000"/>
          <w:spacing w:val="-1"/>
        </w:rPr>
        <w:t>о</w:t>
      </w:r>
      <w:r w:rsidRPr="00801F3B">
        <w:rPr>
          <w:color w:val="000000"/>
        </w:rPr>
        <w:t>б</w:t>
      </w:r>
      <w:r w:rsidRPr="00801F3B">
        <w:rPr>
          <w:color w:val="000000"/>
          <w:spacing w:val="-1"/>
        </w:rPr>
        <w:t>е</w:t>
      </w:r>
      <w:r w:rsidRPr="00801F3B">
        <w:rPr>
          <w:color w:val="000000"/>
        </w:rPr>
        <w:t>сп</w:t>
      </w:r>
      <w:r w:rsidRPr="00801F3B">
        <w:rPr>
          <w:color w:val="000000"/>
          <w:spacing w:val="-1"/>
        </w:rPr>
        <w:t>е</w:t>
      </w:r>
      <w:r w:rsidRPr="00801F3B">
        <w:rPr>
          <w:color w:val="000000"/>
        </w:rPr>
        <w:t>ч</w:t>
      </w:r>
      <w:r w:rsidRPr="00801F3B">
        <w:rPr>
          <w:color w:val="000000"/>
          <w:spacing w:val="-2"/>
        </w:rPr>
        <w:t>е</w:t>
      </w:r>
      <w:r w:rsidRPr="00801F3B">
        <w:rPr>
          <w:color w:val="000000"/>
        </w:rPr>
        <w:t>н</w:t>
      </w:r>
      <w:r w:rsidRPr="00801F3B">
        <w:rPr>
          <w:color w:val="000000"/>
          <w:spacing w:val="1"/>
        </w:rPr>
        <w:t>и</w:t>
      </w:r>
      <w:r w:rsidRPr="00801F3B">
        <w:rPr>
          <w:color w:val="000000"/>
        </w:rPr>
        <w:t>е</w:t>
      </w:r>
      <w:r w:rsidRPr="00801F3B">
        <w:rPr>
          <w:color w:val="000000"/>
          <w:spacing w:val="116"/>
        </w:rPr>
        <w:t xml:space="preserve"> </w:t>
      </w:r>
      <w:r w:rsidRPr="00801F3B">
        <w:rPr>
          <w:color w:val="000000"/>
          <w:spacing w:val="1"/>
        </w:rPr>
        <w:t>о</w:t>
      </w:r>
      <w:r w:rsidRPr="00801F3B">
        <w:rPr>
          <w:color w:val="000000"/>
          <w:spacing w:val="-1"/>
        </w:rPr>
        <w:t>с</w:t>
      </w:r>
      <w:r w:rsidRPr="00801F3B">
        <w:rPr>
          <w:color w:val="000000"/>
        </w:rPr>
        <w:t>н</w:t>
      </w:r>
      <w:r w:rsidRPr="00801F3B">
        <w:rPr>
          <w:color w:val="000000"/>
          <w:spacing w:val="1"/>
        </w:rPr>
        <w:t>о</w:t>
      </w:r>
      <w:r w:rsidRPr="00801F3B">
        <w:rPr>
          <w:color w:val="000000"/>
          <w:spacing w:val="-2"/>
        </w:rPr>
        <w:t>в</w:t>
      </w:r>
      <w:r w:rsidRPr="00801F3B">
        <w:rPr>
          <w:color w:val="000000"/>
        </w:rPr>
        <w:t>н</w:t>
      </w:r>
      <w:r w:rsidRPr="00801F3B">
        <w:rPr>
          <w:color w:val="000000"/>
          <w:spacing w:val="1"/>
        </w:rPr>
        <w:t>о</w:t>
      </w:r>
      <w:r w:rsidRPr="00801F3B">
        <w:rPr>
          <w:color w:val="000000"/>
          <w:spacing w:val="-1"/>
        </w:rPr>
        <w:t>г</w:t>
      </w:r>
      <w:r w:rsidRPr="00801F3B">
        <w:rPr>
          <w:color w:val="000000"/>
        </w:rPr>
        <w:t>о</w:t>
      </w:r>
      <w:r w:rsidRPr="00801F3B">
        <w:rPr>
          <w:color w:val="000000"/>
          <w:spacing w:val="116"/>
        </w:rPr>
        <w:t xml:space="preserve"> </w:t>
      </w:r>
      <w:r w:rsidRPr="00801F3B">
        <w:rPr>
          <w:color w:val="000000"/>
          <w:spacing w:val="1"/>
        </w:rPr>
        <w:t>о</w:t>
      </w:r>
      <w:r w:rsidRPr="00801F3B">
        <w:rPr>
          <w:color w:val="000000"/>
        </w:rPr>
        <w:t>бщего</w:t>
      </w:r>
      <w:r w:rsidRPr="00801F3B">
        <w:rPr>
          <w:color w:val="000000"/>
          <w:spacing w:val="116"/>
        </w:rPr>
        <w:t xml:space="preserve"> </w:t>
      </w:r>
      <w:r w:rsidRPr="00801F3B">
        <w:rPr>
          <w:color w:val="000000"/>
          <w:spacing w:val="1"/>
        </w:rPr>
        <w:t>о</w:t>
      </w:r>
      <w:r w:rsidRPr="00801F3B">
        <w:rPr>
          <w:color w:val="000000"/>
        </w:rPr>
        <w:t>бра</w:t>
      </w:r>
      <w:r w:rsidRPr="00801F3B">
        <w:rPr>
          <w:color w:val="000000"/>
          <w:spacing w:val="-2"/>
        </w:rPr>
        <w:t>з</w:t>
      </w:r>
      <w:r w:rsidRPr="00801F3B">
        <w:rPr>
          <w:color w:val="000000"/>
        </w:rPr>
        <w:t>ован</w:t>
      </w:r>
      <w:r w:rsidRPr="00801F3B">
        <w:rPr>
          <w:color w:val="000000"/>
          <w:spacing w:val="-2"/>
        </w:rPr>
        <w:t>и</w:t>
      </w:r>
      <w:r w:rsidRPr="00801F3B">
        <w:rPr>
          <w:color w:val="000000"/>
        </w:rPr>
        <w:t xml:space="preserve">я </w:t>
      </w:r>
      <w:r w:rsidRPr="00801F3B">
        <w:rPr>
          <w:color w:val="000000"/>
          <w:spacing w:val="1"/>
        </w:rPr>
        <w:t>об</w:t>
      </w:r>
      <w:r w:rsidRPr="00801F3B">
        <w:rPr>
          <w:color w:val="000000"/>
          <w:spacing w:val="-3"/>
        </w:rPr>
        <w:t>у</w:t>
      </w:r>
      <w:r w:rsidRPr="00801F3B">
        <w:rPr>
          <w:color w:val="000000"/>
        </w:rPr>
        <w:t>чаю</w:t>
      </w:r>
      <w:r w:rsidRPr="00801F3B">
        <w:rPr>
          <w:color w:val="000000"/>
          <w:spacing w:val="-1"/>
        </w:rPr>
        <w:t>щи</w:t>
      </w:r>
      <w:r w:rsidRPr="00801F3B">
        <w:rPr>
          <w:color w:val="000000"/>
        </w:rPr>
        <w:t>хся</w:t>
      </w:r>
      <w:r w:rsidRPr="00801F3B">
        <w:rPr>
          <w:color w:val="000000"/>
          <w:spacing w:val="66"/>
        </w:rPr>
        <w:t xml:space="preserve"> </w:t>
      </w:r>
      <w:r w:rsidRPr="00801F3B">
        <w:rPr>
          <w:color w:val="000000"/>
        </w:rPr>
        <w:t>с</w:t>
      </w:r>
      <w:r w:rsidRPr="00801F3B">
        <w:rPr>
          <w:color w:val="000000"/>
          <w:spacing w:val="66"/>
        </w:rPr>
        <w:t xml:space="preserve"> </w:t>
      </w:r>
      <w:r w:rsidRPr="00801F3B">
        <w:rPr>
          <w:color w:val="000000"/>
          <w:spacing w:val="1"/>
        </w:rPr>
        <w:t>З</w:t>
      </w:r>
      <w:r w:rsidRPr="00801F3B">
        <w:rPr>
          <w:color w:val="000000"/>
        </w:rPr>
        <w:t>ПР</w:t>
      </w:r>
      <w:r w:rsidRPr="00801F3B">
        <w:rPr>
          <w:color w:val="000000"/>
          <w:spacing w:val="65"/>
        </w:rPr>
        <w:t xml:space="preserve"> </w:t>
      </w:r>
      <w:r w:rsidRPr="00801F3B">
        <w:rPr>
          <w:color w:val="000000"/>
          <w:spacing w:val="1"/>
        </w:rPr>
        <w:t>до</w:t>
      </w:r>
      <w:r w:rsidRPr="00801F3B">
        <w:rPr>
          <w:color w:val="000000"/>
        </w:rPr>
        <w:t>лж</w:t>
      </w:r>
      <w:r w:rsidRPr="00801F3B">
        <w:rPr>
          <w:color w:val="000000"/>
          <w:spacing w:val="-1"/>
        </w:rPr>
        <w:t>н</w:t>
      </w:r>
      <w:r w:rsidRPr="00801F3B">
        <w:rPr>
          <w:color w:val="000000"/>
        </w:rPr>
        <w:t>о</w:t>
      </w:r>
      <w:r w:rsidRPr="00801F3B">
        <w:rPr>
          <w:color w:val="000000"/>
          <w:spacing w:val="66"/>
        </w:rPr>
        <w:t xml:space="preserve"> </w:t>
      </w:r>
      <w:r w:rsidRPr="00801F3B">
        <w:rPr>
          <w:color w:val="000000"/>
          <w:spacing w:val="1"/>
        </w:rPr>
        <w:t>о</w:t>
      </w:r>
      <w:r w:rsidRPr="00801F3B">
        <w:rPr>
          <w:color w:val="000000"/>
        </w:rPr>
        <w:t>тв</w:t>
      </w:r>
      <w:r w:rsidRPr="00801F3B">
        <w:rPr>
          <w:color w:val="000000"/>
          <w:spacing w:val="-2"/>
        </w:rPr>
        <w:t>е</w:t>
      </w:r>
      <w:r w:rsidRPr="00801F3B">
        <w:rPr>
          <w:color w:val="000000"/>
        </w:rPr>
        <w:t>чать</w:t>
      </w:r>
      <w:r w:rsidRPr="00801F3B">
        <w:rPr>
          <w:color w:val="000000"/>
          <w:spacing w:val="61"/>
        </w:rPr>
        <w:t xml:space="preserve"> </w:t>
      </w:r>
      <w:r w:rsidRPr="00801F3B">
        <w:rPr>
          <w:color w:val="000000"/>
          <w:spacing w:val="1"/>
        </w:rPr>
        <w:t>н</w:t>
      </w:r>
      <w:r w:rsidRPr="00801F3B">
        <w:rPr>
          <w:color w:val="000000"/>
        </w:rPr>
        <w:t>е</w:t>
      </w:r>
      <w:r w:rsidRPr="00801F3B">
        <w:rPr>
          <w:color w:val="000000"/>
          <w:spacing w:val="66"/>
        </w:rPr>
        <w:t xml:space="preserve"> </w:t>
      </w:r>
      <w:r w:rsidRPr="00801F3B">
        <w:rPr>
          <w:color w:val="000000"/>
        </w:rPr>
        <w:t>т</w:t>
      </w:r>
      <w:r w:rsidRPr="00801F3B">
        <w:rPr>
          <w:color w:val="000000"/>
          <w:spacing w:val="1"/>
        </w:rPr>
        <w:t>о</w:t>
      </w:r>
      <w:r w:rsidRPr="00801F3B">
        <w:rPr>
          <w:color w:val="000000"/>
        </w:rPr>
        <w:t>л</w:t>
      </w:r>
      <w:r w:rsidRPr="00801F3B">
        <w:rPr>
          <w:color w:val="000000"/>
          <w:spacing w:val="-1"/>
        </w:rPr>
        <w:t>ь</w:t>
      </w:r>
      <w:r w:rsidRPr="00801F3B">
        <w:rPr>
          <w:color w:val="000000"/>
        </w:rPr>
        <w:t>ко</w:t>
      </w:r>
      <w:r w:rsidRPr="00801F3B">
        <w:rPr>
          <w:color w:val="000000"/>
          <w:spacing w:val="66"/>
        </w:rPr>
        <w:t xml:space="preserve"> </w:t>
      </w:r>
      <w:r w:rsidRPr="00801F3B">
        <w:rPr>
          <w:color w:val="000000"/>
          <w:spacing w:val="1"/>
        </w:rPr>
        <w:t>об</w:t>
      </w:r>
      <w:r w:rsidRPr="00801F3B">
        <w:rPr>
          <w:color w:val="000000"/>
          <w:spacing w:val="-1"/>
        </w:rPr>
        <w:t>щ</w:t>
      </w:r>
      <w:r w:rsidRPr="00801F3B">
        <w:rPr>
          <w:color w:val="000000"/>
        </w:rPr>
        <w:t>им,</w:t>
      </w:r>
      <w:r w:rsidRPr="00801F3B">
        <w:rPr>
          <w:color w:val="000000"/>
          <w:spacing w:val="62"/>
        </w:rPr>
        <w:t xml:space="preserve"> </w:t>
      </w:r>
      <w:r w:rsidRPr="00801F3B">
        <w:rPr>
          <w:color w:val="000000"/>
          <w:spacing w:val="1"/>
        </w:rPr>
        <w:t>н</w:t>
      </w:r>
      <w:r w:rsidRPr="00801F3B">
        <w:rPr>
          <w:color w:val="000000"/>
        </w:rPr>
        <w:t>о</w:t>
      </w:r>
      <w:r w:rsidRPr="00801F3B">
        <w:rPr>
          <w:color w:val="000000"/>
          <w:spacing w:val="67"/>
        </w:rPr>
        <w:t xml:space="preserve"> </w:t>
      </w:r>
      <w:r w:rsidRPr="00801F3B">
        <w:rPr>
          <w:color w:val="000000"/>
        </w:rPr>
        <w:t>и</w:t>
      </w:r>
      <w:r w:rsidRPr="00801F3B">
        <w:rPr>
          <w:color w:val="000000"/>
          <w:spacing w:val="67"/>
        </w:rPr>
        <w:t xml:space="preserve"> </w:t>
      </w:r>
      <w:r w:rsidRPr="00801F3B">
        <w:rPr>
          <w:color w:val="000000"/>
          <w:spacing w:val="1"/>
        </w:rPr>
        <w:t>и</w:t>
      </w:r>
      <w:r w:rsidRPr="00801F3B">
        <w:rPr>
          <w:color w:val="000000"/>
        </w:rPr>
        <w:t>х</w:t>
      </w:r>
      <w:r w:rsidRPr="00801F3B">
        <w:rPr>
          <w:color w:val="000000"/>
          <w:spacing w:val="66"/>
        </w:rPr>
        <w:t xml:space="preserve"> </w:t>
      </w:r>
      <w:r w:rsidRPr="00801F3B">
        <w:rPr>
          <w:color w:val="000000"/>
          <w:spacing w:val="2"/>
        </w:rPr>
        <w:t>о</w:t>
      </w:r>
      <w:r w:rsidRPr="00801F3B">
        <w:rPr>
          <w:color w:val="000000"/>
          <w:spacing w:val="-2"/>
        </w:rPr>
        <w:t>с</w:t>
      </w:r>
      <w:r w:rsidRPr="00801F3B">
        <w:rPr>
          <w:color w:val="000000"/>
          <w:spacing w:val="-1"/>
        </w:rPr>
        <w:t>о</w:t>
      </w:r>
      <w:r w:rsidRPr="00801F3B">
        <w:rPr>
          <w:color w:val="000000"/>
        </w:rPr>
        <w:t xml:space="preserve">бым </w:t>
      </w:r>
      <w:r w:rsidRPr="00801F3B">
        <w:rPr>
          <w:color w:val="000000"/>
          <w:spacing w:val="1"/>
        </w:rPr>
        <w:t>о</w:t>
      </w:r>
      <w:r w:rsidRPr="00801F3B">
        <w:rPr>
          <w:color w:val="000000"/>
          <w:spacing w:val="-1"/>
        </w:rPr>
        <w:t>б</w:t>
      </w:r>
      <w:r w:rsidRPr="00801F3B">
        <w:rPr>
          <w:color w:val="000000"/>
          <w:spacing w:val="1"/>
        </w:rPr>
        <w:t>р</w:t>
      </w:r>
      <w:r w:rsidRPr="00801F3B">
        <w:rPr>
          <w:color w:val="000000"/>
        </w:rPr>
        <w:t>а</w:t>
      </w:r>
      <w:r w:rsidRPr="00801F3B">
        <w:rPr>
          <w:color w:val="000000"/>
          <w:spacing w:val="-2"/>
        </w:rPr>
        <w:t>з</w:t>
      </w:r>
      <w:r w:rsidRPr="00801F3B">
        <w:rPr>
          <w:color w:val="000000"/>
        </w:rPr>
        <w:t>овате</w:t>
      </w:r>
      <w:r w:rsidRPr="00801F3B">
        <w:rPr>
          <w:color w:val="000000"/>
          <w:spacing w:val="-1"/>
        </w:rPr>
        <w:t>л</w:t>
      </w:r>
      <w:r w:rsidRPr="00801F3B">
        <w:rPr>
          <w:color w:val="000000"/>
        </w:rPr>
        <w:t>ь</w:t>
      </w:r>
      <w:r w:rsidRPr="00801F3B">
        <w:rPr>
          <w:color w:val="000000"/>
          <w:spacing w:val="-2"/>
        </w:rPr>
        <w:t>н</w:t>
      </w:r>
      <w:r w:rsidRPr="00801F3B">
        <w:rPr>
          <w:color w:val="000000"/>
        </w:rPr>
        <w:t>ым</w:t>
      </w:r>
      <w:r w:rsidRPr="00801F3B">
        <w:rPr>
          <w:color w:val="000000"/>
          <w:spacing w:val="64"/>
        </w:rPr>
        <w:t xml:space="preserve"> </w:t>
      </w:r>
      <w:r w:rsidRPr="00801F3B">
        <w:rPr>
          <w:color w:val="000000"/>
        </w:rPr>
        <w:t>пот</w:t>
      </w:r>
      <w:r w:rsidRPr="00801F3B">
        <w:rPr>
          <w:color w:val="000000"/>
          <w:spacing w:val="-1"/>
        </w:rPr>
        <w:t>р</w:t>
      </w:r>
      <w:r w:rsidRPr="00801F3B">
        <w:rPr>
          <w:color w:val="000000"/>
        </w:rPr>
        <w:t>е</w:t>
      </w:r>
      <w:r w:rsidRPr="00801F3B">
        <w:rPr>
          <w:color w:val="000000"/>
          <w:spacing w:val="-1"/>
        </w:rPr>
        <w:t>б</w:t>
      </w:r>
      <w:r w:rsidRPr="00801F3B">
        <w:rPr>
          <w:color w:val="000000"/>
        </w:rPr>
        <w:t>ностям.</w:t>
      </w:r>
      <w:r w:rsidRPr="00801F3B">
        <w:rPr>
          <w:color w:val="000000"/>
          <w:spacing w:val="62"/>
        </w:rPr>
        <w:t xml:space="preserve"> </w:t>
      </w:r>
      <w:r w:rsidRPr="00801F3B">
        <w:rPr>
          <w:color w:val="000000"/>
        </w:rPr>
        <w:t>В</w:t>
      </w:r>
      <w:r w:rsidRPr="00801F3B">
        <w:rPr>
          <w:color w:val="000000"/>
          <w:spacing w:val="64"/>
        </w:rPr>
        <w:t xml:space="preserve"> </w:t>
      </w:r>
      <w:r w:rsidRPr="00801F3B">
        <w:rPr>
          <w:color w:val="000000"/>
        </w:rPr>
        <w:t>св</w:t>
      </w:r>
      <w:r w:rsidRPr="00801F3B">
        <w:rPr>
          <w:color w:val="000000"/>
          <w:spacing w:val="-1"/>
        </w:rPr>
        <w:t>яз</w:t>
      </w:r>
      <w:r w:rsidRPr="00801F3B">
        <w:rPr>
          <w:color w:val="000000"/>
        </w:rPr>
        <w:t>и</w:t>
      </w:r>
      <w:r w:rsidRPr="00801F3B">
        <w:rPr>
          <w:color w:val="000000"/>
          <w:spacing w:val="65"/>
        </w:rPr>
        <w:t xml:space="preserve"> </w:t>
      </w:r>
      <w:r w:rsidRPr="00801F3B">
        <w:rPr>
          <w:color w:val="000000"/>
        </w:rPr>
        <w:t>с</w:t>
      </w:r>
      <w:r w:rsidRPr="00801F3B">
        <w:rPr>
          <w:color w:val="000000"/>
          <w:spacing w:val="64"/>
        </w:rPr>
        <w:t xml:space="preserve"> </w:t>
      </w:r>
      <w:r w:rsidRPr="00801F3B">
        <w:rPr>
          <w:color w:val="000000"/>
        </w:rPr>
        <w:t>этим</w:t>
      </w:r>
      <w:r w:rsidRPr="00801F3B">
        <w:rPr>
          <w:color w:val="000000"/>
          <w:spacing w:val="64"/>
        </w:rPr>
        <w:t xml:space="preserve"> </w:t>
      </w:r>
      <w:r w:rsidRPr="00801F3B">
        <w:rPr>
          <w:color w:val="000000"/>
        </w:rPr>
        <w:t>в</w:t>
      </w:r>
      <w:r w:rsidRPr="00801F3B">
        <w:rPr>
          <w:color w:val="000000"/>
          <w:spacing w:val="63"/>
        </w:rPr>
        <w:t xml:space="preserve"> </w:t>
      </w:r>
      <w:r w:rsidRPr="00801F3B">
        <w:rPr>
          <w:color w:val="000000"/>
          <w:spacing w:val="1"/>
        </w:rPr>
        <w:t>с</w:t>
      </w:r>
      <w:r w:rsidRPr="00801F3B">
        <w:rPr>
          <w:color w:val="000000"/>
        </w:rPr>
        <w:t>т</w:t>
      </w:r>
      <w:r w:rsidRPr="00801F3B">
        <w:rPr>
          <w:color w:val="000000"/>
          <w:spacing w:val="1"/>
        </w:rPr>
        <w:t>р</w:t>
      </w:r>
      <w:r w:rsidRPr="00801F3B">
        <w:rPr>
          <w:color w:val="000000"/>
          <w:spacing w:val="-3"/>
        </w:rPr>
        <w:t>у</w:t>
      </w:r>
      <w:r w:rsidRPr="00801F3B">
        <w:rPr>
          <w:color w:val="000000"/>
        </w:rPr>
        <w:t>кт</w:t>
      </w:r>
      <w:r w:rsidRPr="00801F3B">
        <w:rPr>
          <w:color w:val="000000"/>
          <w:spacing w:val="-4"/>
        </w:rPr>
        <w:t>у</w:t>
      </w:r>
      <w:r w:rsidRPr="00801F3B">
        <w:rPr>
          <w:color w:val="000000"/>
        </w:rPr>
        <w:t>ре</w:t>
      </w:r>
      <w:r w:rsidRPr="00801F3B">
        <w:rPr>
          <w:color w:val="000000"/>
          <w:spacing w:val="65"/>
        </w:rPr>
        <w:t xml:space="preserve"> </w:t>
      </w:r>
      <w:r w:rsidRPr="00801F3B">
        <w:rPr>
          <w:color w:val="000000"/>
        </w:rPr>
        <w:t>мате</w:t>
      </w:r>
      <w:r w:rsidRPr="00801F3B">
        <w:rPr>
          <w:color w:val="000000"/>
          <w:spacing w:val="1"/>
        </w:rPr>
        <w:t>ри</w:t>
      </w:r>
      <w:r w:rsidRPr="00801F3B">
        <w:rPr>
          <w:color w:val="000000"/>
        </w:rPr>
        <w:t>ал</w:t>
      </w:r>
      <w:r w:rsidRPr="00801F3B">
        <w:rPr>
          <w:color w:val="000000"/>
          <w:spacing w:val="-1"/>
        </w:rPr>
        <w:t>ьн</w:t>
      </w:r>
      <w:r w:rsidRPr="00801F3B">
        <w:rPr>
          <w:color w:val="000000"/>
          <w:spacing w:val="2"/>
        </w:rPr>
        <w:t>о</w:t>
      </w:r>
      <w:r w:rsidRPr="00801F3B">
        <w:rPr>
          <w:color w:val="000000"/>
        </w:rPr>
        <w:t>-те</w:t>
      </w:r>
      <w:r w:rsidRPr="00801F3B">
        <w:rPr>
          <w:color w:val="000000"/>
          <w:spacing w:val="1"/>
        </w:rPr>
        <w:t>х</w:t>
      </w:r>
      <w:r w:rsidRPr="00801F3B">
        <w:rPr>
          <w:color w:val="000000"/>
          <w:spacing w:val="-1"/>
        </w:rPr>
        <w:t>н</w:t>
      </w:r>
      <w:r w:rsidRPr="00801F3B">
        <w:rPr>
          <w:color w:val="000000"/>
        </w:rPr>
        <w:t>и</w:t>
      </w:r>
      <w:r w:rsidRPr="00801F3B">
        <w:rPr>
          <w:color w:val="000000"/>
          <w:spacing w:val="-1"/>
        </w:rPr>
        <w:t>ч</w:t>
      </w:r>
      <w:r w:rsidRPr="00801F3B">
        <w:rPr>
          <w:color w:val="000000"/>
        </w:rPr>
        <w:t>ес</w:t>
      </w:r>
      <w:r w:rsidRPr="00801F3B">
        <w:rPr>
          <w:color w:val="000000"/>
          <w:spacing w:val="-2"/>
        </w:rPr>
        <w:t>к</w:t>
      </w:r>
      <w:r w:rsidRPr="00801F3B">
        <w:rPr>
          <w:color w:val="000000"/>
        </w:rPr>
        <w:t>о</w:t>
      </w:r>
      <w:r w:rsidRPr="00801F3B">
        <w:rPr>
          <w:color w:val="000000"/>
          <w:spacing w:val="-1"/>
        </w:rPr>
        <w:t>г</w:t>
      </w:r>
      <w:r w:rsidRPr="00801F3B">
        <w:rPr>
          <w:color w:val="000000"/>
        </w:rPr>
        <w:t>о</w:t>
      </w:r>
      <w:r w:rsidRPr="00801F3B">
        <w:rPr>
          <w:color w:val="000000"/>
          <w:spacing w:val="112"/>
        </w:rPr>
        <w:t xml:space="preserve"> </w:t>
      </w:r>
      <w:r w:rsidRPr="00801F3B">
        <w:rPr>
          <w:color w:val="000000"/>
          <w:spacing w:val="2"/>
        </w:rPr>
        <w:t>о</w:t>
      </w:r>
      <w:r w:rsidRPr="00801F3B">
        <w:rPr>
          <w:color w:val="000000"/>
          <w:spacing w:val="1"/>
        </w:rPr>
        <w:t>б</w:t>
      </w:r>
      <w:r w:rsidRPr="00801F3B">
        <w:rPr>
          <w:color w:val="000000"/>
          <w:spacing w:val="-2"/>
        </w:rPr>
        <w:t>ес</w:t>
      </w:r>
      <w:r w:rsidRPr="00801F3B">
        <w:rPr>
          <w:color w:val="000000"/>
        </w:rPr>
        <w:t>печ</w:t>
      </w:r>
      <w:r w:rsidRPr="00801F3B">
        <w:rPr>
          <w:color w:val="000000"/>
          <w:spacing w:val="-1"/>
        </w:rPr>
        <w:t>е</w:t>
      </w:r>
      <w:r w:rsidRPr="00801F3B">
        <w:rPr>
          <w:color w:val="000000"/>
        </w:rPr>
        <w:t>ния</w:t>
      </w:r>
      <w:r w:rsidRPr="00801F3B">
        <w:rPr>
          <w:color w:val="000000"/>
          <w:spacing w:val="111"/>
        </w:rPr>
        <w:t xml:space="preserve"> </w:t>
      </w:r>
      <w:r w:rsidRPr="00801F3B">
        <w:rPr>
          <w:color w:val="000000"/>
          <w:spacing w:val="1"/>
        </w:rPr>
        <w:t>п</w:t>
      </w:r>
      <w:r w:rsidRPr="00801F3B">
        <w:rPr>
          <w:color w:val="000000"/>
        </w:rPr>
        <w:t>р</w:t>
      </w:r>
      <w:r w:rsidRPr="00801F3B">
        <w:rPr>
          <w:color w:val="000000"/>
          <w:spacing w:val="-1"/>
        </w:rPr>
        <w:t>о</w:t>
      </w:r>
      <w:r w:rsidRPr="00801F3B">
        <w:rPr>
          <w:color w:val="000000"/>
        </w:rPr>
        <w:t>цесса</w:t>
      </w:r>
      <w:r w:rsidRPr="00801F3B">
        <w:rPr>
          <w:color w:val="000000"/>
          <w:spacing w:val="110"/>
        </w:rPr>
        <w:t xml:space="preserve"> </w:t>
      </w:r>
      <w:r w:rsidRPr="00801F3B">
        <w:rPr>
          <w:color w:val="000000"/>
          <w:spacing w:val="2"/>
        </w:rPr>
        <w:t>о</w:t>
      </w:r>
      <w:r w:rsidRPr="00801F3B">
        <w:rPr>
          <w:color w:val="000000"/>
        </w:rPr>
        <w:t>бра</w:t>
      </w:r>
      <w:r w:rsidRPr="00801F3B">
        <w:rPr>
          <w:color w:val="000000"/>
          <w:spacing w:val="-2"/>
        </w:rPr>
        <w:t>з</w:t>
      </w:r>
      <w:r w:rsidRPr="00801F3B">
        <w:rPr>
          <w:color w:val="000000"/>
        </w:rPr>
        <w:t>ования</w:t>
      </w:r>
      <w:r w:rsidRPr="00801F3B">
        <w:rPr>
          <w:color w:val="000000"/>
          <w:spacing w:val="112"/>
        </w:rPr>
        <w:t xml:space="preserve"> </w:t>
      </w:r>
      <w:r w:rsidRPr="00801F3B">
        <w:rPr>
          <w:color w:val="000000"/>
        </w:rPr>
        <w:t>дол</w:t>
      </w:r>
      <w:r w:rsidRPr="00801F3B">
        <w:rPr>
          <w:color w:val="000000"/>
          <w:spacing w:val="-2"/>
        </w:rPr>
        <w:t>ж</w:t>
      </w:r>
      <w:r w:rsidRPr="00801F3B">
        <w:rPr>
          <w:color w:val="000000"/>
          <w:spacing w:val="-1"/>
        </w:rPr>
        <w:t>н</w:t>
      </w:r>
      <w:r w:rsidRPr="00801F3B">
        <w:rPr>
          <w:color w:val="000000"/>
        </w:rPr>
        <w:t>а</w:t>
      </w:r>
      <w:r w:rsidRPr="00801F3B">
        <w:rPr>
          <w:color w:val="000000"/>
          <w:spacing w:val="111"/>
        </w:rPr>
        <w:t xml:space="preserve"> </w:t>
      </w:r>
      <w:r w:rsidRPr="00801F3B">
        <w:rPr>
          <w:color w:val="000000"/>
          <w:spacing w:val="1"/>
        </w:rPr>
        <w:t>бы</w:t>
      </w:r>
      <w:r w:rsidRPr="00801F3B">
        <w:rPr>
          <w:color w:val="000000"/>
        </w:rPr>
        <w:t>ть</w:t>
      </w:r>
      <w:r w:rsidRPr="00801F3B">
        <w:rPr>
          <w:color w:val="000000"/>
          <w:spacing w:val="111"/>
        </w:rPr>
        <w:t xml:space="preserve"> </w:t>
      </w:r>
      <w:r w:rsidRPr="00801F3B">
        <w:rPr>
          <w:color w:val="000000"/>
          <w:spacing w:val="1"/>
        </w:rPr>
        <w:t>о</w:t>
      </w:r>
      <w:r w:rsidRPr="00801F3B">
        <w:rPr>
          <w:color w:val="000000"/>
        </w:rPr>
        <w:t>т</w:t>
      </w:r>
      <w:r w:rsidRPr="00801F3B">
        <w:rPr>
          <w:color w:val="000000"/>
          <w:spacing w:val="-1"/>
        </w:rPr>
        <w:t>р</w:t>
      </w:r>
      <w:r w:rsidRPr="00801F3B">
        <w:rPr>
          <w:color w:val="000000"/>
        </w:rPr>
        <w:t>аж</w:t>
      </w:r>
      <w:r w:rsidRPr="00801F3B">
        <w:rPr>
          <w:color w:val="000000"/>
          <w:spacing w:val="-1"/>
        </w:rPr>
        <w:t>е</w:t>
      </w:r>
      <w:r w:rsidRPr="00801F3B">
        <w:rPr>
          <w:color w:val="000000"/>
        </w:rPr>
        <w:t>на сп</w:t>
      </w:r>
      <w:r w:rsidRPr="00801F3B">
        <w:rPr>
          <w:color w:val="000000"/>
          <w:spacing w:val="-1"/>
        </w:rPr>
        <w:t>е</w:t>
      </w:r>
      <w:r w:rsidRPr="00801F3B">
        <w:rPr>
          <w:color w:val="000000"/>
        </w:rPr>
        <w:t>цифи</w:t>
      </w:r>
      <w:r w:rsidRPr="00801F3B">
        <w:rPr>
          <w:color w:val="000000"/>
          <w:spacing w:val="-1"/>
        </w:rPr>
        <w:t>к</w:t>
      </w:r>
      <w:r w:rsidRPr="00801F3B">
        <w:rPr>
          <w:color w:val="000000"/>
        </w:rPr>
        <w:t>а</w:t>
      </w:r>
      <w:r w:rsidRPr="00801F3B">
        <w:rPr>
          <w:color w:val="000000"/>
          <w:spacing w:val="-1"/>
        </w:rPr>
        <w:t xml:space="preserve"> т</w:t>
      </w:r>
      <w:r w:rsidRPr="00801F3B">
        <w:rPr>
          <w:color w:val="000000"/>
          <w:spacing w:val="1"/>
        </w:rPr>
        <w:t>р</w:t>
      </w:r>
      <w:r w:rsidRPr="00801F3B">
        <w:rPr>
          <w:color w:val="000000"/>
          <w:spacing w:val="-2"/>
        </w:rPr>
        <w:t>е</w:t>
      </w:r>
      <w:r w:rsidRPr="00801F3B">
        <w:rPr>
          <w:color w:val="000000"/>
          <w:spacing w:val="-1"/>
        </w:rPr>
        <w:t>б</w:t>
      </w:r>
      <w:r w:rsidRPr="00801F3B">
        <w:rPr>
          <w:color w:val="000000"/>
        </w:rPr>
        <w:t>ова</w:t>
      </w:r>
      <w:r w:rsidRPr="00801F3B">
        <w:rPr>
          <w:color w:val="000000"/>
          <w:spacing w:val="-1"/>
        </w:rPr>
        <w:t>н</w:t>
      </w:r>
      <w:r w:rsidRPr="00801F3B">
        <w:rPr>
          <w:color w:val="000000"/>
        </w:rPr>
        <w:t xml:space="preserve">ий </w:t>
      </w:r>
      <w:r w:rsidRPr="00801F3B">
        <w:rPr>
          <w:color w:val="000000"/>
          <w:spacing w:val="-1"/>
        </w:rPr>
        <w:t>к</w:t>
      </w:r>
      <w:r w:rsidRPr="00801F3B">
        <w:rPr>
          <w:color w:val="000000"/>
        </w:rPr>
        <w:t>:</w:t>
      </w:r>
    </w:p>
    <w:p w:rsidR="00E443D1" w:rsidRPr="00801F3B" w:rsidRDefault="00E443D1" w:rsidP="008B4268">
      <w:pPr>
        <w:tabs>
          <w:tab w:val="left" w:pos="8647"/>
        </w:tabs>
        <w:ind w:left="22" w:right="-8" w:firstLine="284"/>
        <w:jc w:val="both"/>
        <w:rPr>
          <w:color w:val="000000"/>
        </w:rPr>
      </w:pPr>
      <w:r w:rsidRPr="00801F3B">
        <w:rPr>
          <w:color w:val="000000"/>
          <w:spacing w:val="1"/>
        </w:rPr>
        <w:t>ор</w:t>
      </w:r>
      <w:r w:rsidRPr="00801F3B">
        <w:rPr>
          <w:color w:val="000000"/>
          <w:spacing w:val="-1"/>
        </w:rPr>
        <w:t>г</w:t>
      </w:r>
      <w:r w:rsidRPr="00801F3B">
        <w:rPr>
          <w:color w:val="000000"/>
        </w:rPr>
        <w:t>а</w:t>
      </w:r>
      <w:r w:rsidRPr="00801F3B">
        <w:rPr>
          <w:color w:val="000000"/>
          <w:spacing w:val="-2"/>
        </w:rPr>
        <w:t>н</w:t>
      </w:r>
      <w:r w:rsidRPr="00801F3B">
        <w:rPr>
          <w:color w:val="000000"/>
        </w:rPr>
        <w:t>изац</w:t>
      </w:r>
      <w:r w:rsidRPr="00801F3B">
        <w:rPr>
          <w:color w:val="000000"/>
          <w:spacing w:val="-2"/>
        </w:rPr>
        <w:t>и</w:t>
      </w:r>
      <w:r w:rsidRPr="00801F3B">
        <w:rPr>
          <w:color w:val="000000"/>
        </w:rPr>
        <w:t xml:space="preserve">и </w:t>
      </w:r>
      <w:r w:rsidRPr="00801F3B">
        <w:rPr>
          <w:color w:val="000000"/>
          <w:spacing w:val="-1"/>
        </w:rPr>
        <w:t>п</w:t>
      </w:r>
      <w:r w:rsidRPr="00801F3B">
        <w:rPr>
          <w:color w:val="000000"/>
        </w:rPr>
        <w:t>рост</w:t>
      </w:r>
      <w:r w:rsidRPr="00801F3B">
        <w:rPr>
          <w:color w:val="000000"/>
          <w:spacing w:val="-1"/>
        </w:rPr>
        <w:t>р</w:t>
      </w:r>
      <w:r w:rsidRPr="00801F3B">
        <w:rPr>
          <w:color w:val="000000"/>
        </w:rPr>
        <w:t>анства,</w:t>
      </w:r>
      <w:r w:rsidRPr="00801F3B">
        <w:rPr>
          <w:color w:val="000000"/>
          <w:spacing w:val="-1"/>
        </w:rPr>
        <w:t xml:space="preserve"> </w:t>
      </w:r>
      <w:r w:rsidRPr="00801F3B">
        <w:rPr>
          <w:color w:val="000000"/>
        </w:rPr>
        <w:t>в</w:t>
      </w:r>
      <w:r w:rsidRPr="00801F3B">
        <w:rPr>
          <w:color w:val="000000"/>
          <w:spacing w:val="-1"/>
        </w:rPr>
        <w:t xml:space="preserve"> </w:t>
      </w:r>
      <w:r w:rsidRPr="00801F3B">
        <w:rPr>
          <w:color w:val="000000"/>
          <w:spacing w:val="-2"/>
        </w:rPr>
        <w:t>к</w:t>
      </w:r>
      <w:r w:rsidRPr="00801F3B">
        <w:rPr>
          <w:color w:val="000000"/>
        </w:rPr>
        <w:t>от</w:t>
      </w:r>
      <w:r w:rsidRPr="00801F3B">
        <w:rPr>
          <w:color w:val="000000"/>
          <w:spacing w:val="-1"/>
        </w:rPr>
        <w:t>о</w:t>
      </w:r>
      <w:r w:rsidRPr="00801F3B">
        <w:rPr>
          <w:color w:val="000000"/>
        </w:rPr>
        <w:t>ром</w:t>
      </w:r>
      <w:r w:rsidRPr="00801F3B">
        <w:rPr>
          <w:color w:val="000000"/>
          <w:spacing w:val="-1"/>
        </w:rPr>
        <w:t xml:space="preserve"> о</w:t>
      </w:r>
      <w:r w:rsidRPr="00801F3B">
        <w:rPr>
          <w:color w:val="000000"/>
        </w:rPr>
        <w:t>б</w:t>
      </w:r>
      <w:r w:rsidRPr="00801F3B">
        <w:rPr>
          <w:color w:val="000000"/>
          <w:spacing w:val="-2"/>
        </w:rPr>
        <w:t>у</w:t>
      </w:r>
      <w:r w:rsidRPr="00801F3B">
        <w:rPr>
          <w:color w:val="000000"/>
        </w:rPr>
        <w:t>чается р</w:t>
      </w:r>
      <w:r w:rsidRPr="00801F3B">
        <w:rPr>
          <w:color w:val="000000"/>
          <w:spacing w:val="-2"/>
        </w:rPr>
        <w:t>е</w:t>
      </w:r>
      <w:r w:rsidRPr="00801F3B">
        <w:rPr>
          <w:color w:val="000000"/>
          <w:spacing w:val="1"/>
        </w:rPr>
        <w:t>б</w:t>
      </w:r>
      <w:r w:rsidRPr="00801F3B">
        <w:rPr>
          <w:color w:val="000000"/>
          <w:spacing w:val="-2"/>
        </w:rPr>
        <w:t>е</w:t>
      </w:r>
      <w:r w:rsidRPr="00801F3B">
        <w:rPr>
          <w:color w:val="000000"/>
        </w:rPr>
        <w:t>нок с</w:t>
      </w:r>
      <w:r w:rsidRPr="00801F3B">
        <w:rPr>
          <w:color w:val="000000"/>
          <w:spacing w:val="-3"/>
        </w:rPr>
        <w:t xml:space="preserve"> </w:t>
      </w:r>
      <w:r w:rsidRPr="00801F3B">
        <w:rPr>
          <w:color w:val="000000"/>
        </w:rPr>
        <w:t>З</w:t>
      </w:r>
      <w:r w:rsidRPr="00801F3B">
        <w:rPr>
          <w:color w:val="000000"/>
          <w:spacing w:val="-1"/>
        </w:rPr>
        <w:t>П</w:t>
      </w:r>
      <w:r w:rsidRPr="00801F3B">
        <w:rPr>
          <w:color w:val="000000"/>
        </w:rPr>
        <w:t xml:space="preserve">Р; </w:t>
      </w:r>
    </w:p>
    <w:p w:rsidR="00E443D1" w:rsidRPr="00801F3B" w:rsidRDefault="00E443D1" w:rsidP="008B4268">
      <w:pPr>
        <w:tabs>
          <w:tab w:val="left" w:pos="8647"/>
        </w:tabs>
        <w:ind w:left="22" w:right="-8" w:firstLine="284"/>
        <w:jc w:val="both"/>
        <w:rPr>
          <w:color w:val="000000"/>
        </w:rPr>
      </w:pPr>
      <w:r w:rsidRPr="00801F3B">
        <w:rPr>
          <w:color w:val="000000"/>
          <w:spacing w:val="1"/>
        </w:rPr>
        <w:t>ор</w:t>
      </w:r>
      <w:r w:rsidRPr="00801F3B">
        <w:rPr>
          <w:color w:val="000000"/>
          <w:spacing w:val="-1"/>
        </w:rPr>
        <w:t>г</w:t>
      </w:r>
      <w:r w:rsidRPr="00801F3B">
        <w:rPr>
          <w:color w:val="000000"/>
        </w:rPr>
        <w:t>а</w:t>
      </w:r>
      <w:r w:rsidRPr="00801F3B">
        <w:rPr>
          <w:color w:val="000000"/>
          <w:spacing w:val="-2"/>
        </w:rPr>
        <w:t>н</w:t>
      </w:r>
      <w:r w:rsidRPr="00801F3B">
        <w:rPr>
          <w:color w:val="000000"/>
        </w:rPr>
        <w:t>изац</w:t>
      </w:r>
      <w:r w:rsidRPr="00801F3B">
        <w:rPr>
          <w:color w:val="000000"/>
          <w:spacing w:val="-2"/>
        </w:rPr>
        <w:t>и</w:t>
      </w:r>
      <w:r w:rsidRPr="00801F3B">
        <w:rPr>
          <w:color w:val="000000"/>
        </w:rPr>
        <w:t>и вре</w:t>
      </w:r>
      <w:r w:rsidRPr="00801F3B">
        <w:rPr>
          <w:color w:val="000000"/>
          <w:spacing w:val="-1"/>
        </w:rPr>
        <w:t>м</w:t>
      </w:r>
      <w:r w:rsidRPr="00801F3B">
        <w:rPr>
          <w:color w:val="000000"/>
        </w:rPr>
        <w:t>е</w:t>
      </w:r>
      <w:r w:rsidRPr="00801F3B">
        <w:rPr>
          <w:color w:val="000000"/>
          <w:spacing w:val="-2"/>
        </w:rPr>
        <w:t>н</w:t>
      </w:r>
      <w:r w:rsidRPr="00801F3B">
        <w:rPr>
          <w:color w:val="000000"/>
        </w:rPr>
        <w:t>н</w:t>
      </w:r>
      <w:r w:rsidRPr="00801F3B">
        <w:rPr>
          <w:color w:val="000000"/>
          <w:spacing w:val="2"/>
        </w:rPr>
        <w:t>о</w:t>
      </w:r>
      <w:r w:rsidRPr="00801F3B">
        <w:rPr>
          <w:color w:val="000000"/>
          <w:spacing w:val="-2"/>
        </w:rPr>
        <w:t>г</w:t>
      </w:r>
      <w:r w:rsidRPr="00801F3B">
        <w:rPr>
          <w:color w:val="000000"/>
        </w:rPr>
        <w:t>о</w:t>
      </w:r>
      <w:r w:rsidRPr="00801F3B">
        <w:rPr>
          <w:color w:val="000000"/>
          <w:spacing w:val="-2"/>
        </w:rPr>
        <w:t xml:space="preserve"> </w:t>
      </w:r>
      <w:r w:rsidRPr="00801F3B">
        <w:rPr>
          <w:color w:val="000000"/>
          <w:spacing w:val="1"/>
        </w:rPr>
        <w:t>р</w:t>
      </w:r>
      <w:r w:rsidRPr="00801F3B">
        <w:rPr>
          <w:color w:val="000000"/>
        </w:rPr>
        <w:t>е</w:t>
      </w:r>
      <w:r w:rsidRPr="00801F3B">
        <w:rPr>
          <w:color w:val="000000"/>
          <w:spacing w:val="-1"/>
        </w:rPr>
        <w:t>ж</w:t>
      </w:r>
      <w:r w:rsidRPr="00801F3B">
        <w:rPr>
          <w:color w:val="000000"/>
        </w:rPr>
        <w:t>има</w:t>
      </w:r>
      <w:r w:rsidRPr="00801F3B">
        <w:rPr>
          <w:color w:val="000000"/>
          <w:spacing w:val="-3"/>
        </w:rPr>
        <w:t xml:space="preserve"> </w:t>
      </w:r>
      <w:r w:rsidRPr="00801F3B">
        <w:rPr>
          <w:color w:val="000000"/>
          <w:spacing w:val="1"/>
        </w:rPr>
        <w:t>об</w:t>
      </w:r>
      <w:r w:rsidRPr="00801F3B">
        <w:rPr>
          <w:color w:val="000000"/>
          <w:spacing w:val="-3"/>
        </w:rPr>
        <w:t>у</w:t>
      </w:r>
      <w:r w:rsidRPr="00801F3B">
        <w:rPr>
          <w:color w:val="000000"/>
        </w:rPr>
        <w:t>че</w:t>
      </w:r>
      <w:r w:rsidRPr="00801F3B">
        <w:rPr>
          <w:color w:val="000000"/>
          <w:spacing w:val="-1"/>
        </w:rPr>
        <w:t>н</w:t>
      </w:r>
      <w:r w:rsidRPr="00801F3B">
        <w:rPr>
          <w:color w:val="000000"/>
        </w:rPr>
        <w:t>и</w:t>
      </w:r>
      <w:r w:rsidRPr="00801F3B">
        <w:rPr>
          <w:color w:val="000000"/>
          <w:spacing w:val="1"/>
        </w:rPr>
        <w:t>я</w:t>
      </w:r>
      <w:r w:rsidRPr="00801F3B">
        <w:rPr>
          <w:color w:val="000000"/>
        </w:rPr>
        <w:t>;</w:t>
      </w:r>
    </w:p>
    <w:p w:rsidR="00E443D1" w:rsidRPr="00801F3B" w:rsidRDefault="00E443D1" w:rsidP="008B4268">
      <w:pPr>
        <w:tabs>
          <w:tab w:val="left" w:pos="2383"/>
          <w:tab w:val="left" w:pos="3936"/>
          <w:tab w:val="left" w:pos="5462"/>
          <w:tab w:val="left" w:pos="6815"/>
          <w:tab w:val="left" w:pos="8647"/>
        </w:tabs>
        <w:ind w:left="22" w:right="-8" w:firstLine="284"/>
        <w:jc w:val="both"/>
        <w:rPr>
          <w:color w:val="000000"/>
        </w:rPr>
      </w:pPr>
      <w:r w:rsidRPr="00801F3B">
        <w:rPr>
          <w:color w:val="000000"/>
        </w:rPr>
        <w:t>те</w:t>
      </w:r>
      <w:r w:rsidRPr="00801F3B">
        <w:rPr>
          <w:color w:val="000000"/>
          <w:spacing w:val="1"/>
        </w:rPr>
        <w:t>х</w:t>
      </w:r>
      <w:r w:rsidRPr="00801F3B">
        <w:rPr>
          <w:color w:val="000000"/>
        </w:rPr>
        <w:t>ни</w:t>
      </w:r>
      <w:r w:rsidRPr="00801F3B">
        <w:rPr>
          <w:color w:val="000000"/>
          <w:spacing w:val="-2"/>
        </w:rPr>
        <w:t>ч</w:t>
      </w:r>
      <w:r w:rsidRPr="00801F3B">
        <w:rPr>
          <w:color w:val="000000"/>
        </w:rPr>
        <w:t>ес</w:t>
      </w:r>
      <w:r w:rsidRPr="00801F3B">
        <w:rPr>
          <w:color w:val="000000"/>
          <w:spacing w:val="-1"/>
        </w:rPr>
        <w:t>к</w:t>
      </w:r>
      <w:r w:rsidRPr="00801F3B">
        <w:rPr>
          <w:color w:val="000000"/>
        </w:rPr>
        <w:t>им</w:t>
      </w:r>
      <w:r w:rsidRPr="00801F3B">
        <w:rPr>
          <w:color w:val="000000"/>
        </w:rPr>
        <w:tab/>
        <w:t>с</w:t>
      </w:r>
      <w:r w:rsidRPr="00801F3B">
        <w:rPr>
          <w:color w:val="000000"/>
          <w:spacing w:val="1"/>
        </w:rPr>
        <w:t>р</w:t>
      </w:r>
      <w:r w:rsidRPr="00801F3B">
        <w:rPr>
          <w:color w:val="000000"/>
          <w:spacing w:val="-1"/>
        </w:rPr>
        <w:t>е</w:t>
      </w:r>
      <w:r w:rsidRPr="00801F3B">
        <w:rPr>
          <w:color w:val="000000"/>
          <w:spacing w:val="-2"/>
        </w:rPr>
        <w:t>д</w:t>
      </w:r>
      <w:r w:rsidRPr="00801F3B">
        <w:rPr>
          <w:color w:val="000000"/>
        </w:rPr>
        <w:t>ст</w:t>
      </w:r>
      <w:r w:rsidRPr="00801F3B">
        <w:rPr>
          <w:color w:val="000000"/>
          <w:spacing w:val="-1"/>
        </w:rPr>
        <w:t>в</w:t>
      </w:r>
      <w:r w:rsidRPr="00801F3B">
        <w:rPr>
          <w:color w:val="000000"/>
        </w:rPr>
        <w:t>ам</w:t>
      </w:r>
      <w:r w:rsidRPr="00801F3B">
        <w:rPr>
          <w:color w:val="000000"/>
        </w:rPr>
        <w:tab/>
      </w:r>
      <w:r w:rsidRPr="00801F3B">
        <w:rPr>
          <w:color w:val="000000"/>
          <w:spacing w:val="1"/>
        </w:rPr>
        <w:t>об</w:t>
      </w:r>
      <w:r w:rsidRPr="00801F3B">
        <w:rPr>
          <w:color w:val="000000"/>
          <w:spacing w:val="-3"/>
        </w:rPr>
        <w:t>у</w:t>
      </w:r>
      <w:r w:rsidRPr="00801F3B">
        <w:rPr>
          <w:color w:val="000000"/>
        </w:rPr>
        <w:t>че</w:t>
      </w:r>
      <w:r w:rsidRPr="00801F3B">
        <w:rPr>
          <w:color w:val="000000"/>
          <w:spacing w:val="-1"/>
        </w:rPr>
        <w:t>н</w:t>
      </w:r>
      <w:r w:rsidRPr="00801F3B">
        <w:rPr>
          <w:color w:val="000000"/>
        </w:rPr>
        <w:t>и</w:t>
      </w:r>
      <w:r w:rsidRPr="00801F3B">
        <w:rPr>
          <w:color w:val="000000"/>
          <w:spacing w:val="1"/>
        </w:rPr>
        <w:t>я</w:t>
      </w:r>
      <w:r w:rsidRPr="00801F3B">
        <w:rPr>
          <w:color w:val="000000"/>
        </w:rPr>
        <w:t>,</w:t>
      </w:r>
      <w:r w:rsidRPr="00801F3B">
        <w:rPr>
          <w:color w:val="000000"/>
        </w:rPr>
        <w:tab/>
        <w:t>вк</w:t>
      </w:r>
      <w:r w:rsidRPr="00801F3B">
        <w:rPr>
          <w:color w:val="000000"/>
          <w:spacing w:val="-1"/>
        </w:rPr>
        <w:t>лю</w:t>
      </w:r>
      <w:r w:rsidRPr="00801F3B">
        <w:rPr>
          <w:color w:val="000000"/>
        </w:rPr>
        <w:t>чая</w:t>
      </w:r>
      <w:r w:rsidRPr="00801F3B">
        <w:rPr>
          <w:color w:val="000000"/>
        </w:rPr>
        <w:tab/>
        <w:t>к</w:t>
      </w:r>
      <w:r w:rsidRPr="00801F3B">
        <w:rPr>
          <w:color w:val="000000"/>
          <w:spacing w:val="1"/>
        </w:rPr>
        <w:t>о</w:t>
      </w:r>
      <w:r w:rsidRPr="00801F3B">
        <w:rPr>
          <w:color w:val="000000"/>
        </w:rPr>
        <w:t>м</w:t>
      </w:r>
      <w:r w:rsidRPr="00801F3B">
        <w:rPr>
          <w:color w:val="000000"/>
          <w:spacing w:val="1"/>
        </w:rPr>
        <w:t>п</w:t>
      </w:r>
      <w:r w:rsidRPr="00801F3B">
        <w:rPr>
          <w:color w:val="000000"/>
          <w:spacing w:val="-2"/>
        </w:rPr>
        <w:t>ь</w:t>
      </w:r>
      <w:r w:rsidRPr="00801F3B">
        <w:rPr>
          <w:color w:val="000000"/>
          <w:spacing w:val="-1"/>
        </w:rPr>
        <w:t>ют</w:t>
      </w:r>
      <w:r w:rsidRPr="00801F3B">
        <w:rPr>
          <w:color w:val="000000"/>
        </w:rPr>
        <w:t>е</w:t>
      </w:r>
      <w:r w:rsidRPr="00801F3B">
        <w:rPr>
          <w:color w:val="000000"/>
          <w:spacing w:val="1"/>
        </w:rPr>
        <w:t>р</w:t>
      </w:r>
      <w:r w:rsidRPr="00801F3B">
        <w:rPr>
          <w:color w:val="000000"/>
          <w:spacing w:val="-1"/>
        </w:rPr>
        <w:t>н</w:t>
      </w:r>
      <w:r w:rsidRPr="00801F3B">
        <w:rPr>
          <w:color w:val="000000"/>
        </w:rPr>
        <w:t>ые и</w:t>
      </w:r>
      <w:r w:rsidRPr="00801F3B">
        <w:rPr>
          <w:color w:val="000000"/>
          <w:spacing w:val="1"/>
        </w:rPr>
        <w:t>н</w:t>
      </w:r>
      <w:r w:rsidRPr="00801F3B">
        <w:rPr>
          <w:color w:val="000000"/>
        </w:rPr>
        <w:t>с</w:t>
      </w:r>
      <w:r w:rsidRPr="00801F3B">
        <w:rPr>
          <w:color w:val="000000"/>
          <w:spacing w:val="-1"/>
        </w:rPr>
        <w:t>т</w:t>
      </w:r>
      <w:r w:rsidRPr="00801F3B">
        <w:rPr>
          <w:color w:val="000000"/>
        </w:rPr>
        <w:t>р</w:t>
      </w:r>
      <w:r w:rsidRPr="00801F3B">
        <w:rPr>
          <w:color w:val="000000"/>
          <w:spacing w:val="-3"/>
        </w:rPr>
        <w:t>у</w:t>
      </w:r>
      <w:r w:rsidRPr="00801F3B">
        <w:rPr>
          <w:color w:val="000000"/>
        </w:rPr>
        <w:t>менты</w:t>
      </w:r>
      <w:r w:rsidRPr="00801F3B">
        <w:rPr>
          <w:color w:val="000000"/>
          <w:spacing w:val="54"/>
        </w:rPr>
        <w:t xml:space="preserve"> </w:t>
      </w:r>
      <w:r w:rsidRPr="00801F3B">
        <w:rPr>
          <w:color w:val="000000"/>
        </w:rPr>
        <w:t>об</w:t>
      </w:r>
      <w:r w:rsidRPr="00801F3B">
        <w:rPr>
          <w:color w:val="000000"/>
          <w:spacing w:val="-2"/>
        </w:rPr>
        <w:t>у</w:t>
      </w:r>
      <w:r w:rsidRPr="00801F3B">
        <w:rPr>
          <w:color w:val="000000"/>
        </w:rPr>
        <w:t>чен</w:t>
      </w:r>
      <w:r w:rsidRPr="00801F3B">
        <w:rPr>
          <w:color w:val="000000"/>
          <w:spacing w:val="1"/>
        </w:rPr>
        <w:t>и</w:t>
      </w:r>
      <w:r w:rsidRPr="00801F3B">
        <w:rPr>
          <w:color w:val="000000"/>
        </w:rPr>
        <w:t>я,</w:t>
      </w:r>
      <w:r w:rsidRPr="00801F3B">
        <w:rPr>
          <w:color w:val="000000"/>
          <w:spacing w:val="54"/>
        </w:rPr>
        <w:t xml:space="preserve"> </w:t>
      </w:r>
      <w:r w:rsidRPr="00801F3B">
        <w:rPr>
          <w:color w:val="000000"/>
        </w:rPr>
        <w:t>ор</w:t>
      </w:r>
      <w:r w:rsidRPr="00801F3B">
        <w:rPr>
          <w:color w:val="000000"/>
          <w:spacing w:val="-1"/>
        </w:rPr>
        <w:t>и</w:t>
      </w:r>
      <w:r w:rsidRPr="00801F3B">
        <w:rPr>
          <w:color w:val="000000"/>
        </w:rPr>
        <w:t>ен</w:t>
      </w:r>
      <w:r w:rsidRPr="00801F3B">
        <w:rPr>
          <w:color w:val="000000"/>
          <w:spacing w:val="-1"/>
        </w:rPr>
        <w:t>т</w:t>
      </w:r>
      <w:r w:rsidRPr="00801F3B">
        <w:rPr>
          <w:color w:val="000000"/>
        </w:rPr>
        <w:t>и</w:t>
      </w:r>
      <w:r w:rsidRPr="00801F3B">
        <w:rPr>
          <w:color w:val="000000"/>
          <w:spacing w:val="-1"/>
        </w:rPr>
        <w:t>р</w:t>
      </w:r>
      <w:r w:rsidRPr="00801F3B">
        <w:rPr>
          <w:color w:val="000000"/>
        </w:rPr>
        <w:t>ов</w:t>
      </w:r>
      <w:r w:rsidRPr="00801F3B">
        <w:rPr>
          <w:color w:val="000000"/>
          <w:spacing w:val="-1"/>
        </w:rPr>
        <w:t>а</w:t>
      </w:r>
      <w:r w:rsidRPr="00801F3B">
        <w:rPr>
          <w:color w:val="000000"/>
        </w:rPr>
        <w:t>н</w:t>
      </w:r>
      <w:r w:rsidRPr="00801F3B">
        <w:rPr>
          <w:color w:val="000000"/>
          <w:spacing w:val="-1"/>
        </w:rPr>
        <w:t>н</w:t>
      </w:r>
      <w:r w:rsidRPr="00801F3B">
        <w:rPr>
          <w:color w:val="000000"/>
        </w:rPr>
        <w:t>ые</w:t>
      </w:r>
      <w:r w:rsidRPr="00801F3B">
        <w:rPr>
          <w:color w:val="000000"/>
          <w:spacing w:val="54"/>
        </w:rPr>
        <w:t xml:space="preserve"> </w:t>
      </w:r>
      <w:r w:rsidRPr="00801F3B">
        <w:rPr>
          <w:color w:val="000000"/>
          <w:spacing w:val="1"/>
        </w:rPr>
        <w:t>н</w:t>
      </w:r>
      <w:r w:rsidRPr="00801F3B">
        <w:rPr>
          <w:color w:val="000000"/>
        </w:rPr>
        <w:t>а</w:t>
      </w:r>
      <w:r w:rsidRPr="00801F3B">
        <w:rPr>
          <w:color w:val="000000"/>
          <w:spacing w:val="56"/>
        </w:rPr>
        <w:t xml:space="preserve"> </w:t>
      </w:r>
      <w:r w:rsidRPr="00801F3B">
        <w:rPr>
          <w:color w:val="000000"/>
          <w:spacing w:val="-2"/>
        </w:rPr>
        <w:t>у</w:t>
      </w:r>
      <w:r w:rsidRPr="00801F3B">
        <w:rPr>
          <w:color w:val="000000"/>
        </w:rPr>
        <w:t>д</w:t>
      </w:r>
      <w:r w:rsidRPr="00801F3B">
        <w:rPr>
          <w:color w:val="000000"/>
          <w:spacing w:val="1"/>
        </w:rPr>
        <w:t>о</w:t>
      </w:r>
      <w:r w:rsidRPr="00801F3B">
        <w:rPr>
          <w:color w:val="000000"/>
        </w:rPr>
        <w:t>в</w:t>
      </w:r>
      <w:r w:rsidRPr="00801F3B">
        <w:rPr>
          <w:color w:val="000000"/>
          <w:spacing w:val="3"/>
        </w:rPr>
        <w:t>л</w:t>
      </w:r>
      <w:r w:rsidRPr="00801F3B">
        <w:rPr>
          <w:color w:val="000000"/>
        </w:rPr>
        <w:t>етв</w:t>
      </w:r>
      <w:r w:rsidRPr="00801F3B">
        <w:rPr>
          <w:color w:val="000000"/>
          <w:spacing w:val="-1"/>
        </w:rPr>
        <w:t>о</w:t>
      </w:r>
      <w:r w:rsidRPr="00801F3B">
        <w:rPr>
          <w:color w:val="000000"/>
        </w:rPr>
        <w:t>р</w:t>
      </w:r>
      <w:r w:rsidRPr="00801F3B">
        <w:rPr>
          <w:color w:val="000000"/>
          <w:spacing w:val="-1"/>
        </w:rPr>
        <w:t>е</w:t>
      </w:r>
      <w:r w:rsidRPr="00801F3B">
        <w:rPr>
          <w:color w:val="000000"/>
        </w:rPr>
        <w:t>н</w:t>
      </w:r>
      <w:r w:rsidRPr="00801F3B">
        <w:rPr>
          <w:color w:val="000000"/>
          <w:spacing w:val="1"/>
        </w:rPr>
        <w:t>и</w:t>
      </w:r>
      <w:r w:rsidRPr="00801F3B">
        <w:rPr>
          <w:color w:val="000000"/>
        </w:rPr>
        <w:t>е</w:t>
      </w:r>
      <w:r w:rsidRPr="00801F3B">
        <w:rPr>
          <w:color w:val="000000"/>
          <w:spacing w:val="57"/>
        </w:rPr>
        <w:t xml:space="preserve"> </w:t>
      </w:r>
      <w:r w:rsidRPr="00801F3B">
        <w:rPr>
          <w:color w:val="000000"/>
          <w:spacing w:val="1"/>
        </w:rPr>
        <w:t>о</w:t>
      </w:r>
      <w:r w:rsidRPr="00801F3B">
        <w:rPr>
          <w:color w:val="000000"/>
          <w:spacing w:val="-1"/>
        </w:rPr>
        <w:t>со</w:t>
      </w:r>
      <w:r w:rsidRPr="00801F3B">
        <w:rPr>
          <w:color w:val="000000"/>
        </w:rPr>
        <w:t xml:space="preserve">бых </w:t>
      </w:r>
      <w:r w:rsidRPr="00801F3B">
        <w:rPr>
          <w:color w:val="000000"/>
          <w:spacing w:val="1"/>
        </w:rPr>
        <w:t>о</w:t>
      </w:r>
      <w:r w:rsidRPr="00801F3B">
        <w:rPr>
          <w:color w:val="000000"/>
          <w:spacing w:val="-1"/>
        </w:rPr>
        <w:t>б</w:t>
      </w:r>
      <w:r w:rsidRPr="00801F3B">
        <w:rPr>
          <w:color w:val="000000"/>
          <w:spacing w:val="1"/>
        </w:rPr>
        <w:t>р</w:t>
      </w:r>
      <w:r w:rsidRPr="00801F3B">
        <w:rPr>
          <w:color w:val="000000"/>
        </w:rPr>
        <w:t>а</w:t>
      </w:r>
      <w:r w:rsidRPr="00801F3B">
        <w:rPr>
          <w:color w:val="000000"/>
          <w:spacing w:val="-2"/>
        </w:rPr>
        <w:t>з</w:t>
      </w:r>
      <w:r w:rsidRPr="00801F3B">
        <w:rPr>
          <w:color w:val="000000"/>
        </w:rPr>
        <w:t>овате</w:t>
      </w:r>
      <w:r w:rsidRPr="00801F3B">
        <w:rPr>
          <w:color w:val="000000"/>
          <w:spacing w:val="-1"/>
        </w:rPr>
        <w:t>л</w:t>
      </w:r>
      <w:r w:rsidRPr="00801F3B">
        <w:rPr>
          <w:color w:val="000000"/>
        </w:rPr>
        <w:t>ь</w:t>
      </w:r>
      <w:r w:rsidRPr="00801F3B">
        <w:rPr>
          <w:color w:val="000000"/>
          <w:spacing w:val="-2"/>
        </w:rPr>
        <w:t>н</w:t>
      </w:r>
      <w:r w:rsidRPr="00801F3B">
        <w:rPr>
          <w:color w:val="000000"/>
        </w:rPr>
        <w:t>ых</w:t>
      </w:r>
      <w:r w:rsidRPr="00801F3B">
        <w:rPr>
          <w:color w:val="000000"/>
          <w:spacing w:val="-1"/>
        </w:rPr>
        <w:t xml:space="preserve"> пот</w:t>
      </w:r>
      <w:r w:rsidRPr="00801F3B">
        <w:rPr>
          <w:color w:val="000000"/>
        </w:rPr>
        <w:t>р</w:t>
      </w:r>
      <w:r w:rsidRPr="00801F3B">
        <w:rPr>
          <w:color w:val="000000"/>
          <w:spacing w:val="-1"/>
        </w:rPr>
        <w:t>е</w:t>
      </w:r>
      <w:r w:rsidRPr="00801F3B">
        <w:rPr>
          <w:color w:val="000000"/>
        </w:rPr>
        <w:t>бност</w:t>
      </w:r>
      <w:r w:rsidRPr="00801F3B">
        <w:rPr>
          <w:color w:val="000000"/>
          <w:spacing w:val="-1"/>
        </w:rPr>
        <w:t>е</w:t>
      </w:r>
      <w:r w:rsidRPr="00801F3B">
        <w:rPr>
          <w:color w:val="000000"/>
        </w:rPr>
        <w:t xml:space="preserve">й </w:t>
      </w:r>
      <w:r w:rsidRPr="00801F3B">
        <w:rPr>
          <w:color w:val="000000"/>
          <w:spacing w:val="-1"/>
        </w:rPr>
        <w:t>о</w:t>
      </w:r>
      <w:r w:rsidRPr="00801F3B">
        <w:rPr>
          <w:color w:val="000000"/>
        </w:rPr>
        <w:t>б</w:t>
      </w:r>
      <w:r w:rsidRPr="00801F3B">
        <w:rPr>
          <w:color w:val="000000"/>
          <w:spacing w:val="-3"/>
        </w:rPr>
        <w:t>у</w:t>
      </w:r>
      <w:r w:rsidRPr="00801F3B">
        <w:rPr>
          <w:color w:val="000000"/>
        </w:rPr>
        <w:t>чаю</w:t>
      </w:r>
      <w:r w:rsidRPr="00801F3B">
        <w:rPr>
          <w:color w:val="000000"/>
          <w:spacing w:val="-1"/>
        </w:rPr>
        <w:t>щ</w:t>
      </w:r>
      <w:r w:rsidRPr="00801F3B">
        <w:rPr>
          <w:color w:val="000000"/>
        </w:rPr>
        <w:t>ихся с</w:t>
      </w:r>
      <w:r w:rsidRPr="00801F3B">
        <w:rPr>
          <w:color w:val="000000"/>
          <w:spacing w:val="-1"/>
        </w:rPr>
        <w:t xml:space="preserve"> </w:t>
      </w:r>
      <w:r w:rsidRPr="00801F3B">
        <w:rPr>
          <w:color w:val="000000"/>
        </w:rPr>
        <w:t>ЗП</w:t>
      </w:r>
      <w:r w:rsidRPr="00801F3B">
        <w:rPr>
          <w:color w:val="000000"/>
          <w:spacing w:val="-2"/>
        </w:rPr>
        <w:t>Р</w:t>
      </w:r>
      <w:r w:rsidRPr="00801F3B">
        <w:rPr>
          <w:color w:val="000000"/>
        </w:rPr>
        <w:t>;</w:t>
      </w:r>
    </w:p>
    <w:p w:rsidR="00E443D1" w:rsidRPr="00801F3B" w:rsidRDefault="00E443D1" w:rsidP="008B4268">
      <w:pPr>
        <w:tabs>
          <w:tab w:val="left" w:pos="1781"/>
          <w:tab w:val="left" w:pos="2453"/>
          <w:tab w:val="left" w:pos="3599"/>
          <w:tab w:val="left" w:pos="4149"/>
          <w:tab w:val="left" w:pos="5507"/>
          <w:tab w:val="left" w:pos="7004"/>
          <w:tab w:val="left" w:pos="8647"/>
        </w:tabs>
        <w:ind w:left="22" w:right="-8" w:firstLine="284"/>
        <w:jc w:val="both"/>
        <w:rPr>
          <w:color w:val="000000"/>
        </w:rPr>
      </w:pPr>
      <w:r w:rsidRPr="00801F3B">
        <w:rPr>
          <w:color w:val="000000"/>
        </w:rPr>
        <w:t>с</w:t>
      </w:r>
      <w:r w:rsidRPr="00801F3B">
        <w:rPr>
          <w:color w:val="000000"/>
          <w:spacing w:val="1"/>
        </w:rPr>
        <w:t>п</w:t>
      </w:r>
      <w:r w:rsidRPr="00801F3B">
        <w:rPr>
          <w:color w:val="000000"/>
          <w:spacing w:val="-2"/>
        </w:rPr>
        <w:t>е</w:t>
      </w:r>
      <w:r w:rsidRPr="00801F3B">
        <w:rPr>
          <w:color w:val="000000"/>
        </w:rPr>
        <w:t>ц</w:t>
      </w:r>
      <w:r w:rsidRPr="00801F3B">
        <w:rPr>
          <w:color w:val="000000"/>
          <w:spacing w:val="1"/>
        </w:rPr>
        <w:t>иа</w:t>
      </w:r>
      <w:r w:rsidRPr="00801F3B">
        <w:rPr>
          <w:color w:val="000000"/>
        </w:rPr>
        <w:t>л</w:t>
      </w:r>
      <w:r w:rsidRPr="00801F3B">
        <w:rPr>
          <w:color w:val="000000"/>
          <w:spacing w:val="-1"/>
        </w:rPr>
        <w:t>ь</w:t>
      </w:r>
      <w:r w:rsidRPr="00801F3B">
        <w:rPr>
          <w:color w:val="000000"/>
          <w:spacing w:val="-2"/>
        </w:rPr>
        <w:t>н</w:t>
      </w:r>
      <w:r w:rsidRPr="00801F3B">
        <w:rPr>
          <w:color w:val="000000"/>
        </w:rPr>
        <w:t>ым</w:t>
      </w:r>
      <w:r>
        <w:rPr>
          <w:color w:val="000000"/>
        </w:rPr>
        <w:t xml:space="preserve"> </w:t>
      </w:r>
      <w:r w:rsidRPr="00801F3B">
        <w:rPr>
          <w:color w:val="000000"/>
          <w:spacing w:val="-3"/>
        </w:rPr>
        <w:t>у</w:t>
      </w:r>
      <w:r w:rsidRPr="00801F3B">
        <w:rPr>
          <w:color w:val="000000"/>
        </w:rPr>
        <w:t>ч</w:t>
      </w:r>
      <w:r w:rsidRPr="00801F3B">
        <w:rPr>
          <w:color w:val="000000"/>
          <w:spacing w:val="-2"/>
        </w:rPr>
        <w:t>е</w:t>
      </w:r>
      <w:r w:rsidRPr="00801F3B">
        <w:rPr>
          <w:color w:val="000000"/>
        </w:rPr>
        <w:t>бникам,</w:t>
      </w:r>
      <w:r>
        <w:rPr>
          <w:color w:val="000000"/>
        </w:rPr>
        <w:t xml:space="preserve"> </w:t>
      </w:r>
      <w:r w:rsidRPr="00801F3B">
        <w:rPr>
          <w:color w:val="000000"/>
          <w:spacing w:val="1"/>
        </w:rPr>
        <w:t>р</w:t>
      </w:r>
      <w:r w:rsidRPr="00801F3B">
        <w:rPr>
          <w:color w:val="000000"/>
          <w:spacing w:val="-2"/>
        </w:rPr>
        <w:t>а</w:t>
      </w:r>
      <w:r w:rsidRPr="00801F3B">
        <w:rPr>
          <w:color w:val="000000"/>
          <w:spacing w:val="-1"/>
        </w:rPr>
        <w:t>б</w:t>
      </w:r>
      <w:r w:rsidRPr="00801F3B">
        <w:rPr>
          <w:color w:val="000000"/>
        </w:rPr>
        <w:t>о</w:t>
      </w:r>
      <w:r w:rsidRPr="00801F3B">
        <w:rPr>
          <w:color w:val="000000"/>
          <w:spacing w:val="1"/>
        </w:rPr>
        <w:t>ч</w:t>
      </w:r>
      <w:r w:rsidRPr="00801F3B">
        <w:rPr>
          <w:color w:val="000000"/>
          <w:spacing w:val="-1"/>
        </w:rPr>
        <w:t>и</w:t>
      </w:r>
      <w:r>
        <w:rPr>
          <w:color w:val="000000"/>
        </w:rPr>
        <w:t xml:space="preserve">м </w:t>
      </w:r>
      <w:r w:rsidRPr="00801F3B">
        <w:rPr>
          <w:color w:val="000000"/>
        </w:rPr>
        <w:t>тетр</w:t>
      </w:r>
      <w:r w:rsidRPr="00801F3B">
        <w:rPr>
          <w:color w:val="000000"/>
          <w:spacing w:val="-1"/>
        </w:rPr>
        <w:t>а</w:t>
      </w:r>
      <w:r w:rsidRPr="00801F3B">
        <w:rPr>
          <w:color w:val="000000"/>
        </w:rPr>
        <w:t>дям,</w:t>
      </w:r>
      <w:r>
        <w:rPr>
          <w:color w:val="000000"/>
        </w:rPr>
        <w:t xml:space="preserve"> </w:t>
      </w:r>
      <w:r w:rsidRPr="00801F3B">
        <w:rPr>
          <w:color w:val="000000"/>
          <w:spacing w:val="1"/>
        </w:rPr>
        <w:t>д</w:t>
      </w:r>
      <w:r w:rsidRPr="00801F3B">
        <w:rPr>
          <w:color w:val="000000"/>
          <w:spacing w:val="-1"/>
        </w:rPr>
        <w:t>и</w:t>
      </w:r>
      <w:r w:rsidRPr="00801F3B">
        <w:rPr>
          <w:color w:val="000000"/>
        </w:rPr>
        <w:t>д</w:t>
      </w:r>
      <w:r w:rsidRPr="00801F3B">
        <w:rPr>
          <w:color w:val="000000"/>
          <w:spacing w:val="-1"/>
        </w:rPr>
        <w:t>а</w:t>
      </w:r>
      <w:r w:rsidRPr="00801F3B">
        <w:rPr>
          <w:color w:val="000000"/>
        </w:rPr>
        <w:t>ктич</w:t>
      </w:r>
      <w:r w:rsidRPr="00801F3B">
        <w:rPr>
          <w:color w:val="000000"/>
          <w:spacing w:val="-1"/>
        </w:rPr>
        <w:t>е</w:t>
      </w:r>
      <w:r w:rsidRPr="00801F3B">
        <w:rPr>
          <w:color w:val="000000"/>
        </w:rPr>
        <w:t>с</w:t>
      </w:r>
      <w:r w:rsidRPr="00801F3B">
        <w:rPr>
          <w:color w:val="000000"/>
          <w:spacing w:val="-2"/>
        </w:rPr>
        <w:t>к</w:t>
      </w:r>
      <w:r w:rsidRPr="00801F3B">
        <w:rPr>
          <w:color w:val="000000"/>
        </w:rPr>
        <w:t>и</w:t>
      </w:r>
      <w:r>
        <w:rPr>
          <w:color w:val="000000"/>
        </w:rPr>
        <w:t xml:space="preserve">м </w:t>
      </w:r>
      <w:r w:rsidRPr="00801F3B">
        <w:rPr>
          <w:color w:val="000000"/>
        </w:rPr>
        <w:t>мате</w:t>
      </w:r>
      <w:r w:rsidRPr="00801F3B">
        <w:rPr>
          <w:color w:val="000000"/>
          <w:spacing w:val="-1"/>
        </w:rPr>
        <w:t>р</w:t>
      </w:r>
      <w:r w:rsidRPr="00801F3B">
        <w:rPr>
          <w:color w:val="000000"/>
        </w:rPr>
        <w:t>иалам,</w:t>
      </w:r>
      <w:r>
        <w:rPr>
          <w:color w:val="000000"/>
        </w:rPr>
        <w:t xml:space="preserve"> </w:t>
      </w:r>
      <w:r w:rsidRPr="00801F3B">
        <w:rPr>
          <w:color w:val="000000"/>
          <w:spacing w:val="1"/>
        </w:rPr>
        <w:t>о</w:t>
      </w:r>
      <w:r w:rsidRPr="00801F3B">
        <w:rPr>
          <w:color w:val="000000"/>
        </w:rPr>
        <w:t>тв</w:t>
      </w:r>
      <w:r w:rsidRPr="00801F3B">
        <w:rPr>
          <w:color w:val="000000"/>
          <w:spacing w:val="-2"/>
        </w:rPr>
        <w:t>е</w:t>
      </w:r>
      <w:r w:rsidRPr="00801F3B">
        <w:rPr>
          <w:color w:val="000000"/>
          <w:spacing w:val="-3"/>
        </w:rPr>
        <w:t>ч</w:t>
      </w:r>
      <w:r w:rsidRPr="00801F3B">
        <w:rPr>
          <w:color w:val="000000"/>
        </w:rPr>
        <w:t>аю</w:t>
      </w:r>
      <w:r w:rsidRPr="00801F3B">
        <w:rPr>
          <w:color w:val="000000"/>
          <w:spacing w:val="-1"/>
        </w:rPr>
        <w:t>щ</w:t>
      </w:r>
      <w:r w:rsidRPr="00801F3B">
        <w:rPr>
          <w:color w:val="000000"/>
        </w:rPr>
        <w:t>им</w:t>
      </w:r>
      <w:r>
        <w:rPr>
          <w:color w:val="000000"/>
        </w:rPr>
        <w:t xml:space="preserve"> </w:t>
      </w:r>
      <w:r w:rsidRPr="00801F3B">
        <w:rPr>
          <w:color w:val="000000"/>
          <w:spacing w:val="1"/>
        </w:rPr>
        <w:t>о</w:t>
      </w:r>
      <w:r w:rsidRPr="00801F3B">
        <w:rPr>
          <w:color w:val="000000"/>
          <w:spacing w:val="-2"/>
        </w:rPr>
        <w:t>с</w:t>
      </w:r>
      <w:r w:rsidRPr="00801F3B">
        <w:rPr>
          <w:color w:val="000000"/>
          <w:spacing w:val="-1"/>
        </w:rPr>
        <w:t>о</w:t>
      </w:r>
      <w:r w:rsidRPr="00801F3B">
        <w:rPr>
          <w:color w:val="000000"/>
        </w:rPr>
        <w:t>б</w:t>
      </w:r>
      <w:r w:rsidRPr="00801F3B">
        <w:rPr>
          <w:color w:val="000000"/>
          <w:spacing w:val="1"/>
        </w:rPr>
        <w:t>ы</w:t>
      </w:r>
      <w:r w:rsidRPr="00801F3B">
        <w:rPr>
          <w:color w:val="000000"/>
        </w:rPr>
        <w:t>м</w:t>
      </w:r>
      <w:r w:rsidRPr="00801F3B">
        <w:rPr>
          <w:color w:val="000000"/>
          <w:spacing w:val="210"/>
        </w:rPr>
        <w:t xml:space="preserve"> </w:t>
      </w:r>
      <w:r w:rsidRPr="00801F3B">
        <w:rPr>
          <w:color w:val="000000"/>
          <w:spacing w:val="1"/>
        </w:rPr>
        <w:t>о</w:t>
      </w:r>
      <w:r w:rsidRPr="00801F3B">
        <w:rPr>
          <w:color w:val="000000"/>
        </w:rPr>
        <w:t>бра</w:t>
      </w:r>
      <w:r w:rsidRPr="00801F3B">
        <w:rPr>
          <w:color w:val="000000"/>
          <w:spacing w:val="-2"/>
        </w:rPr>
        <w:t>з</w:t>
      </w:r>
      <w:r w:rsidRPr="00801F3B">
        <w:rPr>
          <w:color w:val="000000"/>
        </w:rPr>
        <w:t>овател</w:t>
      </w:r>
      <w:r w:rsidRPr="00801F3B">
        <w:rPr>
          <w:color w:val="000000"/>
          <w:spacing w:val="-1"/>
        </w:rPr>
        <w:t>ь</w:t>
      </w:r>
      <w:r w:rsidRPr="00801F3B">
        <w:rPr>
          <w:color w:val="000000"/>
          <w:spacing w:val="-2"/>
        </w:rPr>
        <w:t>н</w:t>
      </w:r>
      <w:r w:rsidRPr="00801F3B">
        <w:rPr>
          <w:color w:val="000000"/>
        </w:rPr>
        <w:t>ым</w:t>
      </w:r>
      <w:r w:rsidRPr="00801F3B">
        <w:rPr>
          <w:color w:val="000000"/>
          <w:spacing w:val="210"/>
        </w:rPr>
        <w:t xml:space="preserve"> </w:t>
      </w:r>
      <w:r w:rsidRPr="00801F3B">
        <w:rPr>
          <w:color w:val="000000"/>
          <w:spacing w:val="1"/>
        </w:rPr>
        <w:t>по</w:t>
      </w:r>
      <w:r w:rsidRPr="00801F3B">
        <w:rPr>
          <w:color w:val="000000"/>
          <w:spacing w:val="-2"/>
        </w:rPr>
        <w:t>т</w:t>
      </w:r>
      <w:r w:rsidRPr="00801F3B">
        <w:rPr>
          <w:color w:val="000000"/>
        </w:rPr>
        <w:t>р</w:t>
      </w:r>
      <w:r w:rsidRPr="00801F3B">
        <w:rPr>
          <w:color w:val="000000"/>
          <w:spacing w:val="-1"/>
        </w:rPr>
        <w:t>е</w:t>
      </w:r>
      <w:r w:rsidRPr="00801F3B">
        <w:rPr>
          <w:color w:val="000000"/>
        </w:rPr>
        <w:t>бнос</w:t>
      </w:r>
      <w:r w:rsidRPr="00801F3B">
        <w:rPr>
          <w:color w:val="000000"/>
          <w:spacing w:val="-2"/>
        </w:rPr>
        <w:t>т</w:t>
      </w:r>
      <w:r w:rsidRPr="00801F3B">
        <w:rPr>
          <w:color w:val="000000"/>
        </w:rPr>
        <w:t xml:space="preserve">ям </w:t>
      </w:r>
      <w:r w:rsidRPr="00801F3B">
        <w:rPr>
          <w:color w:val="000000"/>
          <w:spacing w:val="1"/>
        </w:rPr>
        <w:t>об</w:t>
      </w:r>
      <w:r w:rsidRPr="00801F3B">
        <w:rPr>
          <w:color w:val="000000"/>
          <w:spacing w:val="-3"/>
        </w:rPr>
        <w:t>у</w:t>
      </w:r>
      <w:r w:rsidRPr="00801F3B">
        <w:rPr>
          <w:color w:val="000000"/>
        </w:rPr>
        <w:t>чаю</w:t>
      </w:r>
      <w:r w:rsidRPr="00801F3B">
        <w:rPr>
          <w:color w:val="000000"/>
          <w:spacing w:val="-1"/>
        </w:rPr>
        <w:t>щи</w:t>
      </w:r>
      <w:r w:rsidRPr="00801F3B">
        <w:rPr>
          <w:color w:val="000000"/>
        </w:rPr>
        <w:t>хся</w:t>
      </w:r>
      <w:r w:rsidRPr="00801F3B">
        <w:rPr>
          <w:color w:val="000000"/>
          <w:spacing w:val="24"/>
        </w:rPr>
        <w:t xml:space="preserve"> </w:t>
      </w:r>
      <w:r w:rsidRPr="00801F3B">
        <w:rPr>
          <w:color w:val="000000"/>
        </w:rPr>
        <w:t>с</w:t>
      </w:r>
      <w:r w:rsidRPr="00801F3B">
        <w:rPr>
          <w:color w:val="000000"/>
          <w:spacing w:val="20"/>
        </w:rPr>
        <w:t xml:space="preserve"> </w:t>
      </w:r>
      <w:r w:rsidRPr="00801F3B">
        <w:rPr>
          <w:color w:val="000000"/>
          <w:spacing w:val="1"/>
        </w:rPr>
        <w:t>З</w:t>
      </w:r>
      <w:r w:rsidRPr="00801F3B">
        <w:rPr>
          <w:color w:val="000000"/>
          <w:spacing w:val="-3"/>
        </w:rPr>
        <w:t>П</w:t>
      </w:r>
      <w:r w:rsidRPr="00801F3B">
        <w:rPr>
          <w:color w:val="000000"/>
        </w:rPr>
        <w:t>Р</w:t>
      </w:r>
      <w:r w:rsidRPr="00801F3B">
        <w:rPr>
          <w:color w:val="000000"/>
          <w:spacing w:val="22"/>
        </w:rPr>
        <w:t xml:space="preserve"> </w:t>
      </w:r>
      <w:r w:rsidRPr="00801F3B">
        <w:rPr>
          <w:color w:val="000000"/>
        </w:rPr>
        <w:t>и</w:t>
      </w:r>
      <w:r w:rsidRPr="00801F3B">
        <w:rPr>
          <w:color w:val="000000"/>
          <w:spacing w:val="24"/>
        </w:rPr>
        <w:t xml:space="preserve"> </w:t>
      </w:r>
      <w:r w:rsidRPr="00801F3B">
        <w:rPr>
          <w:color w:val="000000"/>
          <w:spacing w:val="-1"/>
        </w:rPr>
        <w:t>п</w:t>
      </w:r>
      <w:r w:rsidRPr="00801F3B">
        <w:rPr>
          <w:color w:val="000000"/>
        </w:rPr>
        <w:t>озволяю</w:t>
      </w:r>
      <w:r w:rsidRPr="00801F3B">
        <w:rPr>
          <w:color w:val="000000"/>
          <w:spacing w:val="-3"/>
        </w:rPr>
        <w:t>щ</w:t>
      </w:r>
      <w:r w:rsidRPr="00801F3B">
        <w:rPr>
          <w:color w:val="000000"/>
          <w:spacing w:val="-1"/>
        </w:rPr>
        <w:t>и</w:t>
      </w:r>
      <w:r w:rsidRPr="00801F3B">
        <w:rPr>
          <w:color w:val="000000"/>
        </w:rPr>
        <w:t>х</w:t>
      </w:r>
      <w:r w:rsidRPr="00801F3B">
        <w:rPr>
          <w:color w:val="000000"/>
          <w:spacing w:val="23"/>
        </w:rPr>
        <w:t xml:space="preserve"> </w:t>
      </w:r>
      <w:r w:rsidRPr="00801F3B">
        <w:rPr>
          <w:color w:val="000000"/>
        </w:rPr>
        <w:t>реа</w:t>
      </w:r>
      <w:r w:rsidRPr="00801F3B">
        <w:rPr>
          <w:color w:val="000000"/>
          <w:spacing w:val="-1"/>
        </w:rPr>
        <w:t>л</w:t>
      </w:r>
      <w:r w:rsidRPr="00801F3B">
        <w:rPr>
          <w:color w:val="000000"/>
        </w:rPr>
        <w:t>из</w:t>
      </w:r>
      <w:r w:rsidRPr="00801F3B">
        <w:rPr>
          <w:color w:val="000000"/>
          <w:spacing w:val="1"/>
        </w:rPr>
        <w:t>о</w:t>
      </w:r>
      <w:r w:rsidRPr="00801F3B">
        <w:rPr>
          <w:color w:val="000000"/>
          <w:spacing w:val="-2"/>
        </w:rPr>
        <w:t>в</w:t>
      </w:r>
      <w:r w:rsidRPr="00801F3B">
        <w:rPr>
          <w:color w:val="000000"/>
        </w:rPr>
        <w:t>ывать</w:t>
      </w:r>
      <w:r w:rsidRPr="00801F3B">
        <w:rPr>
          <w:color w:val="000000"/>
          <w:spacing w:val="21"/>
        </w:rPr>
        <w:t xml:space="preserve"> </w:t>
      </w:r>
      <w:r w:rsidRPr="00801F3B">
        <w:rPr>
          <w:color w:val="000000"/>
        </w:rPr>
        <w:t>в</w:t>
      </w:r>
      <w:r w:rsidRPr="00801F3B">
        <w:rPr>
          <w:color w:val="000000"/>
          <w:spacing w:val="-1"/>
        </w:rPr>
        <w:t>ы</w:t>
      </w:r>
      <w:r w:rsidRPr="00801F3B">
        <w:rPr>
          <w:color w:val="000000"/>
          <w:spacing w:val="-2"/>
        </w:rPr>
        <w:t>б</w:t>
      </w:r>
      <w:r w:rsidRPr="00801F3B">
        <w:rPr>
          <w:color w:val="000000"/>
        </w:rPr>
        <w:t>р</w:t>
      </w:r>
      <w:r w:rsidRPr="00801F3B">
        <w:rPr>
          <w:color w:val="000000"/>
          <w:spacing w:val="-1"/>
        </w:rPr>
        <w:t>а</w:t>
      </w:r>
      <w:r w:rsidRPr="00801F3B">
        <w:rPr>
          <w:color w:val="000000"/>
        </w:rPr>
        <w:t>нный</w:t>
      </w:r>
      <w:r w:rsidRPr="00801F3B">
        <w:rPr>
          <w:color w:val="000000"/>
          <w:spacing w:val="23"/>
        </w:rPr>
        <w:t xml:space="preserve"> </w:t>
      </w:r>
      <w:r w:rsidRPr="00801F3B">
        <w:rPr>
          <w:color w:val="000000"/>
        </w:rPr>
        <w:t>в</w:t>
      </w:r>
      <w:r w:rsidRPr="00801F3B">
        <w:rPr>
          <w:color w:val="000000"/>
          <w:spacing w:val="-2"/>
        </w:rPr>
        <w:t>а</w:t>
      </w:r>
      <w:r w:rsidRPr="00801F3B">
        <w:rPr>
          <w:color w:val="000000"/>
          <w:spacing w:val="-1"/>
        </w:rPr>
        <w:t>р</w:t>
      </w:r>
      <w:r w:rsidRPr="00801F3B">
        <w:rPr>
          <w:color w:val="000000"/>
        </w:rPr>
        <w:t>иа</w:t>
      </w:r>
      <w:r w:rsidRPr="00801F3B">
        <w:rPr>
          <w:color w:val="000000"/>
          <w:spacing w:val="1"/>
        </w:rPr>
        <w:t>н</w:t>
      </w:r>
      <w:r w:rsidRPr="00801F3B">
        <w:rPr>
          <w:color w:val="000000"/>
        </w:rPr>
        <w:t>т про</w:t>
      </w:r>
      <w:r w:rsidRPr="00801F3B">
        <w:rPr>
          <w:color w:val="000000"/>
          <w:spacing w:val="-1"/>
        </w:rPr>
        <w:t>г</w:t>
      </w:r>
      <w:r w:rsidRPr="00801F3B">
        <w:rPr>
          <w:color w:val="000000"/>
        </w:rPr>
        <w:t>рам</w:t>
      </w:r>
      <w:r w:rsidRPr="00801F3B">
        <w:rPr>
          <w:color w:val="000000"/>
          <w:spacing w:val="-1"/>
        </w:rPr>
        <w:t>м</w:t>
      </w:r>
      <w:r w:rsidRPr="00801F3B">
        <w:rPr>
          <w:color w:val="000000"/>
        </w:rPr>
        <w:t>ы.</w:t>
      </w:r>
    </w:p>
    <w:p w:rsidR="00E443D1" w:rsidRDefault="00E443D1" w:rsidP="008B4268">
      <w:pPr>
        <w:spacing w:after="87"/>
        <w:ind w:firstLine="284"/>
        <w:jc w:val="both"/>
      </w:pPr>
    </w:p>
    <w:p w:rsidR="00E443D1" w:rsidRPr="00E443D1" w:rsidRDefault="00E443D1" w:rsidP="008B4268">
      <w:pPr>
        <w:ind w:left="22" w:right="-20" w:firstLine="284"/>
        <w:jc w:val="both"/>
        <w:rPr>
          <w:bCs/>
          <w:color w:val="000000"/>
        </w:rPr>
      </w:pPr>
      <w:r w:rsidRPr="00E443D1">
        <w:rPr>
          <w:bCs/>
          <w:color w:val="000000"/>
        </w:rPr>
        <w:t>Тре</w:t>
      </w:r>
      <w:r w:rsidRPr="00E443D1">
        <w:rPr>
          <w:bCs/>
          <w:color w:val="000000"/>
          <w:spacing w:val="-1"/>
        </w:rPr>
        <w:t>б</w:t>
      </w:r>
      <w:r w:rsidRPr="00E443D1">
        <w:rPr>
          <w:bCs/>
          <w:color w:val="000000"/>
        </w:rPr>
        <w:t>ов</w:t>
      </w:r>
      <w:r w:rsidRPr="00E443D1">
        <w:rPr>
          <w:bCs/>
          <w:color w:val="000000"/>
          <w:spacing w:val="1"/>
        </w:rPr>
        <w:t>а</w:t>
      </w:r>
      <w:r w:rsidRPr="00E443D1">
        <w:rPr>
          <w:bCs/>
          <w:color w:val="000000"/>
        </w:rPr>
        <w:t>н</w:t>
      </w:r>
      <w:r w:rsidRPr="00E443D1">
        <w:rPr>
          <w:bCs/>
          <w:color w:val="000000"/>
          <w:spacing w:val="-1"/>
        </w:rPr>
        <w:t>и</w:t>
      </w:r>
      <w:r w:rsidRPr="00E443D1">
        <w:rPr>
          <w:bCs/>
          <w:color w:val="000000"/>
        </w:rPr>
        <w:t>я</w:t>
      </w:r>
      <w:r w:rsidRPr="00E443D1">
        <w:rPr>
          <w:color w:val="000000"/>
        </w:rPr>
        <w:t xml:space="preserve"> </w:t>
      </w:r>
      <w:r w:rsidRPr="00E443D1">
        <w:rPr>
          <w:bCs/>
          <w:color w:val="000000"/>
        </w:rPr>
        <w:t>к</w:t>
      </w:r>
      <w:r w:rsidRPr="00E443D1">
        <w:rPr>
          <w:color w:val="000000"/>
        </w:rPr>
        <w:t xml:space="preserve"> </w:t>
      </w:r>
      <w:r w:rsidRPr="00E443D1">
        <w:rPr>
          <w:bCs/>
          <w:color w:val="000000"/>
        </w:rPr>
        <w:t>ор</w:t>
      </w:r>
      <w:r w:rsidRPr="00E443D1">
        <w:rPr>
          <w:bCs/>
          <w:color w:val="000000"/>
          <w:spacing w:val="-2"/>
        </w:rPr>
        <w:t>г</w:t>
      </w:r>
      <w:r w:rsidRPr="00E443D1">
        <w:rPr>
          <w:bCs/>
          <w:color w:val="000000"/>
          <w:spacing w:val="-1"/>
        </w:rPr>
        <w:t>ани</w:t>
      </w:r>
      <w:r w:rsidRPr="00E443D1">
        <w:rPr>
          <w:bCs/>
          <w:color w:val="000000"/>
        </w:rPr>
        <w:t>зации</w:t>
      </w:r>
      <w:r w:rsidRPr="00E443D1">
        <w:rPr>
          <w:color w:val="000000"/>
          <w:spacing w:val="-1"/>
        </w:rPr>
        <w:t xml:space="preserve"> </w:t>
      </w:r>
      <w:r w:rsidRPr="00E443D1">
        <w:rPr>
          <w:bCs/>
          <w:color w:val="000000"/>
          <w:spacing w:val="-1"/>
        </w:rPr>
        <w:t>п</w:t>
      </w:r>
      <w:r w:rsidRPr="00E443D1">
        <w:rPr>
          <w:bCs/>
          <w:color w:val="000000"/>
        </w:rPr>
        <w:t>ро</w:t>
      </w:r>
      <w:r w:rsidRPr="00E443D1">
        <w:rPr>
          <w:bCs/>
          <w:color w:val="000000"/>
          <w:spacing w:val="1"/>
        </w:rPr>
        <w:t>ст</w:t>
      </w:r>
      <w:r w:rsidRPr="00E443D1">
        <w:rPr>
          <w:bCs/>
          <w:color w:val="000000"/>
          <w:spacing w:val="-2"/>
        </w:rPr>
        <w:t>р</w:t>
      </w:r>
      <w:r w:rsidRPr="00E443D1">
        <w:rPr>
          <w:bCs/>
          <w:color w:val="000000"/>
          <w:spacing w:val="1"/>
        </w:rPr>
        <w:t>а</w:t>
      </w:r>
      <w:r w:rsidRPr="00E443D1">
        <w:rPr>
          <w:bCs/>
          <w:color w:val="000000"/>
        </w:rPr>
        <w:t>н</w:t>
      </w:r>
      <w:r w:rsidRPr="00E443D1">
        <w:rPr>
          <w:bCs/>
          <w:color w:val="000000"/>
          <w:spacing w:val="-2"/>
        </w:rPr>
        <w:t>с</w:t>
      </w:r>
      <w:r w:rsidRPr="00E443D1">
        <w:rPr>
          <w:bCs/>
          <w:color w:val="000000"/>
        </w:rPr>
        <w:t>тва</w:t>
      </w:r>
    </w:p>
    <w:p w:rsidR="00E443D1" w:rsidRPr="00801F3B" w:rsidRDefault="00E443D1" w:rsidP="008B4268">
      <w:pPr>
        <w:ind w:left="22" w:right="-1" w:firstLine="284"/>
        <w:jc w:val="both"/>
        <w:rPr>
          <w:color w:val="000000"/>
        </w:rPr>
      </w:pPr>
      <w:r w:rsidRPr="00801F3B">
        <w:rPr>
          <w:color w:val="000000"/>
          <w:spacing w:val="-1"/>
        </w:rPr>
        <w:t>П</w:t>
      </w:r>
      <w:r w:rsidRPr="00801F3B">
        <w:rPr>
          <w:color w:val="000000"/>
        </w:rPr>
        <w:t>р</w:t>
      </w:r>
      <w:r w:rsidRPr="00801F3B">
        <w:rPr>
          <w:color w:val="000000"/>
          <w:spacing w:val="2"/>
        </w:rPr>
        <w:t>о</w:t>
      </w:r>
      <w:r w:rsidRPr="00801F3B">
        <w:rPr>
          <w:color w:val="000000"/>
        </w:rPr>
        <w:t>с</w:t>
      </w:r>
      <w:r w:rsidRPr="00801F3B">
        <w:rPr>
          <w:color w:val="000000"/>
          <w:spacing w:val="-2"/>
        </w:rPr>
        <w:t>т</w:t>
      </w:r>
      <w:r w:rsidRPr="00801F3B">
        <w:rPr>
          <w:color w:val="000000"/>
        </w:rPr>
        <w:t>р</w:t>
      </w:r>
      <w:r w:rsidRPr="00801F3B">
        <w:rPr>
          <w:color w:val="000000"/>
          <w:spacing w:val="-1"/>
        </w:rPr>
        <w:t>а</w:t>
      </w:r>
      <w:r w:rsidRPr="00801F3B">
        <w:rPr>
          <w:color w:val="000000"/>
        </w:rPr>
        <w:t>нст</w:t>
      </w:r>
      <w:r w:rsidRPr="00801F3B">
        <w:rPr>
          <w:color w:val="000000"/>
          <w:spacing w:val="-2"/>
        </w:rPr>
        <w:t>в</w:t>
      </w:r>
      <w:r w:rsidRPr="00801F3B">
        <w:rPr>
          <w:color w:val="000000"/>
        </w:rPr>
        <w:t>о</w:t>
      </w:r>
      <w:r w:rsidRPr="00801F3B">
        <w:rPr>
          <w:color w:val="000000"/>
          <w:spacing w:val="145"/>
        </w:rPr>
        <w:t xml:space="preserve"> </w:t>
      </w:r>
      <w:r w:rsidRPr="00801F3B">
        <w:rPr>
          <w:color w:val="000000"/>
        </w:rPr>
        <w:t>(</w:t>
      </w:r>
      <w:r w:rsidRPr="00801F3B">
        <w:rPr>
          <w:color w:val="000000"/>
          <w:spacing w:val="-1"/>
        </w:rPr>
        <w:t>п</w:t>
      </w:r>
      <w:r w:rsidRPr="00801F3B">
        <w:rPr>
          <w:color w:val="000000"/>
        </w:rPr>
        <w:t>р</w:t>
      </w:r>
      <w:r w:rsidRPr="00801F3B">
        <w:rPr>
          <w:color w:val="000000"/>
          <w:spacing w:val="-1"/>
        </w:rPr>
        <w:t>е</w:t>
      </w:r>
      <w:r w:rsidRPr="00801F3B">
        <w:rPr>
          <w:color w:val="000000"/>
        </w:rPr>
        <w:t>ж</w:t>
      </w:r>
      <w:r w:rsidRPr="00801F3B">
        <w:rPr>
          <w:color w:val="000000"/>
          <w:spacing w:val="1"/>
        </w:rPr>
        <w:t>д</w:t>
      </w:r>
      <w:r w:rsidRPr="00801F3B">
        <w:rPr>
          <w:color w:val="000000"/>
        </w:rPr>
        <w:t>е</w:t>
      </w:r>
      <w:r w:rsidRPr="00801F3B">
        <w:rPr>
          <w:color w:val="000000"/>
          <w:spacing w:val="145"/>
        </w:rPr>
        <w:t xml:space="preserve"> </w:t>
      </w:r>
      <w:r w:rsidRPr="00801F3B">
        <w:rPr>
          <w:color w:val="000000"/>
        </w:rPr>
        <w:t>вс</w:t>
      </w:r>
      <w:r w:rsidRPr="00801F3B">
        <w:rPr>
          <w:color w:val="000000"/>
          <w:spacing w:val="-2"/>
        </w:rPr>
        <w:t>е</w:t>
      </w:r>
      <w:r w:rsidRPr="00801F3B">
        <w:rPr>
          <w:color w:val="000000"/>
        </w:rPr>
        <w:t>го</w:t>
      </w:r>
      <w:r w:rsidRPr="00801F3B">
        <w:rPr>
          <w:color w:val="000000"/>
          <w:spacing w:val="145"/>
        </w:rPr>
        <w:t xml:space="preserve"> </w:t>
      </w:r>
      <w:r w:rsidRPr="00801F3B">
        <w:rPr>
          <w:color w:val="000000"/>
          <w:spacing w:val="-2"/>
        </w:rPr>
        <w:t>з</w:t>
      </w:r>
      <w:r w:rsidRPr="00801F3B">
        <w:rPr>
          <w:color w:val="000000"/>
        </w:rPr>
        <w:t>д</w:t>
      </w:r>
      <w:r w:rsidRPr="00801F3B">
        <w:rPr>
          <w:color w:val="000000"/>
          <w:spacing w:val="-1"/>
        </w:rPr>
        <w:t>а</w:t>
      </w:r>
      <w:r w:rsidRPr="00801F3B">
        <w:rPr>
          <w:color w:val="000000"/>
        </w:rPr>
        <w:t>н</w:t>
      </w:r>
      <w:r w:rsidRPr="00801F3B">
        <w:rPr>
          <w:color w:val="000000"/>
          <w:spacing w:val="1"/>
        </w:rPr>
        <w:t>и</w:t>
      </w:r>
      <w:r w:rsidRPr="00801F3B">
        <w:rPr>
          <w:color w:val="000000"/>
        </w:rPr>
        <w:t>е</w:t>
      </w:r>
      <w:r w:rsidRPr="00801F3B">
        <w:rPr>
          <w:color w:val="000000"/>
          <w:spacing w:val="143"/>
        </w:rPr>
        <w:t xml:space="preserve"> </w:t>
      </w:r>
      <w:r w:rsidRPr="00801F3B">
        <w:rPr>
          <w:color w:val="000000"/>
        </w:rPr>
        <w:t>и</w:t>
      </w:r>
      <w:r w:rsidRPr="00801F3B">
        <w:rPr>
          <w:color w:val="000000"/>
          <w:spacing w:val="145"/>
        </w:rPr>
        <w:t xml:space="preserve"> </w:t>
      </w:r>
      <w:r w:rsidRPr="00801F3B">
        <w:rPr>
          <w:color w:val="000000"/>
        </w:rPr>
        <w:t>пр</w:t>
      </w:r>
      <w:r w:rsidRPr="00801F3B">
        <w:rPr>
          <w:color w:val="000000"/>
          <w:spacing w:val="1"/>
        </w:rPr>
        <w:t>и</w:t>
      </w:r>
      <w:r w:rsidRPr="00801F3B">
        <w:rPr>
          <w:color w:val="000000"/>
        </w:rPr>
        <w:t>ле</w:t>
      </w:r>
      <w:r w:rsidRPr="00801F3B">
        <w:rPr>
          <w:color w:val="000000"/>
          <w:spacing w:val="-2"/>
        </w:rPr>
        <w:t>г</w:t>
      </w:r>
      <w:r w:rsidRPr="00801F3B">
        <w:rPr>
          <w:color w:val="000000"/>
        </w:rPr>
        <w:t>а</w:t>
      </w:r>
      <w:r w:rsidRPr="00801F3B">
        <w:rPr>
          <w:color w:val="000000"/>
          <w:spacing w:val="-1"/>
        </w:rPr>
        <w:t>ю</w:t>
      </w:r>
      <w:r w:rsidRPr="00801F3B">
        <w:rPr>
          <w:color w:val="000000"/>
        </w:rPr>
        <w:t>щая</w:t>
      </w:r>
      <w:r w:rsidRPr="00801F3B">
        <w:rPr>
          <w:color w:val="000000"/>
          <w:spacing w:val="142"/>
        </w:rPr>
        <w:t xml:space="preserve"> </w:t>
      </w:r>
      <w:r w:rsidRPr="00801F3B">
        <w:rPr>
          <w:color w:val="000000"/>
        </w:rPr>
        <w:t>терр</w:t>
      </w:r>
      <w:r w:rsidRPr="00801F3B">
        <w:rPr>
          <w:color w:val="000000"/>
          <w:spacing w:val="1"/>
        </w:rPr>
        <w:t>и</w:t>
      </w:r>
      <w:r w:rsidRPr="00801F3B">
        <w:rPr>
          <w:color w:val="000000"/>
          <w:spacing w:val="-2"/>
        </w:rPr>
        <w:t>т</w:t>
      </w:r>
      <w:r w:rsidRPr="00801F3B">
        <w:rPr>
          <w:color w:val="000000"/>
        </w:rPr>
        <w:t>ория),</w:t>
      </w:r>
      <w:r w:rsidRPr="00801F3B">
        <w:rPr>
          <w:color w:val="000000"/>
          <w:spacing w:val="145"/>
        </w:rPr>
        <w:t xml:space="preserve"> </w:t>
      </w:r>
      <w:r w:rsidRPr="00801F3B">
        <w:rPr>
          <w:color w:val="000000"/>
        </w:rPr>
        <w:t>в к</w:t>
      </w:r>
      <w:r w:rsidRPr="00801F3B">
        <w:rPr>
          <w:color w:val="000000"/>
          <w:spacing w:val="1"/>
        </w:rPr>
        <w:t>о</w:t>
      </w:r>
      <w:r w:rsidRPr="00801F3B">
        <w:rPr>
          <w:color w:val="000000"/>
          <w:spacing w:val="-2"/>
        </w:rPr>
        <w:t>т</w:t>
      </w:r>
      <w:r w:rsidRPr="00801F3B">
        <w:rPr>
          <w:color w:val="000000"/>
        </w:rPr>
        <w:t>ором</w:t>
      </w:r>
      <w:r w:rsidRPr="00801F3B">
        <w:rPr>
          <w:color w:val="000000"/>
          <w:spacing w:val="170"/>
        </w:rPr>
        <w:t xml:space="preserve"> </w:t>
      </w:r>
      <w:r w:rsidRPr="00801F3B">
        <w:rPr>
          <w:color w:val="000000"/>
          <w:spacing w:val="1"/>
        </w:rPr>
        <w:t>о</w:t>
      </w:r>
      <w:r w:rsidRPr="00801F3B">
        <w:rPr>
          <w:color w:val="000000"/>
        </w:rPr>
        <w:t>с</w:t>
      </w:r>
      <w:r w:rsidRPr="00801F3B">
        <w:rPr>
          <w:color w:val="000000"/>
          <w:spacing w:val="-2"/>
        </w:rPr>
        <w:t>у</w:t>
      </w:r>
      <w:r w:rsidRPr="00801F3B">
        <w:rPr>
          <w:color w:val="000000"/>
        </w:rPr>
        <w:t>щес</w:t>
      </w:r>
      <w:r w:rsidRPr="00801F3B">
        <w:rPr>
          <w:color w:val="000000"/>
          <w:spacing w:val="-1"/>
        </w:rPr>
        <w:t>т</w:t>
      </w:r>
      <w:r w:rsidRPr="00801F3B">
        <w:rPr>
          <w:color w:val="000000"/>
        </w:rPr>
        <w:t>в</w:t>
      </w:r>
      <w:r w:rsidRPr="00801F3B">
        <w:rPr>
          <w:color w:val="000000"/>
          <w:spacing w:val="-1"/>
        </w:rPr>
        <w:t>л</w:t>
      </w:r>
      <w:r w:rsidRPr="00801F3B">
        <w:rPr>
          <w:color w:val="000000"/>
        </w:rPr>
        <w:t>яется</w:t>
      </w:r>
      <w:r w:rsidRPr="00801F3B">
        <w:rPr>
          <w:color w:val="000000"/>
          <w:spacing w:val="172"/>
        </w:rPr>
        <w:t xml:space="preserve"> </w:t>
      </w:r>
      <w:r w:rsidRPr="00801F3B">
        <w:rPr>
          <w:color w:val="000000"/>
          <w:spacing w:val="-1"/>
        </w:rPr>
        <w:t>об</w:t>
      </w:r>
      <w:r w:rsidRPr="00801F3B">
        <w:rPr>
          <w:color w:val="000000"/>
        </w:rPr>
        <w:t>ра</w:t>
      </w:r>
      <w:r w:rsidRPr="00801F3B">
        <w:rPr>
          <w:color w:val="000000"/>
          <w:spacing w:val="-2"/>
        </w:rPr>
        <w:t>з</w:t>
      </w:r>
      <w:r w:rsidRPr="00801F3B">
        <w:rPr>
          <w:color w:val="000000"/>
          <w:spacing w:val="1"/>
        </w:rPr>
        <w:t>о</w:t>
      </w:r>
      <w:r w:rsidRPr="00801F3B">
        <w:rPr>
          <w:color w:val="000000"/>
        </w:rPr>
        <w:t>ва</w:t>
      </w:r>
      <w:r w:rsidRPr="00801F3B">
        <w:rPr>
          <w:color w:val="000000"/>
          <w:spacing w:val="-1"/>
        </w:rPr>
        <w:t>н</w:t>
      </w:r>
      <w:r w:rsidRPr="00801F3B">
        <w:rPr>
          <w:color w:val="000000"/>
          <w:spacing w:val="-2"/>
        </w:rPr>
        <w:t>и</w:t>
      </w:r>
      <w:r w:rsidRPr="00801F3B">
        <w:rPr>
          <w:color w:val="000000"/>
        </w:rPr>
        <w:t>е</w:t>
      </w:r>
      <w:r w:rsidRPr="00801F3B">
        <w:rPr>
          <w:color w:val="000000"/>
          <w:spacing w:val="172"/>
        </w:rPr>
        <w:t xml:space="preserve"> </w:t>
      </w:r>
      <w:r w:rsidRPr="00801F3B">
        <w:rPr>
          <w:color w:val="000000"/>
          <w:spacing w:val="1"/>
        </w:rPr>
        <w:t>об</w:t>
      </w:r>
      <w:r w:rsidRPr="00801F3B">
        <w:rPr>
          <w:color w:val="000000"/>
          <w:spacing w:val="-3"/>
        </w:rPr>
        <w:t>у</w:t>
      </w:r>
      <w:r w:rsidRPr="00801F3B">
        <w:rPr>
          <w:color w:val="000000"/>
        </w:rPr>
        <w:t>чающ</w:t>
      </w:r>
      <w:r w:rsidRPr="00801F3B">
        <w:rPr>
          <w:color w:val="000000"/>
          <w:spacing w:val="-2"/>
        </w:rPr>
        <w:t>и</w:t>
      </w:r>
      <w:r w:rsidRPr="00801F3B">
        <w:rPr>
          <w:color w:val="000000"/>
        </w:rPr>
        <w:t>хся</w:t>
      </w:r>
      <w:r w:rsidRPr="00801F3B">
        <w:rPr>
          <w:color w:val="000000"/>
          <w:spacing w:val="170"/>
        </w:rPr>
        <w:t xml:space="preserve"> </w:t>
      </w:r>
      <w:r w:rsidRPr="00801F3B">
        <w:rPr>
          <w:color w:val="000000"/>
        </w:rPr>
        <w:t>с</w:t>
      </w:r>
      <w:r w:rsidRPr="00801F3B">
        <w:rPr>
          <w:color w:val="000000"/>
          <w:spacing w:val="170"/>
        </w:rPr>
        <w:t xml:space="preserve"> </w:t>
      </w:r>
      <w:r w:rsidRPr="00801F3B">
        <w:rPr>
          <w:color w:val="000000"/>
          <w:spacing w:val="1"/>
        </w:rPr>
        <w:t>З</w:t>
      </w:r>
      <w:r w:rsidRPr="00801F3B">
        <w:rPr>
          <w:color w:val="000000"/>
        </w:rPr>
        <w:t>ПР</w:t>
      </w:r>
      <w:r w:rsidRPr="00801F3B">
        <w:rPr>
          <w:color w:val="000000"/>
          <w:spacing w:val="171"/>
        </w:rPr>
        <w:t xml:space="preserve"> </w:t>
      </w:r>
      <w:r w:rsidRPr="00801F3B">
        <w:rPr>
          <w:color w:val="000000"/>
        </w:rPr>
        <w:t>долж</w:t>
      </w:r>
      <w:r w:rsidRPr="00801F3B">
        <w:rPr>
          <w:color w:val="000000"/>
          <w:spacing w:val="-1"/>
        </w:rPr>
        <w:t>н</w:t>
      </w:r>
      <w:r w:rsidRPr="00801F3B">
        <w:rPr>
          <w:color w:val="000000"/>
        </w:rPr>
        <w:t>о с</w:t>
      </w:r>
      <w:r w:rsidRPr="00801F3B">
        <w:rPr>
          <w:color w:val="000000"/>
          <w:spacing w:val="-1"/>
        </w:rPr>
        <w:t>о</w:t>
      </w:r>
      <w:r w:rsidRPr="00801F3B">
        <w:rPr>
          <w:color w:val="000000"/>
          <w:spacing w:val="1"/>
        </w:rPr>
        <w:t>о</w:t>
      </w:r>
      <w:r w:rsidRPr="00801F3B">
        <w:rPr>
          <w:color w:val="000000"/>
        </w:rPr>
        <w:t>тветст</w:t>
      </w:r>
      <w:r w:rsidRPr="00801F3B">
        <w:rPr>
          <w:color w:val="000000"/>
          <w:spacing w:val="-1"/>
        </w:rPr>
        <w:t>в</w:t>
      </w:r>
      <w:r w:rsidRPr="00801F3B">
        <w:rPr>
          <w:color w:val="000000"/>
        </w:rPr>
        <w:t>о</w:t>
      </w:r>
      <w:r w:rsidRPr="00801F3B">
        <w:rPr>
          <w:color w:val="000000"/>
          <w:spacing w:val="-2"/>
        </w:rPr>
        <w:t>в</w:t>
      </w:r>
      <w:r w:rsidRPr="00801F3B">
        <w:rPr>
          <w:color w:val="000000"/>
        </w:rPr>
        <w:t>ать</w:t>
      </w:r>
      <w:r w:rsidRPr="00801F3B">
        <w:rPr>
          <w:color w:val="000000"/>
          <w:spacing w:val="151"/>
        </w:rPr>
        <w:t xml:space="preserve"> </w:t>
      </w:r>
      <w:r w:rsidRPr="00801F3B">
        <w:rPr>
          <w:color w:val="000000"/>
          <w:spacing w:val="1"/>
        </w:rPr>
        <w:t>об</w:t>
      </w:r>
      <w:r w:rsidRPr="00801F3B">
        <w:rPr>
          <w:color w:val="000000"/>
        </w:rPr>
        <w:t>щ</w:t>
      </w:r>
      <w:r w:rsidRPr="00801F3B">
        <w:rPr>
          <w:color w:val="000000"/>
          <w:spacing w:val="1"/>
        </w:rPr>
        <w:t>и</w:t>
      </w:r>
      <w:r w:rsidRPr="00801F3B">
        <w:rPr>
          <w:color w:val="000000"/>
        </w:rPr>
        <w:t>м</w:t>
      </w:r>
      <w:r w:rsidRPr="00801F3B">
        <w:rPr>
          <w:color w:val="000000"/>
          <w:spacing w:val="3"/>
        </w:rPr>
        <w:t xml:space="preserve"> </w:t>
      </w:r>
      <w:r w:rsidRPr="00801F3B">
        <w:rPr>
          <w:color w:val="000000"/>
        </w:rPr>
        <w:t>т</w:t>
      </w:r>
      <w:r w:rsidRPr="00801F3B">
        <w:rPr>
          <w:color w:val="000000"/>
          <w:spacing w:val="1"/>
        </w:rPr>
        <w:t>р</w:t>
      </w:r>
      <w:r w:rsidRPr="00801F3B">
        <w:rPr>
          <w:color w:val="000000"/>
          <w:spacing w:val="-1"/>
        </w:rPr>
        <w:t>еб</w:t>
      </w:r>
      <w:r w:rsidRPr="00801F3B">
        <w:rPr>
          <w:color w:val="000000"/>
        </w:rPr>
        <w:t>ова</w:t>
      </w:r>
      <w:r w:rsidRPr="00801F3B">
        <w:rPr>
          <w:color w:val="000000"/>
          <w:spacing w:val="-1"/>
        </w:rPr>
        <w:t>н</w:t>
      </w:r>
      <w:r w:rsidRPr="00801F3B">
        <w:rPr>
          <w:color w:val="000000"/>
        </w:rPr>
        <w:t>иям,</w:t>
      </w:r>
      <w:r w:rsidRPr="00801F3B">
        <w:rPr>
          <w:color w:val="000000"/>
          <w:spacing w:val="3"/>
        </w:rPr>
        <w:t xml:space="preserve"> </w:t>
      </w:r>
      <w:r w:rsidRPr="00801F3B">
        <w:rPr>
          <w:color w:val="000000"/>
          <w:spacing w:val="-1"/>
        </w:rPr>
        <w:t>п</w:t>
      </w:r>
      <w:r w:rsidRPr="00801F3B">
        <w:rPr>
          <w:color w:val="000000"/>
          <w:spacing w:val="1"/>
        </w:rPr>
        <w:t>р</w:t>
      </w:r>
      <w:r w:rsidRPr="00801F3B">
        <w:rPr>
          <w:color w:val="000000"/>
          <w:spacing w:val="-2"/>
        </w:rPr>
        <w:t>е</w:t>
      </w:r>
      <w:r w:rsidRPr="00801F3B">
        <w:rPr>
          <w:color w:val="000000"/>
        </w:rPr>
        <w:t>дъяв</w:t>
      </w:r>
      <w:r w:rsidRPr="00801F3B">
        <w:rPr>
          <w:color w:val="000000"/>
          <w:spacing w:val="-1"/>
        </w:rPr>
        <w:t>л</w:t>
      </w:r>
      <w:r w:rsidRPr="00801F3B">
        <w:rPr>
          <w:color w:val="000000"/>
        </w:rPr>
        <w:t>яе</w:t>
      </w:r>
      <w:r w:rsidRPr="00801F3B">
        <w:rPr>
          <w:color w:val="000000"/>
          <w:spacing w:val="-2"/>
        </w:rPr>
        <w:t>м</w:t>
      </w:r>
      <w:r w:rsidRPr="00801F3B">
        <w:rPr>
          <w:color w:val="000000"/>
        </w:rPr>
        <w:t>ым</w:t>
      </w:r>
      <w:r w:rsidRPr="00801F3B">
        <w:rPr>
          <w:color w:val="000000"/>
          <w:spacing w:val="3"/>
        </w:rPr>
        <w:t xml:space="preserve"> </w:t>
      </w:r>
      <w:r w:rsidRPr="00801F3B">
        <w:rPr>
          <w:color w:val="000000"/>
        </w:rPr>
        <w:t>к</w:t>
      </w:r>
      <w:r w:rsidRPr="00801F3B">
        <w:rPr>
          <w:color w:val="000000"/>
          <w:spacing w:val="4"/>
        </w:rPr>
        <w:t xml:space="preserve"> </w:t>
      </w:r>
      <w:r w:rsidRPr="00801F3B">
        <w:rPr>
          <w:color w:val="000000"/>
          <w:spacing w:val="1"/>
        </w:rPr>
        <w:t>о</w:t>
      </w:r>
      <w:r w:rsidRPr="00801F3B">
        <w:rPr>
          <w:color w:val="000000"/>
        </w:rPr>
        <w:t>бразо</w:t>
      </w:r>
      <w:r w:rsidRPr="00801F3B">
        <w:rPr>
          <w:color w:val="000000"/>
          <w:spacing w:val="-1"/>
        </w:rPr>
        <w:t>в</w:t>
      </w:r>
      <w:r w:rsidRPr="00801F3B">
        <w:rPr>
          <w:color w:val="000000"/>
        </w:rPr>
        <w:t>а</w:t>
      </w:r>
      <w:r w:rsidRPr="00801F3B">
        <w:rPr>
          <w:color w:val="000000"/>
          <w:spacing w:val="-1"/>
        </w:rPr>
        <w:t>т</w:t>
      </w:r>
      <w:r w:rsidRPr="00801F3B">
        <w:rPr>
          <w:color w:val="000000"/>
        </w:rPr>
        <w:t>ел</w:t>
      </w:r>
      <w:r w:rsidRPr="00801F3B">
        <w:rPr>
          <w:color w:val="000000"/>
          <w:spacing w:val="-1"/>
        </w:rPr>
        <w:t>ь</w:t>
      </w:r>
      <w:r w:rsidRPr="00801F3B">
        <w:rPr>
          <w:color w:val="000000"/>
          <w:spacing w:val="-2"/>
        </w:rPr>
        <w:t>н</w:t>
      </w:r>
      <w:r w:rsidRPr="00801F3B">
        <w:rPr>
          <w:color w:val="000000"/>
        </w:rPr>
        <w:t xml:space="preserve">ым </w:t>
      </w:r>
      <w:r w:rsidRPr="00801F3B">
        <w:rPr>
          <w:color w:val="000000"/>
          <w:spacing w:val="1"/>
        </w:rPr>
        <w:t>ор</w:t>
      </w:r>
      <w:r w:rsidRPr="00801F3B">
        <w:rPr>
          <w:color w:val="000000"/>
          <w:spacing w:val="-1"/>
        </w:rPr>
        <w:t>г</w:t>
      </w:r>
      <w:r w:rsidRPr="00801F3B">
        <w:rPr>
          <w:color w:val="000000"/>
        </w:rPr>
        <w:t>а</w:t>
      </w:r>
      <w:r w:rsidRPr="00801F3B">
        <w:rPr>
          <w:color w:val="000000"/>
          <w:spacing w:val="-2"/>
        </w:rPr>
        <w:t>н</w:t>
      </w:r>
      <w:r w:rsidRPr="00801F3B">
        <w:rPr>
          <w:color w:val="000000"/>
        </w:rPr>
        <w:t>иза</w:t>
      </w:r>
      <w:r w:rsidRPr="00801F3B">
        <w:rPr>
          <w:color w:val="000000"/>
          <w:spacing w:val="-1"/>
        </w:rPr>
        <w:t>ц</w:t>
      </w:r>
      <w:r w:rsidRPr="00801F3B">
        <w:rPr>
          <w:color w:val="000000"/>
        </w:rPr>
        <w:t>и</w:t>
      </w:r>
      <w:r w:rsidRPr="00801F3B">
        <w:rPr>
          <w:color w:val="000000"/>
          <w:spacing w:val="-1"/>
        </w:rPr>
        <w:t>я</w:t>
      </w:r>
      <w:r w:rsidRPr="00801F3B">
        <w:rPr>
          <w:color w:val="000000"/>
        </w:rPr>
        <w:t>м, в ча</w:t>
      </w:r>
      <w:r w:rsidRPr="00801F3B">
        <w:rPr>
          <w:color w:val="000000"/>
          <w:spacing w:val="-2"/>
        </w:rPr>
        <w:t>с</w:t>
      </w:r>
      <w:r w:rsidRPr="00801F3B">
        <w:rPr>
          <w:color w:val="000000"/>
          <w:spacing w:val="-1"/>
        </w:rPr>
        <w:t>т</w:t>
      </w:r>
      <w:r w:rsidRPr="00801F3B">
        <w:rPr>
          <w:color w:val="000000"/>
        </w:rPr>
        <w:t>н</w:t>
      </w:r>
      <w:r w:rsidRPr="00801F3B">
        <w:rPr>
          <w:color w:val="000000"/>
          <w:spacing w:val="2"/>
        </w:rPr>
        <w:t>о</w:t>
      </w:r>
      <w:r w:rsidRPr="00801F3B">
        <w:rPr>
          <w:color w:val="000000"/>
        </w:rPr>
        <w:t>с</w:t>
      </w:r>
      <w:r w:rsidRPr="00801F3B">
        <w:rPr>
          <w:color w:val="000000"/>
          <w:spacing w:val="-2"/>
        </w:rPr>
        <w:t>т</w:t>
      </w:r>
      <w:r w:rsidRPr="00801F3B">
        <w:rPr>
          <w:color w:val="000000"/>
          <w:spacing w:val="-3"/>
        </w:rPr>
        <w:t>и</w:t>
      </w:r>
      <w:r w:rsidRPr="00801F3B">
        <w:rPr>
          <w:color w:val="000000"/>
        </w:rPr>
        <w:t>:</w:t>
      </w:r>
    </w:p>
    <w:p w:rsidR="00E443D1" w:rsidRPr="00801F3B" w:rsidRDefault="00E443D1" w:rsidP="008B4268">
      <w:pPr>
        <w:tabs>
          <w:tab w:val="left" w:pos="916"/>
          <w:tab w:val="left" w:pos="3525"/>
          <w:tab w:val="left" w:pos="6096"/>
        </w:tabs>
        <w:ind w:left="22" w:right="-1" w:firstLine="284"/>
        <w:jc w:val="both"/>
        <w:rPr>
          <w:color w:val="000000"/>
        </w:rPr>
      </w:pPr>
      <w:r>
        <w:rPr>
          <w:color w:val="000000"/>
        </w:rPr>
        <w:t xml:space="preserve">к </w:t>
      </w:r>
      <w:r w:rsidRPr="00801F3B">
        <w:rPr>
          <w:color w:val="000000"/>
        </w:rPr>
        <w:t>с</w:t>
      </w:r>
      <w:r w:rsidRPr="00801F3B">
        <w:rPr>
          <w:color w:val="000000"/>
          <w:spacing w:val="-1"/>
        </w:rPr>
        <w:t>о</w:t>
      </w:r>
      <w:r w:rsidRPr="00801F3B">
        <w:rPr>
          <w:color w:val="000000"/>
        </w:rPr>
        <w:t>блюд</w:t>
      </w:r>
      <w:r w:rsidRPr="00801F3B">
        <w:rPr>
          <w:color w:val="000000"/>
          <w:spacing w:val="-2"/>
        </w:rPr>
        <w:t>е</w:t>
      </w:r>
      <w:r w:rsidRPr="00801F3B">
        <w:rPr>
          <w:color w:val="000000"/>
        </w:rPr>
        <w:t>н</w:t>
      </w:r>
      <w:r w:rsidRPr="00801F3B">
        <w:rPr>
          <w:color w:val="000000"/>
          <w:spacing w:val="1"/>
        </w:rPr>
        <w:t>и</w:t>
      </w:r>
      <w:r w:rsidRPr="00801F3B">
        <w:rPr>
          <w:color w:val="000000"/>
        </w:rPr>
        <w:t>ю</w:t>
      </w:r>
      <w:r w:rsidRPr="00801F3B">
        <w:rPr>
          <w:color w:val="000000"/>
          <w:spacing w:val="207"/>
        </w:rPr>
        <w:t xml:space="preserve"> </w:t>
      </w:r>
      <w:r w:rsidRPr="00801F3B">
        <w:rPr>
          <w:color w:val="000000"/>
          <w:spacing w:val="-2"/>
        </w:rPr>
        <w:t>с</w:t>
      </w:r>
      <w:r w:rsidRPr="00801F3B">
        <w:rPr>
          <w:color w:val="000000"/>
        </w:rPr>
        <w:t>ан</w:t>
      </w:r>
      <w:r w:rsidRPr="00801F3B">
        <w:rPr>
          <w:color w:val="000000"/>
          <w:spacing w:val="1"/>
        </w:rPr>
        <w:t>и</w:t>
      </w:r>
      <w:r w:rsidRPr="00801F3B">
        <w:rPr>
          <w:color w:val="000000"/>
          <w:spacing w:val="-2"/>
        </w:rPr>
        <w:t>т</w:t>
      </w:r>
      <w:r w:rsidRPr="00801F3B">
        <w:rPr>
          <w:color w:val="000000"/>
        </w:rPr>
        <w:t>а</w:t>
      </w:r>
      <w:r w:rsidRPr="00801F3B">
        <w:rPr>
          <w:color w:val="000000"/>
          <w:spacing w:val="-1"/>
        </w:rPr>
        <w:t>р</w:t>
      </w:r>
      <w:r w:rsidRPr="00801F3B">
        <w:rPr>
          <w:color w:val="000000"/>
        </w:rPr>
        <w:t>н</w:t>
      </w:r>
      <w:r w:rsidRPr="00801F3B">
        <w:rPr>
          <w:color w:val="000000"/>
          <w:spacing w:val="1"/>
        </w:rPr>
        <w:t>о</w:t>
      </w:r>
      <w:r w:rsidRPr="00801F3B">
        <w:rPr>
          <w:color w:val="000000"/>
        </w:rPr>
        <w:t>-г</w:t>
      </w:r>
      <w:r w:rsidRPr="00801F3B">
        <w:rPr>
          <w:color w:val="000000"/>
          <w:spacing w:val="1"/>
        </w:rPr>
        <w:t>и</w:t>
      </w:r>
      <w:r w:rsidRPr="00801F3B">
        <w:rPr>
          <w:color w:val="000000"/>
          <w:spacing w:val="-1"/>
        </w:rPr>
        <w:t>г</w:t>
      </w:r>
      <w:r w:rsidRPr="00801F3B">
        <w:rPr>
          <w:color w:val="000000"/>
        </w:rPr>
        <w:t>и</w:t>
      </w:r>
      <w:r w:rsidRPr="00801F3B">
        <w:rPr>
          <w:color w:val="000000"/>
          <w:spacing w:val="-1"/>
        </w:rPr>
        <w:t>е</w:t>
      </w:r>
      <w:r w:rsidRPr="00801F3B">
        <w:rPr>
          <w:color w:val="000000"/>
        </w:rPr>
        <w:t>н</w:t>
      </w:r>
      <w:r w:rsidRPr="00801F3B">
        <w:rPr>
          <w:color w:val="000000"/>
          <w:spacing w:val="-1"/>
        </w:rPr>
        <w:t>и</w:t>
      </w:r>
      <w:r w:rsidRPr="00801F3B">
        <w:rPr>
          <w:color w:val="000000"/>
        </w:rPr>
        <w:t>ч</w:t>
      </w:r>
      <w:r w:rsidRPr="00801F3B">
        <w:rPr>
          <w:color w:val="000000"/>
          <w:spacing w:val="-2"/>
        </w:rPr>
        <w:t>е</w:t>
      </w:r>
      <w:r w:rsidRPr="00801F3B">
        <w:rPr>
          <w:color w:val="000000"/>
        </w:rPr>
        <w:t>ск</w:t>
      </w:r>
      <w:r w:rsidRPr="00801F3B">
        <w:rPr>
          <w:color w:val="000000"/>
          <w:spacing w:val="-1"/>
        </w:rPr>
        <w:t>и</w:t>
      </w:r>
      <w:r w:rsidRPr="00801F3B">
        <w:rPr>
          <w:color w:val="000000"/>
        </w:rPr>
        <w:t>х</w:t>
      </w:r>
      <w:r>
        <w:rPr>
          <w:color w:val="000000"/>
        </w:rPr>
        <w:t xml:space="preserve"> </w:t>
      </w:r>
      <w:r w:rsidRPr="00801F3B">
        <w:rPr>
          <w:color w:val="000000"/>
          <w:spacing w:val="-1"/>
        </w:rPr>
        <w:t>но</w:t>
      </w:r>
      <w:r w:rsidRPr="00801F3B">
        <w:rPr>
          <w:color w:val="000000"/>
        </w:rPr>
        <w:t>рм</w:t>
      </w:r>
      <w:r>
        <w:rPr>
          <w:color w:val="000000"/>
          <w:spacing w:val="208"/>
        </w:rPr>
        <w:t xml:space="preserve"> </w:t>
      </w:r>
      <w:r w:rsidRPr="00801F3B">
        <w:rPr>
          <w:color w:val="000000"/>
          <w:spacing w:val="1"/>
        </w:rPr>
        <w:t>о</w:t>
      </w:r>
      <w:r w:rsidRPr="00801F3B">
        <w:rPr>
          <w:color w:val="000000"/>
        </w:rPr>
        <w:t>бра</w:t>
      </w:r>
      <w:r w:rsidRPr="00801F3B">
        <w:rPr>
          <w:color w:val="000000"/>
          <w:spacing w:val="-2"/>
        </w:rPr>
        <w:t>з</w:t>
      </w:r>
      <w:r w:rsidRPr="00801F3B">
        <w:rPr>
          <w:color w:val="000000"/>
        </w:rPr>
        <w:t>овател</w:t>
      </w:r>
      <w:r w:rsidRPr="00801F3B">
        <w:rPr>
          <w:color w:val="000000"/>
          <w:spacing w:val="-1"/>
        </w:rPr>
        <w:t>ьн</w:t>
      </w:r>
      <w:r w:rsidRPr="00801F3B">
        <w:rPr>
          <w:color w:val="000000"/>
        </w:rPr>
        <w:t>о</w:t>
      </w:r>
      <w:r w:rsidRPr="00801F3B">
        <w:rPr>
          <w:color w:val="000000"/>
          <w:spacing w:val="-1"/>
        </w:rPr>
        <w:t>г</w:t>
      </w:r>
      <w:r w:rsidRPr="00801F3B">
        <w:rPr>
          <w:color w:val="000000"/>
        </w:rPr>
        <w:t>о процесса</w:t>
      </w:r>
      <w:r w:rsidRPr="00801F3B">
        <w:rPr>
          <w:color w:val="000000"/>
          <w:spacing w:val="208"/>
        </w:rPr>
        <w:t xml:space="preserve"> </w:t>
      </w:r>
      <w:r w:rsidRPr="00801F3B">
        <w:rPr>
          <w:color w:val="000000"/>
        </w:rPr>
        <w:lastRenderedPageBreak/>
        <w:t>(т</w:t>
      </w:r>
      <w:r w:rsidRPr="00801F3B">
        <w:rPr>
          <w:color w:val="000000"/>
          <w:spacing w:val="-1"/>
        </w:rPr>
        <w:t>р</w:t>
      </w:r>
      <w:r w:rsidRPr="00801F3B">
        <w:rPr>
          <w:color w:val="000000"/>
        </w:rPr>
        <w:t>е</w:t>
      </w:r>
      <w:r w:rsidRPr="00801F3B">
        <w:rPr>
          <w:color w:val="000000"/>
          <w:spacing w:val="-1"/>
        </w:rPr>
        <w:t>б</w:t>
      </w:r>
      <w:r w:rsidRPr="00801F3B">
        <w:rPr>
          <w:color w:val="000000"/>
        </w:rPr>
        <w:t>ов</w:t>
      </w:r>
      <w:r w:rsidRPr="00801F3B">
        <w:rPr>
          <w:color w:val="000000"/>
          <w:spacing w:val="-1"/>
        </w:rPr>
        <w:t>а</w:t>
      </w:r>
      <w:r w:rsidRPr="00801F3B">
        <w:rPr>
          <w:color w:val="000000"/>
        </w:rPr>
        <w:t>ния</w:t>
      </w:r>
      <w:r w:rsidRPr="00801F3B">
        <w:rPr>
          <w:color w:val="000000"/>
          <w:spacing w:val="209"/>
        </w:rPr>
        <w:t xml:space="preserve"> </w:t>
      </w:r>
      <w:r w:rsidRPr="00801F3B">
        <w:rPr>
          <w:color w:val="000000"/>
        </w:rPr>
        <w:t>к</w:t>
      </w:r>
      <w:r>
        <w:rPr>
          <w:color w:val="000000"/>
        </w:rPr>
        <w:t xml:space="preserve"> </w:t>
      </w:r>
      <w:r w:rsidRPr="00801F3B">
        <w:rPr>
          <w:color w:val="000000"/>
          <w:spacing w:val="-2"/>
        </w:rPr>
        <w:t>в</w:t>
      </w:r>
      <w:r w:rsidRPr="00801F3B">
        <w:rPr>
          <w:color w:val="000000"/>
        </w:rPr>
        <w:t>о</w:t>
      </w:r>
      <w:r w:rsidRPr="00801F3B">
        <w:rPr>
          <w:color w:val="000000"/>
          <w:spacing w:val="-1"/>
        </w:rPr>
        <w:t>д</w:t>
      </w:r>
      <w:r w:rsidRPr="00801F3B">
        <w:rPr>
          <w:color w:val="000000"/>
          <w:spacing w:val="1"/>
        </w:rPr>
        <w:t>о</w:t>
      </w:r>
      <w:r w:rsidRPr="00801F3B">
        <w:rPr>
          <w:color w:val="000000"/>
          <w:spacing w:val="-2"/>
        </w:rPr>
        <w:t>с</w:t>
      </w:r>
      <w:r w:rsidRPr="00801F3B">
        <w:rPr>
          <w:color w:val="000000"/>
        </w:rPr>
        <w:t>н</w:t>
      </w:r>
      <w:r w:rsidRPr="00801F3B">
        <w:rPr>
          <w:color w:val="000000"/>
          <w:spacing w:val="-1"/>
        </w:rPr>
        <w:t>а</w:t>
      </w:r>
      <w:r w:rsidRPr="00801F3B">
        <w:rPr>
          <w:color w:val="000000"/>
        </w:rPr>
        <w:t>б</w:t>
      </w:r>
      <w:r w:rsidRPr="00801F3B">
        <w:rPr>
          <w:color w:val="000000"/>
          <w:spacing w:val="-1"/>
        </w:rPr>
        <w:t>ж</w:t>
      </w:r>
      <w:r w:rsidRPr="00801F3B">
        <w:rPr>
          <w:color w:val="000000"/>
        </w:rPr>
        <w:t>ен</w:t>
      </w:r>
      <w:r w:rsidRPr="00801F3B">
        <w:rPr>
          <w:color w:val="000000"/>
          <w:spacing w:val="1"/>
        </w:rPr>
        <w:t>и</w:t>
      </w:r>
      <w:r w:rsidRPr="00801F3B">
        <w:rPr>
          <w:color w:val="000000"/>
        </w:rPr>
        <w:t>ю,</w:t>
      </w:r>
      <w:r w:rsidRPr="00801F3B">
        <w:rPr>
          <w:color w:val="000000"/>
          <w:spacing w:val="209"/>
        </w:rPr>
        <w:t xml:space="preserve"> </w:t>
      </w:r>
      <w:r w:rsidRPr="00801F3B">
        <w:rPr>
          <w:color w:val="000000"/>
          <w:spacing w:val="-1"/>
        </w:rPr>
        <w:t>к</w:t>
      </w:r>
      <w:r w:rsidRPr="00801F3B">
        <w:rPr>
          <w:color w:val="000000"/>
        </w:rPr>
        <w:t>ана</w:t>
      </w:r>
      <w:r w:rsidRPr="00801F3B">
        <w:rPr>
          <w:color w:val="000000"/>
          <w:spacing w:val="-2"/>
        </w:rPr>
        <w:t>л</w:t>
      </w:r>
      <w:r w:rsidRPr="00801F3B">
        <w:rPr>
          <w:color w:val="000000"/>
        </w:rPr>
        <w:t>иза</w:t>
      </w:r>
      <w:r w:rsidRPr="00801F3B">
        <w:rPr>
          <w:color w:val="000000"/>
          <w:spacing w:val="-1"/>
        </w:rPr>
        <w:t>ци</w:t>
      </w:r>
      <w:r w:rsidRPr="00801F3B">
        <w:rPr>
          <w:color w:val="000000"/>
        </w:rPr>
        <w:t>и,</w:t>
      </w:r>
      <w:r w:rsidRPr="00801F3B">
        <w:rPr>
          <w:color w:val="000000"/>
          <w:spacing w:val="210"/>
        </w:rPr>
        <w:t xml:space="preserve"> </w:t>
      </w:r>
      <w:r w:rsidRPr="00801F3B">
        <w:rPr>
          <w:color w:val="000000"/>
          <w:spacing w:val="1"/>
        </w:rPr>
        <w:t>о</w:t>
      </w:r>
      <w:r w:rsidRPr="00801F3B">
        <w:rPr>
          <w:color w:val="000000"/>
        </w:rPr>
        <w:t>с</w:t>
      </w:r>
      <w:r w:rsidRPr="00801F3B">
        <w:rPr>
          <w:color w:val="000000"/>
          <w:spacing w:val="-2"/>
        </w:rPr>
        <w:t>в</w:t>
      </w:r>
      <w:r w:rsidRPr="00801F3B">
        <w:rPr>
          <w:color w:val="000000"/>
        </w:rPr>
        <w:t>еще</w:t>
      </w:r>
      <w:r w:rsidRPr="00801F3B">
        <w:rPr>
          <w:color w:val="000000"/>
          <w:spacing w:val="-1"/>
        </w:rPr>
        <w:t>н</w:t>
      </w:r>
      <w:r w:rsidRPr="00801F3B">
        <w:rPr>
          <w:color w:val="000000"/>
        </w:rPr>
        <w:t>ию, воз</w:t>
      </w:r>
      <w:r w:rsidRPr="00801F3B">
        <w:rPr>
          <w:color w:val="000000"/>
          <w:spacing w:val="1"/>
        </w:rPr>
        <w:t>д</w:t>
      </w:r>
      <w:r w:rsidRPr="00801F3B">
        <w:rPr>
          <w:color w:val="000000"/>
          <w:spacing w:val="-3"/>
        </w:rPr>
        <w:t>у</w:t>
      </w:r>
      <w:r w:rsidRPr="00801F3B">
        <w:rPr>
          <w:color w:val="000000"/>
        </w:rPr>
        <w:t>шн</w:t>
      </w:r>
      <w:r w:rsidRPr="00801F3B">
        <w:rPr>
          <w:color w:val="000000"/>
          <w:spacing w:val="1"/>
        </w:rPr>
        <w:t>о</w:t>
      </w:r>
      <w:r w:rsidRPr="00801F3B">
        <w:rPr>
          <w:color w:val="000000"/>
        </w:rPr>
        <w:t>-</w:t>
      </w:r>
      <w:r w:rsidRPr="00801F3B">
        <w:rPr>
          <w:color w:val="000000"/>
          <w:spacing w:val="-2"/>
        </w:rPr>
        <w:t>т</w:t>
      </w:r>
      <w:r w:rsidRPr="00801F3B">
        <w:rPr>
          <w:color w:val="000000"/>
        </w:rPr>
        <w:t>еп</w:t>
      </w:r>
      <w:r w:rsidRPr="00801F3B">
        <w:rPr>
          <w:color w:val="000000"/>
          <w:spacing w:val="-2"/>
        </w:rPr>
        <w:t>л</w:t>
      </w:r>
      <w:r w:rsidRPr="00801F3B">
        <w:rPr>
          <w:color w:val="000000"/>
        </w:rPr>
        <w:t>ов</w:t>
      </w:r>
      <w:r w:rsidRPr="00801F3B">
        <w:rPr>
          <w:color w:val="000000"/>
          <w:spacing w:val="1"/>
        </w:rPr>
        <w:t>о</w:t>
      </w:r>
      <w:r w:rsidRPr="00801F3B">
        <w:rPr>
          <w:color w:val="000000"/>
          <w:spacing w:val="-2"/>
        </w:rPr>
        <w:t>м</w:t>
      </w:r>
      <w:r w:rsidRPr="00801F3B">
        <w:rPr>
          <w:color w:val="000000"/>
        </w:rPr>
        <w:t>у</w:t>
      </w:r>
      <w:r w:rsidRPr="00801F3B">
        <w:rPr>
          <w:color w:val="000000"/>
          <w:spacing w:val="-1"/>
        </w:rPr>
        <w:t xml:space="preserve"> </w:t>
      </w:r>
      <w:r w:rsidRPr="00801F3B">
        <w:rPr>
          <w:color w:val="000000"/>
        </w:rPr>
        <w:t>р</w:t>
      </w:r>
      <w:r w:rsidRPr="00801F3B">
        <w:rPr>
          <w:color w:val="000000"/>
          <w:spacing w:val="1"/>
        </w:rPr>
        <w:t>е</w:t>
      </w:r>
      <w:r w:rsidRPr="00801F3B">
        <w:rPr>
          <w:color w:val="000000"/>
        </w:rPr>
        <w:t>ж</w:t>
      </w:r>
      <w:r w:rsidRPr="00801F3B">
        <w:rPr>
          <w:color w:val="000000"/>
          <w:spacing w:val="1"/>
        </w:rPr>
        <w:t>и</w:t>
      </w:r>
      <w:r w:rsidRPr="00801F3B">
        <w:rPr>
          <w:color w:val="000000"/>
        </w:rPr>
        <w:t>му</w:t>
      </w:r>
      <w:r w:rsidRPr="00801F3B">
        <w:rPr>
          <w:color w:val="000000"/>
          <w:spacing w:val="-3"/>
        </w:rPr>
        <w:t xml:space="preserve"> </w:t>
      </w:r>
      <w:r w:rsidRPr="00801F3B">
        <w:rPr>
          <w:color w:val="000000"/>
        </w:rPr>
        <w:t>и</w:t>
      </w:r>
      <w:r w:rsidRPr="00801F3B">
        <w:rPr>
          <w:color w:val="000000"/>
          <w:spacing w:val="1"/>
        </w:rPr>
        <w:t xml:space="preserve"> </w:t>
      </w:r>
      <w:r w:rsidRPr="00801F3B">
        <w:rPr>
          <w:color w:val="000000"/>
        </w:rPr>
        <w:t>т. д.);</w:t>
      </w:r>
    </w:p>
    <w:p w:rsidR="00E443D1" w:rsidRPr="00801F3B" w:rsidRDefault="00E443D1" w:rsidP="008B4268">
      <w:pPr>
        <w:tabs>
          <w:tab w:val="left" w:pos="1063"/>
          <w:tab w:val="left" w:pos="3069"/>
          <w:tab w:val="left" w:pos="5871"/>
          <w:tab w:val="left" w:pos="7370"/>
        </w:tabs>
        <w:ind w:left="21" w:right="-1"/>
        <w:jc w:val="both"/>
        <w:rPr>
          <w:color w:val="000000"/>
        </w:rPr>
      </w:pPr>
      <w:r w:rsidRPr="00801F3B">
        <w:rPr>
          <w:color w:val="000000"/>
          <w:spacing w:val="189"/>
        </w:rPr>
        <w:t xml:space="preserve"> </w:t>
      </w:r>
      <w:r>
        <w:rPr>
          <w:color w:val="000000"/>
        </w:rPr>
        <w:t xml:space="preserve">к </w:t>
      </w:r>
      <w:r w:rsidRPr="00801F3B">
        <w:rPr>
          <w:color w:val="000000"/>
          <w:spacing w:val="1"/>
        </w:rPr>
        <w:t>о</w:t>
      </w:r>
      <w:r w:rsidRPr="00801F3B">
        <w:rPr>
          <w:color w:val="000000"/>
          <w:spacing w:val="-1"/>
        </w:rPr>
        <w:t>б</w:t>
      </w:r>
      <w:r w:rsidRPr="00801F3B">
        <w:rPr>
          <w:color w:val="000000"/>
        </w:rPr>
        <w:t>ес</w:t>
      </w:r>
      <w:r w:rsidRPr="00801F3B">
        <w:rPr>
          <w:color w:val="000000"/>
          <w:spacing w:val="-1"/>
        </w:rPr>
        <w:t>п</w:t>
      </w:r>
      <w:r w:rsidRPr="00801F3B">
        <w:rPr>
          <w:color w:val="000000"/>
        </w:rPr>
        <w:t>еч</w:t>
      </w:r>
      <w:r w:rsidRPr="00801F3B">
        <w:rPr>
          <w:color w:val="000000"/>
          <w:spacing w:val="-2"/>
        </w:rPr>
        <w:t>е</w:t>
      </w:r>
      <w:r w:rsidRPr="00801F3B">
        <w:rPr>
          <w:color w:val="000000"/>
        </w:rPr>
        <w:t>н</w:t>
      </w:r>
      <w:r w:rsidRPr="00801F3B">
        <w:rPr>
          <w:color w:val="000000"/>
          <w:spacing w:val="1"/>
        </w:rPr>
        <w:t>и</w:t>
      </w:r>
      <w:r>
        <w:rPr>
          <w:color w:val="000000"/>
        </w:rPr>
        <w:t xml:space="preserve">ю </w:t>
      </w:r>
      <w:r w:rsidRPr="00801F3B">
        <w:rPr>
          <w:color w:val="000000"/>
        </w:rPr>
        <w:t>са</w:t>
      </w:r>
      <w:r w:rsidRPr="00801F3B">
        <w:rPr>
          <w:color w:val="000000"/>
          <w:spacing w:val="1"/>
        </w:rPr>
        <w:t>ни</w:t>
      </w:r>
      <w:r w:rsidRPr="00801F3B">
        <w:rPr>
          <w:color w:val="000000"/>
          <w:spacing w:val="-2"/>
        </w:rPr>
        <w:t>т</w:t>
      </w:r>
      <w:r w:rsidRPr="00801F3B">
        <w:rPr>
          <w:color w:val="000000"/>
        </w:rPr>
        <w:t>а</w:t>
      </w:r>
      <w:r w:rsidRPr="00801F3B">
        <w:rPr>
          <w:color w:val="000000"/>
          <w:spacing w:val="-1"/>
        </w:rPr>
        <w:t>р</w:t>
      </w:r>
      <w:r w:rsidRPr="00801F3B">
        <w:rPr>
          <w:color w:val="000000"/>
        </w:rPr>
        <w:t>но-</w:t>
      </w:r>
      <w:r w:rsidRPr="00801F3B">
        <w:rPr>
          <w:color w:val="000000"/>
          <w:spacing w:val="-1"/>
        </w:rPr>
        <w:t>б</w:t>
      </w:r>
      <w:r w:rsidRPr="00801F3B">
        <w:rPr>
          <w:color w:val="000000"/>
        </w:rPr>
        <w:t>ы</w:t>
      </w:r>
      <w:r w:rsidRPr="00801F3B">
        <w:rPr>
          <w:color w:val="000000"/>
          <w:spacing w:val="-2"/>
        </w:rPr>
        <w:t>т</w:t>
      </w:r>
      <w:r w:rsidRPr="00801F3B">
        <w:rPr>
          <w:color w:val="000000"/>
          <w:spacing w:val="-1"/>
        </w:rPr>
        <w:t>о</w:t>
      </w:r>
      <w:r w:rsidRPr="00801F3B">
        <w:rPr>
          <w:color w:val="000000"/>
        </w:rPr>
        <w:t>вых</w:t>
      </w:r>
      <w:r>
        <w:rPr>
          <w:color w:val="000000"/>
        </w:rPr>
        <w:t xml:space="preserve"> </w:t>
      </w:r>
      <w:r w:rsidRPr="00801F3B">
        <w:rPr>
          <w:color w:val="000000"/>
          <w:spacing w:val="-2"/>
        </w:rPr>
        <w:t>(</w:t>
      </w:r>
      <w:r w:rsidRPr="00801F3B">
        <w:rPr>
          <w:color w:val="000000"/>
        </w:rPr>
        <w:t>нал</w:t>
      </w:r>
      <w:r w:rsidRPr="00801F3B">
        <w:rPr>
          <w:color w:val="000000"/>
          <w:spacing w:val="-1"/>
        </w:rPr>
        <w:t>и</w:t>
      </w:r>
      <w:r w:rsidRPr="00801F3B">
        <w:rPr>
          <w:color w:val="000000"/>
        </w:rPr>
        <w:t>чие</w:t>
      </w:r>
      <w:r>
        <w:rPr>
          <w:color w:val="000000"/>
        </w:rPr>
        <w:t xml:space="preserve"> </w:t>
      </w:r>
      <w:r w:rsidRPr="00801F3B">
        <w:rPr>
          <w:color w:val="000000"/>
          <w:spacing w:val="1"/>
        </w:rPr>
        <w:t>о</w:t>
      </w:r>
      <w:r w:rsidRPr="00801F3B">
        <w:rPr>
          <w:color w:val="000000"/>
          <w:spacing w:val="-1"/>
        </w:rPr>
        <w:t>бо</w:t>
      </w:r>
      <w:r w:rsidRPr="00801F3B">
        <w:rPr>
          <w:color w:val="000000"/>
        </w:rPr>
        <w:t>р</w:t>
      </w:r>
      <w:r w:rsidRPr="00801F3B">
        <w:rPr>
          <w:color w:val="000000"/>
          <w:spacing w:val="-2"/>
        </w:rPr>
        <w:t>у</w:t>
      </w:r>
      <w:r w:rsidRPr="00801F3B">
        <w:rPr>
          <w:color w:val="000000"/>
        </w:rPr>
        <w:t>д</w:t>
      </w:r>
      <w:r w:rsidRPr="00801F3B">
        <w:rPr>
          <w:color w:val="000000"/>
          <w:spacing w:val="1"/>
        </w:rPr>
        <w:t>о</w:t>
      </w:r>
      <w:r w:rsidRPr="00801F3B">
        <w:rPr>
          <w:color w:val="000000"/>
        </w:rPr>
        <w:t>ва</w:t>
      </w:r>
      <w:r w:rsidRPr="00801F3B">
        <w:rPr>
          <w:color w:val="000000"/>
          <w:spacing w:val="-1"/>
        </w:rPr>
        <w:t>н</w:t>
      </w:r>
      <w:r w:rsidRPr="00801F3B">
        <w:rPr>
          <w:color w:val="000000"/>
        </w:rPr>
        <w:t>ных га</w:t>
      </w:r>
      <w:r w:rsidRPr="00801F3B">
        <w:rPr>
          <w:color w:val="000000"/>
          <w:spacing w:val="-1"/>
        </w:rPr>
        <w:t>р</w:t>
      </w:r>
      <w:r w:rsidRPr="00801F3B">
        <w:rPr>
          <w:color w:val="000000"/>
          <w:spacing w:val="1"/>
        </w:rPr>
        <w:t>д</w:t>
      </w:r>
      <w:r w:rsidRPr="00801F3B">
        <w:rPr>
          <w:color w:val="000000"/>
          <w:spacing w:val="-2"/>
        </w:rPr>
        <w:t>е</w:t>
      </w:r>
      <w:r w:rsidRPr="00801F3B">
        <w:rPr>
          <w:color w:val="000000"/>
        </w:rPr>
        <w:t>роб</w:t>
      </w:r>
      <w:r w:rsidRPr="00801F3B">
        <w:rPr>
          <w:color w:val="000000"/>
          <w:spacing w:val="2"/>
        </w:rPr>
        <w:t>о</w:t>
      </w:r>
      <w:r w:rsidRPr="00801F3B">
        <w:rPr>
          <w:color w:val="000000"/>
        </w:rPr>
        <w:t>в,</w:t>
      </w:r>
      <w:r w:rsidRPr="00801F3B">
        <w:rPr>
          <w:color w:val="000000"/>
          <w:spacing w:val="60"/>
        </w:rPr>
        <w:t xml:space="preserve"> </w:t>
      </w:r>
      <w:r w:rsidRPr="00801F3B">
        <w:rPr>
          <w:color w:val="000000"/>
        </w:rPr>
        <w:t>с</w:t>
      </w:r>
      <w:r w:rsidRPr="00801F3B">
        <w:rPr>
          <w:color w:val="000000"/>
          <w:spacing w:val="1"/>
        </w:rPr>
        <w:t>ан</w:t>
      </w:r>
      <w:r w:rsidRPr="00801F3B">
        <w:rPr>
          <w:color w:val="000000"/>
          <w:spacing w:val="-3"/>
        </w:rPr>
        <w:t>у</w:t>
      </w:r>
      <w:r w:rsidRPr="00801F3B">
        <w:rPr>
          <w:color w:val="000000"/>
          <w:spacing w:val="-1"/>
        </w:rPr>
        <w:t>з</w:t>
      </w:r>
      <w:r w:rsidRPr="00801F3B">
        <w:rPr>
          <w:color w:val="000000"/>
        </w:rPr>
        <w:t>лов,</w:t>
      </w:r>
      <w:r w:rsidRPr="00801F3B">
        <w:rPr>
          <w:color w:val="000000"/>
          <w:spacing w:val="63"/>
        </w:rPr>
        <w:t xml:space="preserve"> </w:t>
      </w:r>
      <w:r w:rsidRPr="00801F3B">
        <w:rPr>
          <w:color w:val="000000"/>
        </w:rPr>
        <w:t>мест</w:t>
      </w:r>
      <w:r w:rsidRPr="00801F3B">
        <w:rPr>
          <w:color w:val="000000"/>
          <w:spacing w:val="64"/>
        </w:rPr>
        <w:t xml:space="preserve"> </w:t>
      </w:r>
      <w:r w:rsidRPr="00801F3B">
        <w:rPr>
          <w:color w:val="000000"/>
          <w:spacing w:val="-3"/>
        </w:rPr>
        <w:t>л</w:t>
      </w:r>
      <w:r w:rsidRPr="00801F3B">
        <w:rPr>
          <w:color w:val="000000"/>
        </w:rPr>
        <w:t>и</w:t>
      </w:r>
      <w:r w:rsidRPr="00801F3B">
        <w:rPr>
          <w:color w:val="000000"/>
          <w:spacing w:val="1"/>
        </w:rPr>
        <w:t>ч</w:t>
      </w:r>
      <w:r w:rsidRPr="00801F3B">
        <w:rPr>
          <w:color w:val="000000"/>
          <w:spacing w:val="-1"/>
        </w:rPr>
        <w:t>но</w:t>
      </w:r>
      <w:r w:rsidRPr="00801F3B">
        <w:rPr>
          <w:color w:val="000000"/>
        </w:rPr>
        <w:t>й</w:t>
      </w:r>
      <w:r w:rsidRPr="00801F3B">
        <w:rPr>
          <w:color w:val="000000"/>
          <w:spacing w:val="64"/>
        </w:rPr>
        <w:t xml:space="preserve"> </w:t>
      </w:r>
      <w:r w:rsidRPr="00801F3B">
        <w:rPr>
          <w:color w:val="000000"/>
        </w:rPr>
        <w:t>гигие</w:t>
      </w:r>
      <w:r w:rsidRPr="00801F3B">
        <w:rPr>
          <w:color w:val="000000"/>
          <w:spacing w:val="-1"/>
        </w:rPr>
        <w:t>н</w:t>
      </w:r>
      <w:r w:rsidRPr="00801F3B">
        <w:rPr>
          <w:color w:val="000000"/>
        </w:rPr>
        <w:t>ы</w:t>
      </w:r>
      <w:r w:rsidRPr="00801F3B">
        <w:rPr>
          <w:color w:val="000000"/>
          <w:spacing w:val="63"/>
        </w:rPr>
        <w:t xml:space="preserve"> </w:t>
      </w:r>
      <w:r w:rsidRPr="00801F3B">
        <w:rPr>
          <w:color w:val="000000"/>
        </w:rPr>
        <w:t>и</w:t>
      </w:r>
      <w:r w:rsidRPr="00801F3B">
        <w:rPr>
          <w:color w:val="000000"/>
          <w:spacing w:val="65"/>
        </w:rPr>
        <w:t xml:space="preserve"> </w:t>
      </w:r>
      <w:r w:rsidRPr="00801F3B">
        <w:rPr>
          <w:color w:val="000000"/>
        </w:rPr>
        <w:t>т.д.)</w:t>
      </w:r>
      <w:r w:rsidRPr="00801F3B">
        <w:rPr>
          <w:color w:val="000000"/>
          <w:spacing w:val="60"/>
        </w:rPr>
        <w:t xml:space="preserve"> </w:t>
      </w:r>
      <w:r w:rsidRPr="00801F3B">
        <w:rPr>
          <w:color w:val="000000"/>
        </w:rPr>
        <w:t>и</w:t>
      </w:r>
      <w:r w:rsidRPr="00801F3B">
        <w:rPr>
          <w:color w:val="000000"/>
          <w:spacing w:val="65"/>
        </w:rPr>
        <w:t xml:space="preserve"> </w:t>
      </w:r>
      <w:r w:rsidRPr="00801F3B">
        <w:rPr>
          <w:color w:val="000000"/>
          <w:spacing w:val="-2"/>
        </w:rPr>
        <w:t>с</w:t>
      </w:r>
      <w:r w:rsidRPr="00801F3B">
        <w:rPr>
          <w:color w:val="000000"/>
          <w:spacing w:val="-1"/>
        </w:rPr>
        <w:t>о</w:t>
      </w:r>
      <w:r w:rsidRPr="00801F3B">
        <w:rPr>
          <w:color w:val="000000"/>
        </w:rPr>
        <w:t>ц</w:t>
      </w:r>
      <w:r w:rsidRPr="00801F3B">
        <w:rPr>
          <w:color w:val="000000"/>
          <w:spacing w:val="1"/>
        </w:rPr>
        <w:t>и</w:t>
      </w:r>
      <w:r w:rsidRPr="00801F3B">
        <w:rPr>
          <w:color w:val="000000"/>
        </w:rPr>
        <w:t>ал</w:t>
      </w:r>
      <w:r w:rsidRPr="00801F3B">
        <w:rPr>
          <w:color w:val="000000"/>
          <w:spacing w:val="-1"/>
        </w:rPr>
        <w:t>ьн</w:t>
      </w:r>
      <w:r w:rsidRPr="00801F3B">
        <w:rPr>
          <w:color w:val="000000"/>
          <w:spacing w:val="3"/>
        </w:rPr>
        <w:t>о</w:t>
      </w:r>
      <w:r w:rsidRPr="00801F3B">
        <w:rPr>
          <w:color w:val="000000"/>
          <w:spacing w:val="-1"/>
        </w:rPr>
        <w:t>-б</w:t>
      </w:r>
      <w:r w:rsidRPr="00801F3B">
        <w:rPr>
          <w:color w:val="000000"/>
        </w:rPr>
        <w:t>ыто</w:t>
      </w:r>
      <w:r w:rsidRPr="00801F3B">
        <w:rPr>
          <w:color w:val="000000"/>
          <w:spacing w:val="-2"/>
        </w:rPr>
        <w:t>в</w:t>
      </w:r>
      <w:r w:rsidRPr="00801F3B">
        <w:rPr>
          <w:color w:val="000000"/>
        </w:rPr>
        <w:t xml:space="preserve">ых </w:t>
      </w:r>
      <w:r w:rsidRPr="00801F3B">
        <w:rPr>
          <w:color w:val="000000"/>
          <w:spacing w:val="-3"/>
        </w:rPr>
        <w:t>у</w:t>
      </w:r>
      <w:r w:rsidRPr="00801F3B">
        <w:rPr>
          <w:color w:val="000000"/>
        </w:rPr>
        <w:t>с</w:t>
      </w:r>
      <w:r w:rsidRPr="00801F3B">
        <w:rPr>
          <w:color w:val="000000"/>
          <w:spacing w:val="-1"/>
        </w:rPr>
        <w:t>л</w:t>
      </w:r>
      <w:r w:rsidRPr="00801F3B">
        <w:rPr>
          <w:color w:val="000000"/>
        </w:rPr>
        <w:t>ов</w:t>
      </w:r>
      <w:r w:rsidRPr="00801F3B">
        <w:rPr>
          <w:color w:val="000000"/>
          <w:spacing w:val="1"/>
        </w:rPr>
        <w:t>и</w:t>
      </w:r>
      <w:r w:rsidRPr="00801F3B">
        <w:rPr>
          <w:color w:val="000000"/>
        </w:rPr>
        <w:t>й (</w:t>
      </w:r>
      <w:r w:rsidRPr="00801F3B">
        <w:rPr>
          <w:color w:val="000000"/>
          <w:spacing w:val="1"/>
        </w:rPr>
        <w:t>н</w:t>
      </w:r>
      <w:r w:rsidRPr="00801F3B">
        <w:rPr>
          <w:color w:val="000000"/>
        </w:rPr>
        <w:t>ал</w:t>
      </w:r>
      <w:r w:rsidRPr="00801F3B">
        <w:rPr>
          <w:color w:val="000000"/>
          <w:spacing w:val="-1"/>
        </w:rPr>
        <w:t>и</w:t>
      </w:r>
      <w:r w:rsidRPr="00801F3B">
        <w:rPr>
          <w:color w:val="000000"/>
        </w:rPr>
        <w:t>ч</w:t>
      </w:r>
      <w:r w:rsidRPr="00801F3B">
        <w:rPr>
          <w:color w:val="000000"/>
          <w:spacing w:val="-1"/>
        </w:rPr>
        <w:t>и</w:t>
      </w:r>
      <w:r w:rsidRPr="00801F3B">
        <w:rPr>
          <w:color w:val="000000"/>
        </w:rPr>
        <w:t>е</w:t>
      </w:r>
      <w:r w:rsidRPr="00801F3B">
        <w:rPr>
          <w:color w:val="000000"/>
          <w:spacing w:val="-1"/>
        </w:rPr>
        <w:t xml:space="preserve"> о</w:t>
      </w:r>
      <w:r w:rsidRPr="00801F3B">
        <w:rPr>
          <w:color w:val="000000"/>
        </w:rPr>
        <w:t>бор</w:t>
      </w:r>
      <w:r w:rsidRPr="00801F3B">
        <w:rPr>
          <w:color w:val="000000"/>
          <w:spacing w:val="-3"/>
        </w:rPr>
        <w:t>у</w:t>
      </w:r>
      <w:r w:rsidRPr="00801F3B">
        <w:rPr>
          <w:color w:val="000000"/>
        </w:rPr>
        <w:t>д</w:t>
      </w:r>
      <w:r w:rsidRPr="00801F3B">
        <w:rPr>
          <w:color w:val="000000"/>
          <w:spacing w:val="2"/>
        </w:rPr>
        <w:t>о</w:t>
      </w:r>
      <w:r w:rsidRPr="00801F3B">
        <w:rPr>
          <w:color w:val="000000"/>
        </w:rPr>
        <w:t>в</w:t>
      </w:r>
      <w:r w:rsidRPr="00801F3B">
        <w:rPr>
          <w:color w:val="000000"/>
          <w:spacing w:val="-2"/>
        </w:rPr>
        <w:t>а</w:t>
      </w:r>
      <w:r w:rsidRPr="00801F3B">
        <w:rPr>
          <w:color w:val="000000"/>
        </w:rPr>
        <w:t>н</w:t>
      </w:r>
      <w:r w:rsidRPr="00801F3B">
        <w:rPr>
          <w:color w:val="000000"/>
          <w:spacing w:val="-1"/>
        </w:rPr>
        <w:t>н</w:t>
      </w:r>
      <w:r w:rsidRPr="00801F3B">
        <w:rPr>
          <w:color w:val="000000"/>
          <w:spacing w:val="1"/>
        </w:rPr>
        <w:t>о</w:t>
      </w:r>
      <w:r w:rsidRPr="00801F3B">
        <w:rPr>
          <w:color w:val="000000"/>
          <w:spacing w:val="-2"/>
        </w:rPr>
        <w:t>г</w:t>
      </w:r>
      <w:r w:rsidRPr="00801F3B">
        <w:rPr>
          <w:color w:val="000000"/>
        </w:rPr>
        <w:t xml:space="preserve">о </w:t>
      </w:r>
      <w:r w:rsidRPr="00801F3B">
        <w:rPr>
          <w:color w:val="000000"/>
          <w:spacing w:val="1"/>
        </w:rPr>
        <w:t>р</w:t>
      </w:r>
      <w:r w:rsidRPr="00801F3B">
        <w:rPr>
          <w:color w:val="000000"/>
          <w:spacing w:val="-1"/>
        </w:rPr>
        <w:t>а</w:t>
      </w:r>
      <w:r w:rsidRPr="00801F3B">
        <w:rPr>
          <w:color w:val="000000"/>
          <w:spacing w:val="-2"/>
        </w:rPr>
        <w:t>б</w:t>
      </w:r>
      <w:r w:rsidRPr="00801F3B">
        <w:rPr>
          <w:color w:val="000000"/>
          <w:spacing w:val="-1"/>
        </w:rPr>
        <w:t>о</w:t>
      </w:r>
      <w:r w:rsidRPr="00801F3B">
        <w:rPr>
          <w:color w:val="000000"/>
        </w:rPr>
        <w:t xml:space="preserve">чего </w:t>
      </w:r>
      <w:r w:rsidRPr="00801F3B">
        <w:rPr>
          <w:color w:val="000000"/>
          <w:spacing w:val="-1"/>
        </w:rPr>
        <w:t>м</w:t>
      </w:r>
      <w:r w:rsidRPr="00801F3B">
        <w:rPr>
          <w:color w:val="000000"/>
        </w:rPr>
        <w:t>еста,</w:t>
      </w:r>
      <w:r w:rsidRPr="00801F3B">
        <w:rPr>
          <w:color w:val="000000"/>
          <w:spacing w:val="-2"/>
        </w:rPr>
        <w:t xml:space="preserve"> </w:t>
      </w:r>
      <w:r w:rsidRPr="00801F3B">
        <w:rPr>
          <w:color w:val="000000"/>
          <w:spacing w:val="-3"/>
        </w:rPr>
        <w:t>у</w:t>
      </w:r>
      <w:r w:rsidRPr="00801F3B">
        <w:rPr>
          <w:color w:val="000000"/>
        </w:rPr>
        <w:t>чител</w:t>
      </w:r>
      <w:r w:rsidRPr="00801F3B">
        <w:rPr>
          <w:color w:val="000000"/>
          <w:spacing w:val="-1"/>
        </w:rPr>
        <w:t>ь</w:t>
      </w:r>
      <w:r w:rsidRPr="00801F3B">
        <w:rPr>
          <w:color w:val="000000"/>
        </w:rPr>
        <w:t>ск</w:t>
      </w:r>
      <w:r w:rsidRPr="00801F3B">
        <w:rPr>
          <w:color w:val="000000"/>
          <w:spacing w:val="-1"/>
        </w:rPr>
        <w:t>о</w:t>
      </w:r>
      <w:r w:rsidRPr="00801F3B">
        <w:rPr>
          <w:color w:val="000000"/>
        </w:rPr>
        <w:t>й и т.д.</w:t>
      </w:r>
      <w:r w:rsidRPr="00801F3B">
        <w:rPr>
          <w:color w:val="000000"/>
          <w:spacing w:val="-2"/>
        </w:rPr>
        <w:t>)</w:t>
      </w:r>
      <w:r w:rsidRPr="00801F3B">
        <w:rPr>
          <w:color w:val="000000"/>
        </w:rPr>
        <w:t>;</w:t>
      </w:r>
    </w:p>
    <w:p w:rsidR="00E443D1" w:rsidRDefault="00E443D1" w:rsidP="008B4268">
      <w:pPr>
        <w:ind w:left="21" w:right="-1" w:firstLine="284"/>
        <w:jc w:val="both"/>
        <w:rPr>
          <w:color w:val="000000"/>
        </w:rPr>
      </w:pPr>
      <w:r w:rsidRPr="00801F3B">
        <w:rPr>
          <w:color w:val="000000"/>
        </w:rPr>
        <w:t>к с</w:t>
      </w:r>
      <w:r w:rsidRPr="00801F3B">
        <w:rPr>
          <w:color w:val="000000"/>
          <w:spacing w:val="-1"/>
        </w:rPr>
        <w:t>о</w:t>
      </w:r>
      <w:r w:rsidRPr="00801F3B">
        <w:rPr>
          <w:color w:val="000000"/>
        </w:rPr>
        <w:t>бл</w:t>
      </w:r>
      <w:r w:rsidRPr="00801F3B">
        <w:rPr>
          <w:color w:val="000000"/>
          <w:spacing w:val="-1"/>
        </w:rPr>
        <w:t>ю</w:t>
      </w:r>
      <w:r w:rsidRPr="00801F3B">
        <w:rPr>
          <w:color w:val="000000"/>
        </w:rPr>
        <w:t>д</w:t>
      </w:r>
      <w:r w:rsidRPr="00801F3B">
        <w:rPr>
          <w:color w:val="000000"/>
          <w:spacing w:val="-1"/>
        </w:rPr>
        <w:t>е</w:t>
      </w:r>
      <w:r w:rsidRPr="00801F3B">
        <w:rPr>
          <w:color w:val="000000"/>
        </w:rPr>
        <w:t>н</w:t>
      </w:r>
      <w:r w:rsidRPr="00801F3B">
        <w:rPr>
          <w:color w:val="000000"/>
          <w:spacing w:val="1"/>
        </w:rPr>
        <w:t>и</w:t>
      </w:r>
      <w:r w:rsidRPr="00801F3B">
        <w:rPr>
          <w:color w:val="000000"/>
        </w:rPr>
        <w:t>ю</w:t>
      </w:r>
      <w:r w:rsidRPr="00801F3B">
        <w:rPr>
          <w:color w:val="000000"/>
          <w:spacing w:val="-1"/>
        </w:rPr>
        <w:t xml:space="preserve"> по</w:t>
      </w:r>
      <w:r w:rsidRPr="00801F3B">
        <w:rPr>
          <w:color w:val="000000"/>
        </w:rPr>
        <w:t>ж</w:t>
      </w:r>
      <w:r w:rsidRPr="00801F3B">
        <w:rPr>
          <w:color w:val="000000"/>
          <w:spacing w:val="-2"/>
        </w:rPr>
        <w:t>а</w:t>
      </w:r>
      <w:r w:rsidRPr="00801F3B">
        <w:rPr>
          <w:color w:val="000000"/>
        </w:rPr>
        <w:t>рной</w:t>
      </w:r>
      <w:r w:rsidRPr="00801F3B">
        <w:rPr>
          <w:color w:val="000000"/>
          <w:spacing w:val="-1"/>
        </w:rPr>
        <w:t xml:space="preserve"> </w:t>
      </w:r>
      <w:r w:rsidRPr="00801F3B">
        <w:rPr>
          <w:color w:val="000000"/>
        </w:rPr>
        <w:t>и э</w:t>
      </w:r>
      <w:r w:rsidRPr="00801F3B">
        <w:rPr>
          <w:color w:val="000000"/>
          <w:spacing w:val="-1"/>
        </w:rPr>
        <w:t>л</w:t>
      </w:r>
      <w:r w:rsidRPr="00801F3B">
        <w:rPr>
          <w:color w:val="000000"/>
        </w:rPr>
        <w:t>ек</w:t>
      </w:r>
      <w:r w:rsidRPr="00801F3B">
        <w:rPr>
          <w:color w:val="000000"/>
          <w:spacing w:val="-3"/>
        </w:rPr>
        <w:t>т</w:t>
      </w:r>
      <w:r w:rsidRPr="00801F3B">
        <w:rPr>
          <w:color w:val="000000"/>
          <w:spacing w:val="1"/>
        </w:rPr>
        <w:t>р</w:t>
      </w:r>
      <w:r w:rsidRPr="00801F3B">
        <w:rPr>
          <w:color w:val="000000"/>
          <w:spacing w:val="-1"/>
        </w:rPr>
        <w:t>о</w:t>
      </w:r>
      <w:r w:rsidRPr="00801F3B">
        <w:rPr>
          <w:color w:val="000000"/>
        </w:rPr>
        <w:t>бе</w:t>
      </w:r>
      <w:r w:rsidRPr="00801F3B">
        <w:rPr>
          <w:color w:val="000000"/>
          <w:spacing w:val="-1"/>
        </w:rPr>
        <w:t>з</w:t>
      </w:r>
      <w:r w:rsidRPr="00801F3B">
        <w:rPr>
          <w:color w:val="000000"/>
          <w:spacing w:val="-2"/>
        </w:rPr>
        <w:t>о</w:t>
      </w:r>
      <w:r w:rsidRPr="00801F3B">
        <w:rPr>
          <w:color w:val="000000"/>
        </w:rPr>
        <w:t>па</w:t>
      </w:r>
      <w:r w:rsidRPr="00801F3B">
        <w:rPr>
          <w:color w:val="000000"/>
          <w:spacing w:val="-1"/>
        </w:rPr>
        <w:t>с</w:t>
      </w:r>
      <w:r w:rsidRPr="00801F3B">
        <w:rPr>
          <w:color w:val="000000"/>
        </w:rPr>
        <w:t>н</w:t>
      </w:r>
      <w:r w:rsidRPr="00801F3B">
        <w:rPr>
          <w:color w:val="000000"/>
          <w:spacing w:val="1"/>
        </w:rPr>
        <w:t>о</w:t>
      </w:r>
      <w:r w:rsidRPr="00801F3B">
        <w:rPr>
          <w:color w:val="000000"/>
        </w:rPr>
        <w:t>с</w:t>
      </w:r>
      <w:r w:rsidRPr="00801F3B">
        <w:rPr>
          <w:color w:val="000000"/>
          <w:spacing w:val="-1"/>
        </w:rPr>
        <w:t>т</w:t>
      </w:r>
      <w:r w:rsidRPr="00801F3B">
        <w:rPr>
          <w:color w:val="000000"/>
          <w:spacing w:val="-2"/>
        </w:rPr>
        <w:t>и</w:t>
      </w:r>
      <w:r w:rsidRPr="00801F3B">
        <w:rPr>
          <w:color w:val="000000"/>
        </w:rPr>
        <w:t xml:space="preserve">; </w:t>
      </w:r>
    </w:p>
    <w:p w:rsidR="00E443D1" w:rsidRPr="00801F3B" w:rsidRDefault="00E443D1" w:rsidP="008B4268">
      <w:pPr>
        <w:ind w:left="21" w:right="-1" w:firstLine="284"/>
        <w:jc w:val="both"/>
        <w:rPr>
          <w:color w:val="000000"/>
        </w:rPr>
      </w:pPr>
      <w:r w:rsidRPr="00801F3B">
        <w:rPr>
          <w:color w:val="000000"/>
        </w:rPr>
        <w:t>к</w:t>
      </w:r>
      <w:r w:rsidRPr="00801F3B">
        <w:rPr>
          <w:color w:val="000000"/>
          <w:spacing w:val="-1"/>
        </w:rPr>
        <w:t xml:space="preserve"> </w:t>
      </w:r>
      <w:r w:rsidRPr="00801F3B">
        <w:rPr>
          <w:color w:val="000000"/>
        </w:rPr>
        <w:t>с</w:t>
      </w:r>
      <w:r w:rsidRPr="00801F3B">
        <w:rPr>
          <w:color w:val="000000"/>
          <w:spacing w:val="-1"/>
        </w:rPr>
        <w:t>о</w:t>
      </w:r>
      <w:r w:rsidRPr="00801F3B">
        <w:rPr>
          <w:color w:val="000000"/>
          <w:spacing w:val="1"/>
        </w:rPr>
        <w:t>б</w:t>
      </w:r>
      <w:r w:rsidRPr="00801F3B">
        <w:rPr>
          <w:color w:val="000000"/>
        </w:rPr>
        <w:t>л</w:t>
      </w:r>
      <w:r w:rsidRPr="00801F3B">
        <w:rPr>
          <w:color w:val="000000"/>
          <w:spacing w:val="-1"/>
        </w:rPr>
        <w:t>ю</w:t>
      </w:r>
      <w:r w:rsidRPr="00801F3B">
        <w:rPr>
          <w:color w:val="000000"/>
        </w:rPr>
        <w:t>д</w:t>
      </w:r>
      <w:r w:rsidRPr="00801F3B">
        <w:rPr>
          <w:color w:val="000000"/>
          <w:spacing w:val="-1"/>
        </w:rPr>
        <w:t>е</w:t>
      </w:r>
      <w:r w:rsidRPr="00801F3B">
        <w:rPr>
          <w:color w:val="000000"/>
        </w:rPr>
        <w:t>нию</w:t>
      </w:r>
      <w:r w:rsidRPr="00801F3B">
        <w:rPr>
          <w:color w:val="000000"/>
          <w:spacing w:val="-1"/>
        </w:rPr>
        <w:t xml:space="preserve"> </w:t>
      </w:r>
      <w:r w:rsidRPr="00801F3B">
        <w:rPr>
          <w:color w:val="000000"/>
          <w:spacing w:val="-3"/>
        </w:rPr>
        <w:t>т</w:t>
      </w:r>
      <w:r w:rsidRPr="00801F3B">
        <w:rPr>
          <w:color w:val="000000"/>
        </w:rPr>
        <w:t>р</w:t>
      </w:r>
      <w:r w:rsidRPr="00801F3B">
        <w:rPr>
          <w:color w:val="000000"/>
          <w:spacing w:val="1"/>
        </w:rPr>
        <w:t>е</w:t>
      </w:r>
      <w:r w:rsidRPr="00801F3B">
        <w:rPr>
          <w:color w:val="000000"/>
          <w:spacing w:val="-1"/>
        </w:rPr>
        <w:t>б</w:t>
      </w:r>
      <w:r w:rsidRPr="00801F3B">
        <w:rPr>
          <w:color w:val="000000"/>
        </w:rPr>
        <w:t>ова</w:t>
      </w:r>
      <w:r w:rsidRPr="00801F3B">
        <w:rPr>
          <w:color w:val="000000"/>
          <w:spacing w:val="-1"/>
        </w:rPr>
        <w:t>н</w:t>
      </w:r>
      <w:r w:rsidRPr="00801F3B">
        <w:rPr>
          <w:color w:val="000000"/>
        </w:rPr>
        <w:t>ий</w:t>
      </w:r>
      <w:r w:rsidRPr="00801F3B">
        <w:rPr>
          <w:color w:val="000000"/>
          <w:spacing w:val="-2"/>
        </w:rPr>
        <w:t xml:space="preserve"> </w:t>
      </w:r>
      <w:r w:rsidRPr="00801F3B">
        <w:rPr>
          <w:color w:val="000000"/>
          <w:spacing w:val="-1"/>
        </w:rPr>
        <w:t>о</w:t>
      </w:r>
      <w:r w:rsidRPr="00801F3B">
        <w:rPr>
          <w:color w:val="000000"/>
        </w:rPr>
        <w:t>х</w:t>
      </w:r>
      <w:r w:rsidRPr="00801F3B">
        <w:rPr>
          <w:color w:val="000000"/>
          <w:spacing w:val="2"/>
        </w:rPr>
        <w:t>р</w:t>
      </w:r>
      <w:r w:rsidRPr="00801F3B">
        <w:rPr>
          <w:color w:val="000000"/>
          <w:spacing w:val="-2"/>
        </w:rPr>
        <w:t>а</w:t>
      </w:r>
      <w:r w:rsidRPr="00801F3B">
        <w:rPr>
          <w:color w:val="000000"/>
          <w:spacing w:val="-1"/>
        </w:rPr>
        <w:t>н</w:t>
      </w:r>
      <w:r w:rsidRPr="00801F3B">
        <w:rPr>
          <w:color w:val="000000"/>
        </w:rPr>
        <w:t>ы</w:t>
      </w:r>
      <w:r w:rsidRPr="00801F3B">
        <w:rPr>
          <w:color w:val="000000"/>
          <w:spacing w:val="-1"/>
        </w:rPr>
        <w:t xml:space="preserve"> </w:t>
      </w:r>
      <w:r w:rsidRPr="00801F3B">
        <w:rPr>
          <w:color w:val="000000"/>
        </w:rPr>
        <w:t>тр</w:t>
      </w:r>
      <w:r w:rsidRPr="00801F3B">
        <w:rPr>
          <w:color w:val="000000"/>
          <w:spacing w:val="-3"/>
        </w:rPr>
        <w:t>у</w:t>
      </w:r>
      <w:r w:rsidRPr="00801F3B">
        <w:rPr>
          <w:color w:val="000000"/>
          <w:spacing w:val="1"/>
        </w:rPr>
        <w:t>д</w:t>
      </w:r>
      <w:r w:rsidRPr="00801F3B">
        <w:rPr>
          <w:color w:val="000000"/>
        </w:rPr>
        <w:t>а;</w:t>
      </w:r>
    </w:p>
    <w:p w:rsidR="00E443D1" w:rsidRPr="00801F3B" w:rsidRDefault="00E443D1" w:rsidP="008B4268">
      <w:pPr>
        <w:tabs>
          <w:tab w:val="left" w:pos="8647"/>
        </w:tabs>
        <w:ind w:left="21" w:right="-1" w:firstLine="284"/>
        <w:jc w:val="both"/>
        <w:rPr>
          <w:color w:val="000000"/>
        </w:rPr>
      </w:pPr>
      <w:r w:rsidRPr="00801F3B">
        <w:rPr>
          <w:color w:val="000000"/>
        </w:rPr>
        <w:t>к</w:t>
      </w:r>
      <w:r w:rsidRPr="00801F3B">
        <w:rPr>
          <w:color w:val="000000"/>
          <w:spacing w:val="138"/>
        </w:rPr>
        <w:t xml:space="preserve"> </w:t>
      </w:r>
      <w:r w:rsidRPr="00801F3B">
        <w:rPr>
          <w:color w:val="000000"/>
        </w:rPr>
        <w:t>собл</w:t>
      </w:r>
      <w:r w:rsidRPr="00801F3B">
        <w:rPr>
          <w:color w:val="000000"/>
          <w:spacing w:val="-1"/>
        </w:rPr>
        <w:t>ю</w:t>
      </w:r>
      <w:r w:rsidRPr="00801F3B">
        <w:rPr>
          <w:color w:val="000000"/>
        </w:rPr>
        <w:t>д</w:t>
      </w:r>
      <w:r w:rsidRPr="00801F3B">
        <w:rPr>
          <w:color w:val="000000"/>
          <w:spacing w:val="-1"/>
        </w:rPr>
        <w:t>е</w:t>
      </w:r>
      <w:r w:rsidRPr="00801F3B">
        <w:rPr>
          <w:color w:val="000000"/>
        </w:rPr>
        <w:t>н</w:t>
      </w:r>
      <w:r w:rsidRPr="00801F3B">
        <w:rPr>
          <w:color w:val="000000"/>
          <w:spacing w:val="1"/>
        </w:rPr>
        <w:t>и</w:t>
      </w:r>
      <w:r w:rsidRPr="00801F3B">
        <w:rPr>
          <w:color w:val="000000"/>
        </w:rPr>
        <w:t>ю</w:t>
      </w:r>
      <w:r w:rsidRPr="00801F3B">
        <w:rPr>
          <w:color w:val="000000"/>
          <w:spacing w:val="137"/>
        </w:rPr>
        <w:t xml:space="preserve"> </w:t>
      </w:r>
      <w:r w:rsidRPr="00801F3B">
        <w:rPr>
          <w:color w:val="000000"/>
        </w:rPr>
        <w:t>с</w:t>
      </w:r>
      <w:r w:rsidRPr="00801F3B">
        <w:rPr>
          <w:color w:val="000000"/>
          <w:spacing w:val="-2"/>
        </w:rPr>
        <w:t>в</w:t>
      </w:r>
      <w:r w:rsidRPr="00801F3B">
        <w:rPr>
          <w:color w:val="000000"/>
        </w:rPr>
        <w:t>оев</w:t>
      </w:r>
      <w:r w:rsidRPr="00801F3B">
        <w:rPr>
          <w:color w:val="000000"/>
          <w:spacing w:val="-1"/>
        </w:rPr>
        <w:t>р</w:t>
      </w:r>
      <w:r w:rsidRPr="00801F3B">
        <w:rPr>
          <w:color w:val="000000"/>
        </w:rPr>
        <w:t>ем</w:t>
      </w:r>
      <w:r w:rsidRPr="00801F3B">
        <w:rPr>
          <w:color w:val="000000"/>
          <w:spacing w:val="-2"/>
        </w:rPr>
        <w:t>е</w:t>
      </w:r>
      <w:r w:rsidRPr="00801F3B">
        <w:rPr>
          <w:color w:val="000000"/>
        </w:rPr>
        <w:t>нных</w:t>
      </w:r>
      <w:r w:rsidRPr="00801F3B">
        <w:rPr>
          <w:color w:val="000000"/>
          <w:spacing w:val="136"/>
        </w:rPr>
        <w:t xml:space="preserve"> </w:t>
      </w:r>
      <w:r w:rsidRPr="00801F3B">
        <w:rPr>
          <w:color w:val="000000"/>
        </w:rPr>
        <w:t>сро</w:t>
      </w:r>
      <w:r w:rsidRPr="00801F3B">
        <w:rPr>
          <w:color w:val="000000"/>
          <w:spacing w:val="-1"/>
        </w:rPr>
        <w:t>к</w:t>
      </w:r>
      <w:r w:rsidRPr="00801F3B">
        <w:rPr>
          <w:color w:val="000000"/>
        </w:rPr>
        <w:t>ов</w:t>
      </w:r>
      <w:r w:rsidRPr="00801F3B">
        <w:rPr>
          <w:color w:val="000000"/>
          <w:spacing w:val="137"/>
        </w:rPr>
        <w:t xml:space="preserve"> </w:t>
      </w:r>
      <w:r w:rsidRPr="00801F3B">
        <w:rPr>
          <w:color w:val="000000"/>
        </w:rPr>
        <w:t>и</w:t>
      </w:r>
      <w:r w:rsidRPr="00801F3B">
        <w:rPr>
          <w:color w:val="000000"/>
          <w:spacing w:val="136"/>
        </w:rPr>
        <w:t xml:space="preserve"> </w:t>
      </w:r>
      <w:r w:rsidRPr="00801F3B">
        <w:rPr>
          <w:color w:val="000000"/>
          <w:spacing w:val="1"/>
        </w:rPr>
        <w:t>н</w:t>
      </w:r>
      <w:r w:rsidRPr="00801F3B">
        <w:rPr>
          <w:color w:val="000000"/>
          <w:spacing w:val="-1"/>
        </w:rPr>
        <w:t>е</w:t>
      </w:r>
      <w:r w:rsidRPr="00801F3B">
        <w:rPr>
          <w:color w:val="000000"/>
        </w:rPr>
        <w:t>об</w:t>
      </w:r>
      <w:r w:rsidRPr="00801F3B">
        <w:rPr>
          <w:color w:val="000000"/>
          <w:spacing w:val="-1"/>
        </w:rPr>
        <w:t>х</w:t>
      </w:r>
      <w:r w:rsidRPr="00801F3B">
        <w:rPr>
          <w:color w:val="000000"/>
        </w:rPr>
        <w:t>о</w:t>
      </w:r>
      <w:r w:rsidRPr="00801F3B">
        <w:rPr>
          <w:color w:val="000000"/>
          <w:spacing w:val="-1"/>
        </w:rPr>
        <w:t>д</w:t>
      </w:r>
      <w:r w:rsidRPr="00801F3B">
        <w:rPr>
          <w:color w:val="000000"/>
        </w:rPr>
        <w:t>имых</w:t>
      </w:r>
      <w:r w:rsidRPr="00801F3B">
        <w:rPr>
          <w:color w:val="000000"/>
          <w:spacing w:val="138"/>
        </w:rPr>
        <w:t xml:space="preserve"> </w:t>
      </w:r>
      <w:r w:rsidRPr="00801F3B">
        <w:rPr>
          <w:color w:val="000000"/>
          <w:spacing w:val="-1"/>
        </w:rPr>
        <w:t>о</w:t>
      </w:r>
      <w:r w:rsidRPr="00801F3B">
        <w:rPr>
          <w:color w:val="000000"/>
        </w:rPr>
        <w:t>бъе</w:t>
      </w:r>
      <w:r w:rsidRPr="00801F3B">
        <w:rPr>
          <w:color w:val="000000"/>
          <w:spacing w:val="-2"/>
        </w:rPr>
        <w:t>м</w:t>
      </w:r>
      <w:r w:rsidRPr="00801F3B">
        <w:rPr>
          <w:color w:val="000000"/>
          <w:spacing w:val="-1"/>
        </w:rPr>
        <w:t>о</w:t>
      </w:r>
      <w:r w:rsidRPr="00801F3B">
        <w:rPr>
          <w:color w:val="000000"/>
        </w:rPr>
        <w:t>в тек</w:t>
      </w:r>
      <w:r w:rsidRPr="00801F3B">
        <w:rPr>
          <w:color w:val="000000"/>
          <w:spacing w:val="-3"/>
        </w:rPr>
        <w:t>у</w:t>
      </w:r>
      <w:r w:rsidRPr="00801F3B">
        <w:rPr>
          <w:color w:val="000000"/>
        </w:rPr>
        <w:t>щего и к</w:t>
      </w:r>
      <w:r w:rsidRPr="00801F3B">
        <w:rPr>
          <w:color w:val="000000"/>
          <w:spacing w:val="-1"/>
        </w:rPr>
        <w:t>а</w:t>
      </w:r>
      <w:r w:rsidRPr="00801F3B">
        <w:rPr>
          <w:color w:val="000000"/>
        </w:rPr>
        <w:t>п</w:t>
      </w:r>
      <w:r w:rsidRPr="00801F3B">
        <w:rPr>
          <w:color w:val="000000"/>
          <w:spacing w:val="1"/>
        </w:rPr>
        <w:t>и</w:t>
      </w:r>
      <w:r w:rsidRPr="00801F3B">
        <w:rPr>
          <w:color w:val="000000"/>
        </w:rPr>
        <w:t>та</w:t>
      </w:r>
      <w:r w:rsidRPr="00801F3B">
        <w:rPr>
          <w:color w:val="000000"/>
          <w:spacing w:val="-3"/>
        </w:rPr>
        <w:t>л</w:t>
      </w:r>
      <w:r w:rsidRPr="00801F3B">
        <w:rPr>
          <w:color w:val="000000"/>
          <w:spacing w:val="-1"/>
        </w:rPr>
        <w:t>ь</w:t>
      </w:r>
      <w:r w:rsidRPr="00801F3B">
        <w:rPr>
          <w:color w:val="000000"/>
          <w:spacing w:val="1"/>
        </w:rPr>
        <w:t>но</w:t>
      </w:r>
      <w:r w:rsidRPr="00801F3B">
        <w:rPr>
          <w:color w:val="000000"/>
          <w:spacing w:val="-1"/>
        </w:rPr>
        <w:t>г</w:t>
      </w:r>
      <w:r w:rsidRPr="00801F3B">
        <w:rPr>
          <w:color w:val="000000"/>
        </w:rPr>
        <w:t>о</w:t>
      </w:r>
      <w:r w:rsidRPr="00801F3B">
        <w:rPr>
          <w:color w:val="000000"/>
          <w:spacing w:val="1"/>
        </w:rPr>
        <w:t xml:space="preserve"> </w:t>
      </w:r>
      <w:r w:rsidRPr="00801F3B">
        <w:rPr>
          <w:color w:val="000000"/>
        </w:rPr>
        <w:t>рем</w:t>
      </w:r>
      <w:r w:rsidRPr="00801F3B">
        <w:rPr>
          <w:color w:val="000000"/>
          <w:spacing w:val="-1"/>
        </w:rPr>
        <w:t>о</w:t>
      </w:r>
      <w:r w:rsidRPr="00801F3B">
        <w:rPr>
          <w:color w:val="000000"/>
        </w:rPr>
        <w:t>нта</w:t>
      </w:r>
      <w:r w:rsidRPr="00801F3B">
        <w:rPr>
          <w:color w:val="000000"/>
          <w:spacing w:val="-1"/>
        </w:rPr>
        <w:t xml:space="preserve"> </w:t>
      </w:r>
      <w:r w:rsidRPr="00801F3B">
        <w:rPr>
          <w:color w:val="000000"/>
        </w:rPr>
        <w:t>и др.</w:t>
      </w:r>
    </w:p>
    <w:p w:rsidR="00E443D1" w:rsidRPr="00801F3B" w:rsidRDefault="00E443D1" w:rsidP="008B4268">
      <w:pPr>
        <w:tabs>
          <w:tab w:val="left" w:pos="8647"/>
        </w:tabs>
        <w:ind w:left="21" w:right="-1" w:firstLine="284"/>
        <w:jc w:val="both"/>
        <w:rPr>
          <w:color w:val="000000"/>
        </w:rPr>
      </w:pPr>
      <w:r w:rsidRPr="00801F3B">
        <w:rPr>
          <w:color w:val="000000"/>
        </w:rPr>
        <w:t>Мате</w:t>
      </w:r>
      <w:r w:rsidRPr="00801F3B">
        <w:rPr>
          <w:color w:val="000000"/>
          <w:spacing w:val="1"/>
        </w:rPr>
        <w:t>ри</w:t>
      </w:r>
      <w:r w:rsidRPr="00801F3B">
        <w:rPr>
          <w:color w:val="000000"/>
        </w:rPr>
        <w:t>ал</w:t>
      </w:r>
      <w:r w:rsidRPr="00801F3B">
        <w:rPr>
          <w:color w:val="000000"/>
          <w:spacing w:val="-1"/>
        </w:rPr>
        <w:t>ь</w:t>
      </w:r>
      <w:r w:rsidRPr="00801F3B">
        <w:rPr>
          <w:color w:val="000000"/>
          <w:spacing w:val="-2"/>
        </w:rPr>
        <w:t>н</w:t>
      </w:r>
      <w:r w:rsidRPr="00801F3B">
        <w:rPr>
          <w:color w:val="000000"/>
        </w:rPr>
        <w:t>о-т</w:t>
      </w:r>
      <w:r w:rsidRPr="00801F3B">
        <w:rPr>
          <w:color w:val="000000"/>
          <w:spacing w:val="-1"/>
        </w:rPr>
        <w:t>ех</w:t>
      </w:r>
      <w:r w:rsidRPr="00801F3B">
        <w:rPr>
          <w:color w:val="000000"/>
        </w:rPr>
        <w:t>ни</w:t>
      </w:r>
      <w:r w:rsidRPr="00801F3B">
        <w:rPr>
          <w:color w:val="000000"/>
          <w:spacing w:val="-1"/>
        </w:rPr>
        <w:t>ч</w:t>
      </w:r>
      <w:r w:rsidRPr="00801F3B">
        <w:rPr>
          <w:color w:val="000000"/>
        </w:rPr>
        <w:t>еск</w:t>
      </w:r>
      <w:r w:rsidRPr="00801F3B">
        <w:rPr>
          <w:color w:val="000000"/>
          <w:spacing w:val="-1"/>
        </w:rPr>
        <w:t>а</w:t>
      </w:r>
      <w:r w:rsidRPr="00801F3B">
        <w:rPr>
          <w:color w:val="000000"/>
        </w:rPr>
        <w:t>я</w:t>
      </w:r>
      <w:r w:rsidRPr="00801F3B">
        <w:rPr>
          <w:color w:val="000000"/>
          <w:spacing w:val="89"/>
        </w:rPr>
        <w:t xml:space="preserve"> </w:t>
      </w:r>
      <w:r w:rsidRPr="00801F3B">
        <w:rPr>
          <w:color w:val="000000"/>
        </w:rPr>
        <w:t>ба</w:t>
      </w:r>
      <w:r w:rsidRPr="00801F3B">
        <w:rPr>
          <w:color w:val="000000"/>
          <w:spacing w:val="-1"/>
        </w:rPr>
        <w:t>з</w:t>
      </w:r>
      <w:r w:rsidRPr="00801F3B">
        <w:rPr>
          <w:color w:val="000000"/>
        </w:rPr>
        <w:t>а</w:t>
      </w:r>
      <w:r w:rsidRPr="00801F3B">
        <w:rPr>
          <w:color w:val="000000"/>
          <w:spacing w:val="89"/>
        </w:rPr>
        <w:t xml:space="preserve"> </w:t>
      </w:r>
      <w:r w:rsidR="0007641D" w:rsidRPr="00801F3B">
        <w:rPr>
          <w:color w:val="000000"/>
        </w:rPr>
        <w:t>реа</w:t>
      </w:r>
      <w:r w:rsidR="0007641D" w:rsidRPr="00801F3B">
        <w:rPr>
          <w:color w:val="000000"/>
          <w:spacing w:val="-3"/>
        </w:rPr>
        <w:t>л</w:t>
      </w:r>
      <w:r w:rsidR="0007641D" w:rsidRPr="00801F3B">
        <w:rPr>
          <w:color w:val="000000"/>
        </w:rPr>
        <w:t>иза</w:t>
      </w:r>
      <w:r w:rsidR="0007641D" w:rsidRPr="00801F3B">
        <w:rPr>
          <w:color w:val="000000"/>
          <w:spacing w:val="-1"/>
        </w:rPr>
        <w:t>ц</w:t>
      </w:r>
      <w:r w:rsidR="0007641D" w:rsidRPr="00801F3B">
        <w:rPr>
          <w:color w:val="000000"/>
        </w:rPr>
        <w:t>ии,</w:t>
      </w:r>
      <w:r w:rsidRPr="00801F3B">
        <w:rPr>
          <w:color w:val="000000"/>
          <w:spacing w:val="88"/>
        </w:rPr>
        <w:t xml:space="preserve"> </w:t>
      </w:r>
      <w:r w:rsidRPr="00801F3B">
        <w:rPr>
          <w:color w:val="000000"/>
          <w:spacing w:val="1"/>
        </w:rPr>
        <w:t>ад</w:t>
      </w:r>
      <w:r w:rsidRPr="00801F3B">
        <w:rPr>
          <w:color w:val="000000"/>
          <w:spacing w:val="-2"/>
        </w:rPr>
        <w:t>а</w:t>
      </w:r>
      <w:r w:rsidRPr="00801F3B">
        <w:rPr>
          <w:color w:val="000000"/>
        </w:rPr>
        <w:t>п</w:t>
      </w:r>
      <w:r w:rsidRPr="00801F3B">
        <w:rPr>
          <w:color w:val="000000"/>
          <w:spacing w:val="-2"/>
        </w:rPr>
        <w:t>т</w:t>
      </w:r>
      <w:r w:rsidRPr="00801F3B">
        <w:rPr>
          <w:color w:val="000000"/>
        </w:rPr>
        <w:t>иров</w:t>
      </w:r>
      <w:r w:rsidRPr="00801F3B">
        <w:rPr>
          <w:color w:val="000000"/>
          <w:spacing w:val="-2"/>
        </w:rPr>
        <w:t>а</w:t>
      </w:r>
      <w:r w:rsidRPr="00801F3B">
        <w:rPr>
          <w:color w:val="000000"/>
        </w:rPr>
        <w:t>нной</w:t>
      </w:r>
      <w:r w:rsidRPr="00801F3B">
        <w:rPr>
          <w:color w:val="000000"/>
          <w:spacing w:val="88"/>
        </w:rPr>
        <w:t xml:space="preserve"> </w:t>
      </w:r>
      <w:r w:rsidRPr="00801F3B">
        <w:rPr>
          <w:color w:val="000000"/>
          <w:spacing w:val="2"/>
        </w:rPr>
        <w:t>о</w:t>
      </w:r>
      <w:r w:rsidRPr="00801F3B">
        <w:rPr>
          <w:color w:val="000000"/>
          <w:spacing w:val="-2"/>
        </w:rPr>
        <w:t>с</w:t>
      </w:r>
      <w:r w:rsidRPr="00801F3B">
        <w:rPr>
          <w:color w:val="000000"/>
        </w:rPr>
        <w:t>н</w:t>
      </w:r>
      <w:r w:rsidRPr="00801F3B">
        <w:rPr>
          <w:color w:val="000000"/>
          <w:spacing w:val="1"/>
        </w:rPr>
        <w:t>о</w:t>
      </w:r>
      <w:r w:rsidRPr="00801F3B">
        <w:rPr>
          <w:color w:val="000000"/>
          <w:spacing w:val="-2"/>
        </w:rPr>
        <w:t>в</w:t>
      </w:r>
      <w:r w:rsidRPr="00801F3B">
        <w:rPr>
          <w:color w:val="000000"/>
          <w:spacing w:val="-1"/>
        </w:rPr>
        <w:t>н</w:t>
      </w:r>
      <w:r w:rsidRPr="00801F3B">
        <w:rPr>
          <w:color w:val="000000"/>
        </w:rPr>
        <w:t xml:space="preserve">ой </w:t>
      </w:r>
      <w:r w:rsidRPr="00801F3B">
        <w:rPr>
          <w:color w:val="000000"/>
          <w:spacing w:val="1"/>
        </w:rPr>
        <w:t>о</w:t>
      </w:r>
      <w:r w:rsidRPr="00801F3B">
        <w:rPr>
          <w:color w:val="000000"/>
          <w:spacing w:val="-1"/>
        </w:rPr>
        <w:t>б</w:t>
      </w:r>
      <w:r w:rsidRPr="00801F3B">
        <w:rPr>
          <w:color w:val="000000"/>
          <w:spacing w:val="1"/>
        </w:rPr>
        <w:t>р</w:t>
      </w:r>
      <w:r w:rsidRPr="00801F3B">
        <w:rPr>
          <w:color w:val="000000"/>
        </w:rPr>
        <w:t>а</w:t>
      </w:r>
      <w:r w:rsidRPr="00801F3B">
        <w:rPr>
          <w:color w:val="000000"/>
          <w:spacing w:val="-2"/>
        </w:rPr>
        <w:t>з</w:t>
      </w:r>
      <w:r w:rsidRPr="00801F3B">
        <w:rPr>
          <w:color w:val="000000"/>
        </w:rPr>
        <w:t>овате</w:t>
      </w:r>
      <w:r w:rsidRPr="00801F3B">
        <w:rPr>
          <w:color w:val="000000"/>
          <w:spacing w:val="-1"/>
        </w:rPr>
        <w:t>л</w:t>
      </w:r>
      <w:r w:rsidRPr="00801F3B">
        <w:rPr>
          <w:color w:val="000000"/>
        </w:rPr>
        <w:t>ь</w:t>
      </w:r>
      <w:r w:rsidRPr="00801F3B">
        <w:rPr>
          <w:color w:val="000000"/>
          <w:spacing w:val="-2"/>
        </w:rPr>
        <w:t>н</w:t>
      </w:r>
      <w:r w:rsidRPr="00801F3B">
        <w:rPr>
          <w:color w:val="000000"/>
        </w:rPr>
        <w:t>ой</w:t>
      </w:r>
      <w:r w:rsidRPr="00801F3B">
        <w:rPr>
          <w:color w:val="000000"/>
          <w:spacing w:val="32"/>
        </w:rPr>
        <w:t xml:space="preserve"> </w:t>
      </w:r>
      <w:r w:rsidRPr="00801F3B">
        <w:rPr>
          <w:color w:val="000000"/>
          <w:spacing w:val="-1"/>
        </w:rPr>
        <w:t>пр</w:t>
      </w:r>
      <w:r w:rsidRPr="00801F3B">
        <w:rPr>
          <w:color w:val="000000"/>
        </w:rPr>
        <w:t>ограм</w:t>
      </w:r>
      <w:r w:rsidRPr="00801F3B">
        <w:rPr>
          <w:color w:val="000000"/>
          <w:spacing w:val="-2"/>
        </w:rPr>
        <w:t>м</w:t>
      </w:r>
      <w:r w:rsidRPr="00801F3B">
        <w:rPr>
          <w:color w:val="000000"/>
        </w:rPr>
        <w:t>ы</w:t>
      </w:r>
      <w:r w:rsidRPr="00801F3B">
        <w:rPr>
          <w:color w:val="000000"/>
          <w:spacing w:val="30"/>
        </w:rPr>
        <w:t xml:space="preserve"> </w:t>
      </w:r>
      <w:r w:rsidRPr="00801F3B">
        <w:rPr>
          <w:color w:val="000000"/>
          <w:spacing w:val="1"/>
        </w:rPr>
        <w:t>об</w:t>
      </w:r>
      <w:r w:rsidRPr="00801F3B">
        <w:rPr>
          <w:color w:val="000000"/>
          <w:spacing w:val="-2"/>
        </w:rPr>
        <w:t>у</w:t>
      </w:r>
      <w:r w:rsidRPr="00801F3B">
        <w:rPr>
          <w:color w:val="000000"/>
        </w:rPr>
        <w:t>ча</w:t>
      </w:r>
      <w:r w:rsidRPr="00801F3B">
        <w:rPr>
          <w:color w:val="000000"/>
          <w:spacing w:val="-1"/>
        </w:rPr>
        <w:t>ю</w:t>
      </w:r>
      <w:r w:rsidRPr="00801F3B">
        <w:rPr>
          <w:color w:val="000000"/>
        </w:rPr>
        <w:t>щ</w:t>
      </w:r>
      <w:r w:rsidRPr="00801F3B">
        <w:rPr>
          <w:color w:val="000000"/>
          <w:spacing w:val="-1"/>
        </w:rPr>
        <w:t>и</w:t>
      </w:r>
      <w:r w:rsidRPr="00801F3B">
        <w:rPr>
          <w:color w:val="000000"/>
        </w:rPr>
        <w:t>хся</w:t>
      </w:r>
      <w:r w:rsidRPr="00801F3B">
        <w:rPr>
          <w:color w:val="000000"/>
          <w:spacing w:val="31"/>
        </w:rPr>
        <w:t xml:space="preserve"> </w:t>
      </w:r>
      <w:r w:rsidRPr="00801F3B">
        <w:rPr>
          <w:color w:val="000000"/>
        </w:rPr>
        <w:t>с</w:t>
      </w:r>
      <w:r w:rsidRPr="00801F3B">
        <w:rPr>
          <w:color w:val="000000"/>
          <w:spacing w:val="31"/>
        </w:rPr>
        <w:t xml:space="preserve"> </w:t>
      </w:r>
      <w:r w:rsidRPr="00801F3B">
        <w:rPr>
          <w:color w:val="000000"/>
        </w:rPr>
        <w:t>ЗПР</w:t>
      </w:r>
      <w:r w:rsidRPr="00801F3B">
        <w:rPr>
          <w:color w:val="000000"/>
          <w:spacing w:val="32"/>
        </w:rPr>
        <w:t xml:space="preserve"> </w:t>
      </w:r>
      <w:r w:rsidRPr="00801F3B">
        <w:rPr>
          <w:color w:val="000000"/>
        </w:rPr>
        <w:t>дол</w:t>
      </w:r>
      <w:r w:rsidRPr="00801F3B">
        <w:rPr>
          <w:color w:val="000000"/>
          <w:spacing w:val="-2"/>
        </w:rPr>
        <w:t>ж</w:t>
      </w:r>
      <w:r w:rsidRPr="00801F3B">
        <w:rPr>
          <w:color w:val="000000"/>
        </w:rPr>
        <w:t>на</w:t>
      </w:r>
      <w:r w:rsidRPr="00801F3B">
        <w:rPr>
          <w:color w:val="000000"/>
          <w:spacing w:val="31"/>
        </w:rPr>
        <w:t xml:space="preserve"> </w:t>
      </w:r>
      <w:r w:rsidRPr="00801F3B">
        <w:rPr>
          <w:color w:val="000000"/>
          <w:spacing w:val="-2"/>
        </w:rPr>
        <w:t>с</w:t>
      </w:r>
      <w:r w:rsidRPr="00801F3B">
        <w:rPr>
          <w:color w:val="000000"/>
          <w:spacing w:val="1"/>
        </w:rPr>
        <w:t>оо</w:t>
      </w:r>
      <w:r w:rsidRPr="00801F3B">
        <w:rPr>
          <w:color w:val="000000"/>
        </w:rPr>
        <w:t>тве</w:t>
      </w:r>
      <w:r w:rsidRPr="00801F3B">
        <w:rPr>
          <w:color w:val="000000"/>
          <w:spacing w:val="-3"/>
        </w:rPr>
        <w:t>т</w:t>
      </w:r>
      <w:r w:rsidRPr="00801F3B">
        <w:rPr>
          <w:color w:val="000000"/>
        </w:rPr>
        <w:t xml:space="preserve">ствовать </w:t>
      </w:r>
      <w:r w:rsidRPr="00801F3B">
        <w:rPr>
          <w:color w:val="000000"/>
          <w:spacing w:val="1"/>
        </w:rPr>
        <w:t>д</w:t>
      </w:r>
      <w:r w:rsidRPr="00801F3B">
        <w:rPr>
          <w:color w:val="000000"/>
        </w:rPr>
        <w:t>е</w:t>
      </w:r>
      <w:r w:rsidRPr="00801F3B">
        <w:rPr>
          <w:color w:val="000000"/>
          <w:spacing w:val="-1"/>
        </w:rPr>
        <w:t>й</w:t>
      </w:r>
      <w:r w:rsidRPr="00801F3B">
        <w:rPr>
          <w:color w:val="000000"/>
        </w:rPr>
        <w:t>ств</w:t>
      </w:r>
      <w:r w:rsidRPr="00801F3B">
        <w:rPr>
          <w:color w:val="000000"/>
          <w:spacing w:val="-4"/>
        </w:rPr>
        <w:t>у</w:t>
      </w:r>
      <w:r w:rsidRPr="00801F3B">
        <w:rPr>
          <w:color w:val="000000"/>
          <w:spacing w:val="-1"/>
        </w:rPr>
        <w:t>ю</w:t>
      </w:r>
      <w:r w:rsidRPr="00801F3B">
        <w:rPr>
          <w:color w:val="000000"/>
        </w:rPr>
        <w:t>щим</w:t>
      </w:r>
      <w:r w:rsidRPr="00801F3B">
        <w:rPr>
          <w:color w:val="000000"/>
          <w:spacing w:val="58"/>
        </w:rPr>
        <w:t xml:space="preserve"> </w:t>
      </w:r>
      <w:r w:rsidRPr="00801F3B">
        <w:rPr>
          <w:color w:val="000000"/>
        </w:rPr>
        <w:t>са</w:t>
      </w:r>
      <w:r w:rsidRPr="00801F3B">
        <w:rPr>
          <w:color w:val="000000"/>
          <w:spacing w:val="1"/>
        </w:rPr>
        <w:t>н</w:t>
      </w:r>
      <w:r w:rsidRPr="00801F3B">
        <w:rPr>
          <w:color w:val="000000"/>
        </w:rPr>
        <w:t>итар</w:t>
      </w:r>
      <w:r w:rsidRPr="00801F3B">
        <w:rPr>
          <w:color w:val="000000"/>
          <w:spacing w:val="-1"/>
        </w:rPr>
        <w:t>н</w:t>
      </w:r>
      <w:r w:rsidRPr="00801F3B">
        <w:rPr>
          <w:color w:val="000000"/>
        </w:rPr>
        <w:t>ым</w:t>
      </w:r>
      <w:r w:rsidRPr="00801F3B">
        <w:rPr>
          <w:color w:val="000000"/>
          <w:spacing w:val="56"/>
        </w:rPr>
        <w:t xml:space="preserve"> </w:t>
      </w:r>
      <w:r w:rsidRPr="00801F3B">
        <w:rPr>
          <w:color w:val="000000"/>
        </w:rPr>
        <w:t>и</w:t>
      </w:r>
      <w:r w:rsidRPr="00801F3B">
        <w:rPr>
          <w:color w:val="000000"/>
          <w:spacing w:val="60"/>
        </w:rPr>
        <w:t xml:space="preserve"> </w:t>
      </w:r>
      <w:r w:rsidRPr="00801F3B">
        <w:rPr>
          <w:color w:val="000000"/>
          <w:spacing w:val="-1"/>
        </w:rPr>
        <w:t>пр</w:t>
      </w:r>
      <w:r w:rsidRPr="00801F3B">
        <w:rPr>
          <w:color w:val="000000"/>
        </w:rPr>
        <w:t>от</w:t>
      </w:r>
      <w:r w:rsidRPr="00801F3B">
        <w:rPr>
          <w:color w:val="000000"/>
          <w:spacing w:val="1"/>
        </w:rPr>
        <w:t>и</w:t>
      </w:r>
      <w:r w:rsidRPr="00801F3B">
        <w:rPr>
          <w:color w:val="000000"/>
          <w:spacing w:val="-2"/>
        </w:rPr>
        <w:t>в</w:t>
      </w:r>
      <w:r w:rsidRPr="00801F3B">
        <w:rPr>
          <w:color w:val="000000"/>
        </w:rPr>
        <w:t>опож</w:t>
      </w:r>
      <w:r w:rsidRPr="00801F3B">
        <w:rPr>
          <w:color w:val="000000"/>
          <w:spacing w:val="-1"/>
        </w:rPr>
        <w:t>а</w:t>
      </w:r>
      <w:r w:rsidRPr="00801F3B">
        <w:rPr>
          <w:color w:val="000000"/>
        </w:rPr>
        <w:t>рным</w:t>
      </w:r>
      <w:r w:rsidRPr="00801F3B">
        <w:rPr>
          <w:color w:val="000000"/>
          <w:spacing w:val="55"/>
        </w:rPr>
        <w:t xml:space="preserve"> </w:t>
      </w:r>
      <w:r w:rsidRPr="00801F3B">
        <w:rPr>
          <w:color w:val="000000"/>
          <w:spacing w:val="1"/>
        </w:rPr>
        <w:t>н</w:t>
      </w:r>
      <w:r w:rsidRPr="00801F3B">
        <w:rPr>
          <w:color w:val="000000"/>
        </w:rPr>
        <w:t>орм</w:t>
      </w:r>
      <w:r w:rsidRPr="00801F3B">
        <w:rPr>
          <w:color w:val="000000"/>
          <w:spacing w:val="-1"/>
        </w:rPr>
        <w:t>а</w:t>
      </w:r>
      <w:r w:rsidRPr="00801F3B">
        <w:rPr>
          <w:color w:val="000000"/>
        </w:rPr>
        <w:t>м,</w:t>
      </w:r>
      <w:r w:rsidRPr="00801F3B">
        <w:rPr>
          <w:color w:val="000000"/>
          <w:spacing w:val="57"/>
        </w:rPr>
        <w:t xml:space="preserve"> </w:t>
      </w:r>
      <w:r w:rsidRPr="00801F3B">
        <w:rPr>
          <w:color w:val="000000"/>
          <w:spacing w:val="1"/>
        </w:rPr>
        <w:t>н</w:t>
      </w:r>
      <w:r w:rsidRPr="00801F3B">
        <w:rPr>
          <w:color w:val="000000"/>
          <w:spacing w:val="-1"/>
        </w:rPr>
        <w:t>о</w:t>
      </w:r>
      <w:r w:rsidRPr="00801F3B">
        <w:rPr>
          <w:color w:val="000000"/>
        </w:rPr>
        <w:t>рмам</w:t>
      </w:r>
      <w:r w:rsidRPr="00801F3B">
        <w:rPr>
          <w:color w:val="000000"/>
          <w:spacing w:val="56"/>
        </w:rPr>
        <w:t xml:space="preserve"> </w:t>
      </w:r>
      <w:r w:rsidRPr="00801F3B">
        <w:rPr>
          <w:color w:val="000000"/>
        </w:rPr>
        <w:t>охра</w:t>
      </w:r>
      <w:r w:rsidRPr="00801F3B">
        <w:rPr>
          <w:color w:val="000000"/>
          <w:spacing w:val="-4"/>
        </w:rPr>
        <w:t>н</w:t>
      </w:r>
      <w:r w:rsidRPr="00801F3B">
        <w:rPr>
          <w:color w:val="000000"/>
        </w:rPr>
        <w:t>ы тр</w:t>
      </w:r>
      <w:r w:rsidRPr="00801F3B">
        <w:rPr>
          <w:color w:val="000000"/>
          <w:spacing w:val="-2"/>
        </w:rPr>
        <w:t>у</w:t>
      </w:r>
      <w:r w:rsidRPr="00801F3B">
        <w:rPr>
          <w:color w:val="000000"/>
        </w:rPr>
        <w:t>да</w:t>
      </w:r>
      <w:r w:rsidRPr="00801F3B">
        <w:rPr>
          <w:color w:val="000000"/>
          <w:spacing w:val="-1"/>
        </w:rPr>
        <w:t xml:space="preserve"> </w:t>
      </w:r>
      <w:r w:rsidRPr="00801F3B">
        <w:rPr>
          <w:color w:val="000000"/>
          <w:spacing w:val="1"/>
        </w:rPr>
        <w:t>р</w:t>
      </w:r>
      <w:r w:rsidRPr="00801F3B">
        <w:rPr>
          <w:color w:val="000000"/>
          <w:spacing w:val="-2"/>
        </w:rPr>
        <w:t>а</w:t>
      </w:r>
      <w:r w:rsidRPr="00801F3B">
        <w:rPr>
          <w:color w:val="000000"/>
        </w:rPr>
        <w:t>б</w:t>
      </w:r>
      <w:r w:rsidRPr="00801F3B">
        <w:rPr>
          <w:color w:val="000000"/>
          <w:spacing w:val="2"/>
        </w:rPr>
        <w:t>о</w:t>
      </w:r>
      <w:r w:rsidRPr="00801F3B">
        <w:rPr>
          <w:color w:val="000000"/>
          <w:spacing w:val="-2"/>
        </w:rPr>
        <w:t>т</w:t>
      </w:r>
      <w:r w:rsidRPr="00801F3B">
        <w:rPr>
          <w:color w:val="000000"/>
        </w:rPr>
        <w:t>н</w:t>
      </w:r>
      <w:r w:rsidRPr="00801F3B">
        <w:rPr>
          <w:color w:val="000000"/>
          <w:spacing w:val="-1"/>
        </w:rPr>
        <w:t>и</w:t>
      </w:r>
      <w:r w:rsidRPr="00801F3B">
        <w:rPr>
          <w:color w:val="000000"/>
        </w:rPr>
        <w:t>к</w:t>
      </w:r>
      <w:r w:rsidRPr="00801F3B">
        <w:rPr>
          <w:color w:val="000000"/>
          <w:spacing w:val="1"/>
        </w:rPr>
        <w:t>о</w:t>
      </w:r>
      <w:r w:rsidRPr="00801F3B">
        <w:rPr>
          <w:color w:val="000000"/>
        </w:rPr>
        <w:t>в</w:t>
      </w:r>
      <w:r w:rsidRPr="00801F3B">
        <w:rPr>
          <w:color w:val="000000"/>
          <w:spacing w:val="-4"/>
        </w:rPr>
        <w:t xml:space="preserve"> </w:t>
      </w:r>
      <w:r w:rsidRPr="00801F3B">
        <w:rPr>
          <w:color w:val="000000"/>
          <w:spacing w:val="-1"/>
        </w:rPr>
        <w:t>о</w:t>
      </w:r>
      <w:r w:rsidRPr="00801F3B">
        <w:rPr>
          <w:color w:val="000000"/>
        </w:rPr>
        <w:t>бразовате</w:t>
      </w:r>
      <w:r w:rsidRPr="00801F3B">
        <w:rPr>
          <w:color w:val="000000"/>
          <w:spacing w:val="-1"/>
        </w:rPr>
        <w:t>л</w:t>
      </w:r>
      <w:r w:rsidRPr="00801F3B">
        <w:rPr>
          <w:color w:val="000000"/>
          <w:spacing w:val="-3"/>
        </w:rPr>
        <w:t>ь</w:t>
      </w:r>
      <w:r w:rsidRPr="00801F3B">
        <w:rPr>
          <w:color w:val="000000"/>
        </w:rPr>
        <w:t>ных</w:t>
      </w:r>
      <w:r w:rsidRPr="00801F3B">
        <w:rPr>
          <w:color w:val="000000"/>
          <w:spacing w:val="-1"/>
        </w:rPr>
        <w:t xml:space="preserve"> </w:t>
      </w:r>
      <w:r w:rsidRPr="00801F3B">
        <w:rPr>
          <w:color w:val="000000"/>
          <w:spacing w:val="-3"/>
        </w:rPr>
        <w:t>у</w:t>
      </w:r>
      <w:r w:rsidRPr="00801F3B">
        <w:rPr>
          <w:color w:val="000000"/>
        </w:rPr>
        <w:t>чреж</w:t>
      </w:r>
      <w:r w:rsidRPr="00801F3B">
        <w:rPr>
          <w:color w:val="000000"/>
          <w:spacing w:val="2"/>
        </w:rPr>
        <w:t>д</w:t>
      </w:r>
      <w:r w:rsidRPr="00801F3B">
        <w:rPr>
          <w:color w:val="000000"/>
          <w:spacing w:val="-2"/>
        </w:rPr>
        <w:t>е</w:t>
      </w:r>
      <w:r w:rsidRPr="00801F3B">
        <w:rPr>
          <w:color w:val="000000"/>
          <w:spacing w:val="-1"/>
        </w:rPr>
        <w:t>н</w:t>
      </w:r>
      <w:r w:rsidRPr="00801F3B">
        <w:rPr>
          <w:color w:val="000000"/>
        </w:rPr>
        <w:t xml:space="preserve">иям, </w:t>
      </w:r>
      <w:r w:rsidRPr="00801F3B">
        <w:rPr>
          <w:color w:val="000000"/>
          <w:spacing w:val="-1"/>
        </w:rPr>
        <w:t>п</w:t>
      </w:r>
      <w:r w:rsidRPr="00801F3B">
        <w:rPr>
          <w:color w:val="000000"/>
          <w:spacing w:val="1"/>
        </w:rPr>
        <w:t>р</w:t>
      </w:r>
      <w:r w:rsidRPr="00801F3B">
        <w:rPr>
          <w:color w:val="000000"/>
          <w:spacing w:val="-2"/>
        </w:rPr>
        <w:t>е</w:t>
      </w:r>
      <w:r w:rsidRPr="00801F3B">
        <w:rPr>
          <w:color w:val="000000"/>
        </w:rPr>
        <w:t>дъяв</w:t>
      </w:r>
      <w:r w:rsidRPr="00801F3B">
        <w:rPr>
          <w:color w:val="000000"/>
          <w:spacing w:val="-1"/>
        </w:rPr>
        <w:t>л</w:t>
      </w:r>
      <w:r w:rsidRPr="00801F3B">
        <w:rPr>
          <w:color w:val="000000"/>
        </w:rPr>
        <w:t>яемым</w:t>
      </w:r>
      <w:r w:rsidRPr="00801F3B">
        <w:rPr>
          <w:color w:val="000000"/>
          <w:spacing w:val="-1"/>
        </w:rPr>
        <w:t xml:space="preserve"> </w:t>
      </w:r>
      <w:r w:rsidRPr="00801F3B">
        <w:rPr>
          <w:color w:val="000000"/>
        </w:rPr>
        <w:t>к:</w:t>
      </w:r>
    </w:p>
    <w:p w:rsidR="00E443D1" w:rsidRPr="00801F3B" w:rsidRDefault="00E443D1" w:rsidP="008B4268">
      <w:pPr>
        <w:tabs>
          <w:tab w:val="left" w:pos="1778"/>
          <w:tab w:val="left" w:pos="3283"/>
          <w:tab w:val="left" w:pos="3678"/>
          <w:tab w:val="left" w:pos="4557"/>
          <w:tab w:val="left" w:pos="5080"/>
          <w:tab w:val="left" w:pos="6126"/>
          <w:tab w:val="left" w:pos="7012"/>
          <w:tab w:val="left" w:pos="7890"/>
          <w:tab w:val="left" w:pos="8647"/>
          <w:tab w:val="left" w:pos="8684"/>
        </w:tabs>
        <w:ind w:left="21" w:right="-1" w:firstLine="284"/>
        <w:jc w:val="both"/>
        <w:rPr>
          <w:color w:val="000000"/>
        </w:rPr>
      </w:pPr>
      <w:r w:rsidRPr="00801F3B">
        <w:rPr>
          <w:color w:val="000000"/>
          <w:spacing w:val="-3"/>
        </w:rPr>
        <w:t>у</w:t>
      </w:r>
      <w:r w:rsidRPr="00801F3B">
        <w:rPr>
          <w:color w:val="000000"/>
        </w:rPr>
        <w:t>част</w:t>
      </w:r>
      <w:r w:rsidRPr="00801F3B">
        <w:rPr>
          <w:color w:val="000000"/>
          <w:spacing w:val="2"/>
        </w:rPr>
        <w:t>к</w:t>
      </w:r>
      <w:r w:rsidRPr="00801F3B">
        <w:rPr>
          <w:color w:val="000000"/>
        </w:rPr>
        <w:t>у</w:t>
      </w:r>
      <w:r w:rsidRPr="00801F3B">
        <w:rPr>
          <w:color w:val="000000"/>
        </w:rPr>
        <w:tab/>
        <w:t>(те</w:t>
      </w:r>
      <w:r w:rsidRPr="00801F3B">
        <w:rPr>
          <w:color w:val="000000"/>
          <w:spacing w:val="1"/>
        </w:rPr>
        <w:t>р</w:t>
      </w:r>
      <w:r w:rsidRPr="00801F3B">
        <w:rPr>
          <w:color w:val="000000"/>
          <w:spacing w:val="-1"/>
        </w:rPr>
        <w:t>р</w:t>
      </w:r>
      <w:r w:rsidRPr="00801F3B">
        <w:rPr>
          <w:color w:val="000000"/>
        </w:rPr>
        <w:t>ито</w:t>
      </w:r>
      <w:r w:rsidRPr="00801F3B">
        <w:rPr>
          <w:color w:val="000000"/>
          <w:spacing w:val="-1"/>
        </w:rPr>
        <w:t>р</w:t>
      </w:r>
      <w:r w:rsidRPr="00801F3B">
        <w:rPr>
          <w:color w:val="000000"/>
        </w:rPr>
        <w:t>и</w:t>
      </w:r>
      <w:r w:rsidRPr="00801F3B">
        <w:rPr>
          <w:color w:val="000000"/>
          <w:spacing w:val="1"/>
        </w:rPr>
        <w:t>и</w:t>
      </w:r>
      <w:r w:rsidRPr="00801F3B">
        <w:rPr>
          <w:color w:val="000000"/>
        </w:rPr>
        <w:t>)</w:t>
      </w:r>
      <w:r w:rsidRPr="00801F3B">
        <w:rPr>
          <w:color w:val="000000"/>
        </w:rPr>
        <w:tab/>
      </w:r>
      <w:r w:rsidRPr="00801F3B">
        <w:rPr>
          <w:color w:val="000000"/>
          <w:spacing w:val="-1"/>
        </w:rPr>
        <w:t>о</w:t>
      </w:r>
      <w:r w:rsidRPr="00801F3B">
        <w:rPr>
          <w:color w:val="000000"/>
        </w:rPr>
        <w:t>б</w:t>
      </w:r>
      <w:r w:rsidRPr="00801F3B">
        <w:rPr>
          <w:color w:val="000000"/>
          <w:spacing w:val="2"/>
        </w:rPr>
        <w:t>р</w:t>
      </w:r>
      <w:r w:rsidRPr="00801F3B">
        <w:rPr>
          <w:color w:val="000000"/>
        </w:rPr>
        <w:t>а</w:t>
      </w:r>
      <w:r w:rsidRPr="00801F3B">
        <w:rPr>
          <w:color w:val="000000"/>
          <w:spacing w:val="-2"/>
        </w:rPr>
        <w:t>з</w:t>
      </w:r>
      <w:r w:rsidRPr="00801F3B">
        <w:rPr>
          <w:color w:val="000000"/>
        </w:rPr>
        <w:t>овате</w:t>
      </w:r>
      <w:r w:rsidRPr="00801F3B">
        <w:rPr>
          <w:color w:val="000000"/>
          <w:spacing w:val="-1"/>
        </w:rPr>
        <w:t>л</w:t>
      </w:r>
      <w:r w:rsidRPr="00801F3B">
        <w:rPr>
          <w:color w:val="000000"/>
          <w:spacing w:val="-3"/>
        </w:rPr>
        <w:t>ь</w:t>
      </w:r>
      <w:r w:rsidRPr="00801F3B">
        <w:rPr>
          <w:color w:val="000000"/>
          <w:spacing w:val="-1"/>
        </w:rPr>
        <w:t>н</w:t>
      </w:r>
      <w:r w:rsidRPr="00801F3B">
        <w:rPr>
          <w:color w:val="000000"/>
        </w:rPr>
        <w:t>ого</w:t>
      </w:r>
      <w:r>
        <w:rPr>
          <w:color w:val="000000"/>
        </w:rPr>
        <w:t xml:space="preserve"> </w:t>
      </w:r>
      <w:r w:rsidRPr="00801F3B">
        <w:rPr>
          <w:color w:val="000000"/>
          <w:spacing w:val="-3"/>
        </w:rPr>
        <w:t>у</w:t>
      </w:r>
      <w:r w:rsidRPr="00801F3B">
        <w:rPr>
          <w:color w:val="000000"/>
        </w:rPr>
        <w:t>чр</w:t>
      </w:r>
      <w:r w:rsidRPr="00801F3B">
        <w:rPr>
          <w:color w:val="000000"/>
          <w:spacing w:val="-1"/>
        </w:rPr>
        <w:t>е</w:t>
      </w:r>
      <w:r w:rsidRPr="00801F3B">
        <w:rPr>
          <w:color w:val="000000"/>
        </w:rPr>
        <w:t>ж</w:t>
      </w:r>
      <w:r w:rsidRPr="00801F3B">
        <w:rPr>
          <w:color w:val="000000"/>
          <w:spacing w:val="-1"/>
        </w:rPr>
        <w:t>д</w:t>
      </w:r>
      <w:r w:rsidRPr="00801F3B">
        <w:rPr>
          <w:color w:val="000000"/>
        </w:rPr>
        <w:t>е</w:t>
      </w:r>
      <w:r w:rsidRPr="00801F3B">
        <w:rPr>
          <w:color w:val="000000"/>
          <w:spacing w:val="-1"/>
        </w:rPr>
        <w:t>н</w:t>
      </w:r>
      <w:r>
        <w:rPr>
          <w:color w:val="000000"/>
        </w:rPr>
        <w:t xml:space="preserve">ия </w:t>
      </w:r>
      <w:r w:rsidRPr="00801F3B">
        <w:rPr>
          <w:color w:val="000000"/>
        </w:rPr>
        <w:t>(</w:t>
      </w:r>
      <w:r w:rsidRPr="00801F3B">
        <w:rPr>
          <w:color w:val="000000"/>
          <w:spacing w:val="1"/>
        </w:rPr>
        <w:t>п</w:t>
      </w:r>
      <w:r w:rsidRPr="00801F3B">
        <w:rPr>
          <w:color w:val="000000"/>
        </w:rPr>
        <w:t>ло</w:t>
      </w:r>
      <w:r w:rsidRPr="00801F3B">
        <w:rPr>
          <w:color w:val="000000"/>
          <w:spacing w:val="-2"/>
        </w:rPr>
        <w:t>щ</w:t>
      </w:r>
      <w:r w:rsidRPr="00801F3B">
        <w:rPr>
          <w:color w:val="000000"/>
        </w:rPr>
        <w:t>адь, и</w:t>
      </w:r>
      <w:r w:rsidRPr="00801F3B">
        <w:rPr>
          <w:color w:val="000000"/>
          <w:spacing w:val="1"/>
        </w:rPr>
        <w:t>н</w:t>
      </w:r>
      <w:r w:rsidRPr="00801F3B">
        <w:rPr>
          <w:color w:val="000000"/>
          <w:spacing w:val="-1"/>
        </w:rPr>
        <w:t>с</w:t>
      </w:r>
      <w:r w:rsidRPr="00801F3B">
        <w:rPr>
          <w:color w:val="000000"/>
        </w:rPr>
        <w:t>ол</w:t>
      </w:r>
      <w:r w:rsidRPr="00801F3B">
        <w:rPr>
          <w:color w:val="000000"/>
          <w:spacing w:val="-2"/>
        </w:rPr>
        <w:t>я</w:t>
      </w:r>
      <w:r w:rsidRPr="00801F3B">
        <w:rPr>
          <w:color w:val="000000"/>
        </w:rPr>
        <w:t xml:space="preserve">ция,    </w:t>
      </w:r>
      <w:r w:rsidRPr="00801F3B">
        <w:rPr>
          <w:color w:val="000000"/>
          <w:spacing w:val="-62"/>
        </w:rPr>
        <w:t xml:space="preserve"> </w:t>
      </w:r>
      <w:r w:rsidRPr="00801F3B">
        <w:rPr>
          <w:color w:val="000000"/>
          <w:spacing w:val="-1"/>
        </w:rPr>
        <w:t>о</w:t>
      </w:r>
      <w:r w:rsidRPr="00801F3B">
        <w:rPr>
          <w:color w:val="000000"/>
        </w:rPr>
        <w:t>с</w:t>
      </w:r>
      <w:r w:rsidRPr="00801F3B">
        <w:rPr>
          <w:color w:val="000000"/>
          <w:spacing w:val="-1"/>
        </w:rPr>
        <w:t>в</w:t>
      </w:r>
      <w:r w:rsidRPr="00801F3B">
        <w:rPr>
          <w:color w:val="000000"/>
        </w:rPr>
        <w:t>е</w:t>
      </w:r>
      <w:r w:rsidRPr="00801F3B">
        <w:rPr>
          <w:color w:val="000000"/>
          <w:spacing w:val="-2"/>
        </w:rPr>
        <w:t>щ</w:t>
      </w:r>
      <w:r w:rsidRPr="00801F3B">
        <w:rPr>
          <w:color w:val="000000"/>
        </w:rPr>
        <w:t>ение,</w:t>
      </w:r>
      <w:r>
        <w:rPr>
          <w:color w:val="000000"/>
        </w:rPr>
        <w:t xml:space="preserve"> </w:t>
      </w:r>
      <w:r w:rsidRPr="00801F3B">
        <w:rPr>
          <w:color w:val="000000"/>
          <w:spacing w:val="-1"/>
        </w:rPr>
        <w:t>р</w:t>
      </w:r>
      <w:r w:rsidRPr="00801F3B">
        <w:rPr>
          <w:color w:val="000000"/>
        </w:rPr>
        <w:t>азмещ</w:t>
      </w:r>
      <w:r w:rsidRPr="00801F3B">
        <w:rPr>
          <w:color w:val="000000"/>
          <w:spacing w:val="-3"/>
        </w:rPr>
        <w:t>е</w:t>
      </w:r>
      <w:r>
        <w:rPr>
          <w:color w:val="000000"/>
        </w:rPr>
        <w:t xml:space="preserve">ние, </w:t>
      </w:r>
      <w:r w:rsidRPr="00801F3B">
        <w:rPr>
          <w:color w:val="000000"/>
        </w:rPr>
        <w:t>н</w:t>
      </w:r>
      <w:r w:rsidRPr="00801F3B">
        <w:rPr>
          <w:color w:val="000000"/>
          <w:spacing w:val="-1"/>
        </w:rPr>
        <w:t>е</w:t>
      </w:r>
      <w:r w:rsidRPr="00801F3B">
        <w:rPr>
          <w:color w:val="000000"/>
        </w:rPr>
        <w:t>об</w:t>
      </w:r>
      <w:r w:rsidRPr="00801F3B">
        <w:rPr>
          <w:color w:val="000000"/>
          <w:spacing w:val="-1"/>
        </w:rPr>
        <w:t>х</w:t>
      </w:r>
      <w:r w:rsidRPr="00801F3B">
        <w:rPr>
          <w:color w:val="000000"/>
        </w:rPr>
        <w:t>оди</w:t>
      </w:r>
      <w:r w:rsidRPr="00801F3B">
        <w:rPr>
          <w:color w:val="000000"/>
          <w:spacing w:val="-2"/>
        </w:rPr>
        <w:t>м</w:t>
      </w:r>
      <w:r w:rsidRPr="00801F3B">
        <w:rPr>
          <w:color w:val="000000"/>
        </w:rPr>
        <w:t>ый</w:t>
      </w:r>
      <w:r>
        <w:rPr>
          <w:color w:val="000000"/>
        </w:rPr>
        <w:t xml:space="preserve"> </w:t>
      </w:r>
      <w:r w:rsidRPr="00801F3B">
        <w:rPr>
          <w:color w:val="000000"/>
          <w:spacing w:val="-1"/>
        </w:rPr>
        <w:t>н</w:t>
      </w:r>
      <w:r w:rsidRPr="00801F3B">
        <w:rPr>
          <w:color w:val="000000"/>
        </w:rPr>
        <w:t>а</w:t>
      </w:r>
      <w:r w:rsidRPr="00801F3B">
        <w:rPr>
          <w:color w:val="000000"/>
          <w:spacing w:val="-1"/>
        </w:rPr>
        <w:t>б</w:t>
      </w:r>
      <w:r w:rsidRPr="00801F3B">
        <w:rPr>
          <w:color w:val="000000"/>
        </w:rPr>
        <w:t>ор</w:t>
      </w:r>
      <w:r>
        <w:rPr>
          <w:color w:val="000000"/>
        </w:rPr>
        <w:t xml:space="preserve"> </w:t>
      </w:r>
      <w:r w:rsidRPr="00801F3B">
        <w:rPr>
          <w:color w:val="000000"/>
          <w:spacing w:val="-3"/>
        </w:rPr>
        <w:t>з</w:t>
      </w:r>
      <w:r w:rsidRPr="00801F3B">
        <w:rPr>
          <w:color w:val="000000"/>
          <w:spacing w:val="-1"/>
        </w:rPr>
        <w:t>о</w:t>
      </w:r>
      <w:r w:rsidRPr="00801F3B">
        <w:rPr>
          <w:color w:val="000000"/>
        </w:rPr>
        <w:t>н</w:t>
      </w:r>
      <w:r>
        <w:rPr>
          <w:color w:val="000000"/>
        </w:rPr>
        <w:t xml:space="preserve"> </w:t>
      </w:r>
      <w:r w:rsidRPr="00801F3B">
        <w:rPr>
          <w:color w:val="000000"/>
          <w:spacing w:val="1"/>
        </w:rPr>
        <w:t>д</w:t>
      </w:r>
      <w:r w:rsidRPr="00801F3B">
        <w:rPr>
          <w:color w:val="000000"/>
          <w:spacing w:val="-3"/>
        </w:rPr>
        <w:t>л</w:t>
      </w:r>
      <w:r w:rsidRPr="00801F3B">
        <w:rPr>
          <w:color w:val="000000"/>
        </w:rPr>
        <w:t xml:space="preserve">я </w:t>
      </w:r>
      <w:r w:rsidRPr="00801F3B">
        <w:rPr>
          <w:color w:val="000000"/>
          <w:spacing w:val="1"/>
        </w:rPr>
        <w:t>о</w:t>
      </w:r>
      <w:r w:rsidRPr="00801F3B">
        <w:rPr>
          <w:color w:val="000000"/>
          <w:spacing w:val="-1"/>
        </w:rPr>
        <w:t>б</w:t>
      </w:r>
      <w:r w:rsidRPr="00801F3B">
        <w:rPr>
          <w:color w:val="000000"/>
        </w:rPr>
        <w:t>ес</w:t>
      </w:r>
      <w:r w:rsidRPr="00801F3B">
        <w:rPr>
          <w:color w:val="000000"/>
          <w:spacing w:val="-1"/>
        </w:rPr>
        <w:t>п</w:t>
      </w:r>
      <w:r w:rsidRPr="00801F3B">
        <w:rPr>
          <w:color w:val="000000"/>
        </w:rPr>
        <w:t>еч</w:t>
      </w:r>
      <w:r w:rsidRPr="00801F3B">
        <w:rPr>
          <w:color w:val="000000"/>
          <w:spacing w:val="-2"/>
        </w:rPr>
        <w:t>е</w:t>
      </w:r>
      <w:r w:rsidRPr="00801F3B">
        <w:rPr>
          <w:color w:val="000000"/>
        </w:rPr>
        <w:t>н</w:t>
      </w:r>
      <w:r w:rsidRPr="00801F3B">
        <w:rPr>
          <w:color w:val="000000"/>
          <w:spacing w:val="1"/>
        </w:rPr>
        <w:t>и</w:t>
      </w:r>
      <w:r w:rsidRPr="00801F3B">
        <w:rPr>
          <w:color w:val="000000"/>
        </w:rPr>
        <w:t xml:space="preserve">я  </w:t>
      </w:r>
      <w:r w:rsidRPr="00801F3B">
        <w:rPr>
          <w:color w:val="000000"/>
          <w:spacing w:val="1"/>
        </w:rPr>
        <w:t>о</w:t>
      </w:r>
      <w:r w:rsidRPr="00801F3B">
        <w:rPr>
          <w:color w:val="000000"/>
          <w:spacing w:val="-1"/>
        </w:rPr>
        <w:t>бр</w:t>
      </w:r>
      <w:r w:rsidRPr="00801F3B">
        <w:rPr>
          <w:color w:val="000000"/>
        </w:rPr>
        <w:t>азовате</w:t>
      </w:r>
      <w:r w:rsidRPr="00801F3B">
        <w:rPr>
          <w:color w:val="000000"/>
          <w:spacing w:val="-1"/>
        </w:rPr>
        <w:t>л</w:t>
      </w:r>
      <w:r w:rsidRPr="00801F3B">
        <w:rPr>
          <w:color w:val="000000"/>
        </w:rPr>
        <w:t>ь</w:t>
      </w:r>
      <w:r w:rsidRPr="00801F3B">
        <w:rPr>
          <w:color w:val="000000"/>
          <w:spacing w:val="-2"/>
        </w:rPr>
        <w:t>н</w:t>
      </w:r>
      <w:r w:rsidRPr="00801F3B">
        <w:rPr>
          <w:color w:val="000000"/>
        </w:rPr>
        <w:t>ой</w:t>
      </w:r>
      <w:r w:rsidRPr="00801F3B">
        <w:rPr>
          <w:color w:val="000000"/>
        </w:rPr>
        <w:tab/>
        <w:t xml:space="preserve">и       </w:t>
      </w:r>
      <w:r w:rsidRPr="00801F3B">
        <w:rPr>
          <w:color w:val="000000"/>
          <w:spacing w:val="-48"/>
        </w:rPr>
        <w:t xml:space="preserve"> </w:t>
      </w:r>
      <w:r w:rsidRPr="00801F3B">
        <w:rPr>
          <w:color w:val="000000"/>
          <w:spacing w:val="1"/>
        </w:rPr>
        <w:t>хо</w:t>
      </w:r>
      <w:r w:rsidRPr="00801F3B">
        <w:rPr>
          <w:color w:val="000000"/>
        </w:rPr>
        <w:t>з</w:t>
      </w:r>
      <w:r w:rsidRPr="00801F3B">
        <w:rPr>
          <w:color w:val="000000"/>
          <w:spacing w:val="-2"/>
        </w:rPr>
        <w:t>я</w:t>
      </w:r>
      <w:r w:rsidRPr="00801F3B">
        <w:rPr>
          <w:color w:val="000000"/>
        </w:rPr>
        <w:t>йств</w:t>
      </w:r>
      <w:r w:rsidRPr="00801F3B">
        <w:rPr>
          <w:color w:val="000000"/>
          <w:spacing w:val="-2"/>
        </w:rPr>
        <w:t>е</w:t>
      </w:r>
      <w:r>
        <w:rPr>
          <w:color w:val="000000"/>
        </w:rPr>
        <w:t>нной</w:t>
      </w:r>
      <w:r w:rsidRPr="00801F3B">
        <w:rPr>
          <w:color w:val="000000"/>
        </w:rPr>
        <w:t xml:space="preserve"> </w:t>
      </w:r>
      <w:r w:rsidRPr="00801F3B">
        <w:rPr>
          <w:color w:val="000000"/>
          <w:spacing w:val="-47"/>
        </w:rPr>
        <w:t xml:space="preserve"> </w:t>
      </w:r>
      <w:r w:rsidRPr="00801F3B">
        <w:rPr>
          <w:color w:val="000000"/>
        </w:rPr>
        <w:t>деятел</w:t>
      </w:r>
      <w:r w:rsidRPr="00801F3B">
        <w:rPr>
          <w:color w:val="000000"/>
          <w:spacing w:val="-1"/>
        </w:rPr>
        <w:t>ьн</w:t>
      </w:r>
      <w:r w:rsidRPr="00801F3B">
        <w:rPr>
          <w:color w:val="000000"/>
        </w:rPr>
        <w:t>ос</w:t>
      </w:r>
      <w:r w:rsidRPr="00801F3B">
        <w:rPr>
          <w:color w:val="000000"/>
          <w:spacing w:val="-1"/>
        </w:rPr>
        <w:t>т</w:t>
      </w:r>
      <w:r w:rsidRPr="00801F3B">
        <w:rPr>
          <w:color w:val="000000"/>
        </w:rPr>
        <w:t xml:space="preserve">и </w:t>
      </w:r>
      <w:r w:rsidRPr="00801F3B">
        <w:rPr>
          <w:color w:val="000000"/>
          <w:spacing w:val="1"/>
        </w:rPr>
        <w:t>о</w:t>
      </w:r>
      <w:r w:rsidRPr="00801F3B">
        <w:rPr>
          <w:color w:val="000000"/>
          <w:spacing w:val="-1"/>
        </w:rPr>
        <w:t>б</w:t>
      </w:r>
      <w:r w:rsidRPr="00801F3B">
        <w:rPr>
          <w:color w:val="000000"/>
        </w:rPr>
        <w:t>р</w:t>
      </w:r>
      <w:r w:rsidRPr="00801F3B">
        <w:rPr>
          <w:color w:val="000000"/>
          <w:spacing w:val="1"/>
        </w:rPr>
        <w:t>а</w:t>
      </w:r>
      <w:r w:rsidRPr="00801F3B">
        <w:rPr>
          <w:color w:val="000000"/>
          <w:spacing w:val="-2"/>
        </w:rPr>
        <w:t>з</w:t>
      </w:r>
      <w:r w:rsidRPr="00801F3B">
        <w:rPr>
          <w:color w:val="000000"/>
        </w:rPr>
        <w:t>овате</w:t>
      </w:r>
      <w:r w:rsidRPr="00801F3B">
        <w:rPr>
          <w:color w:val="000000"/>
          <w:spacing w:val="-1"/>
        </w:rPr>
        <w:t>льн</w:t>
      </w:r>
      <w:r w:rsidRPr="00801F3B">
        <w:rPr>
          <w:color w:val="000000"/>
        </w:rPr>
        <w:t>о</w:t>
      </w:r>
      <w:r w:rsidRPr="00801F3B">
        <w:rPr>
          <w:color w:val="000000"/>
          <w:spacing w:val="-1"/>
        </w:rPr>
        <w:t>г</w:t>
      </w:r>
      <w:r w:rsidRPr="00801F3B">
        <w:rPr>
          <w:color w:val="000000"/>
        </w:rPr>
        <w:t>о</w:t>
      </w:r>
      <w:r w:rsidRPr="00801F3B">
        <w:rPr>
          <w:color w:val="000000"/>
          <w:spacing w:val="-1"/>
        </w:rPr>
        <w:t xml:space="preserve"> у</w:t>
      </w:r>
      <w:r w:rsidRPr="00801F3B">
        <w:rPr>
          <w:color w:val="000000"/>
        </w:rPr>
        <w:t>ч</w:t>
      </w:r>
      <w:r w:rsidRPr="00801F3B">
        <w:rPr>
          <w:color w:val="000000"/>
          <w:spacing w:val="1"/>
        </w:rPr>
        <w:t>р</w:t>
      </w:r>
      <w:r w:rsidRPr="00801F3B">
        <w:rPr>
          <w:color w:val="000000"/>
          <w:spacing w:val="-2"/>
        </w:rPr>
        <w:t>е</w:t>
      </w:r>
      <w:r w:rsidRPr="00801F3B">
        <w:rPr>
          <w:color w:val="000000"/>
        </w:rPr>
        <w:t>ж</w:t>
      </w:r>
      <w:r w:rsidRPr="00801F3B">
        <w:rPr>
          <w:color w:val="000000"/>
          <w:spacing w:val="1"/>
        </w:rPr>
        <w:t>д</w:t>
      </w:r>
      <w:r w:rsidRPr="00801F3B">
        <w:rPr>
          <w:color w:val="000000"/>
          <w:spacing w:val="-1"/>
        </w:rPr>
        <w:t>е</w:t>
      </w:r>
      <w:r w:rsidRPr="00801F3B">
        <w:rPr>
          <w:color w:val="000000"/>
          <w:spacing w:val="-2"/>
        </w:rPr>
        <w:t>н</w:t>
      </w:r>
      <w:r w:rsidRPr="00801F3B">
        <w:rPr>
          <w:color w:val="000000"/>
        </w:rPr>
        <w:t>ия и</w:t>
      </w:r>
      <w:r w:rsidRPr="00801F3B">
        <w:rPr>
          <w:color w:val="000000"/>
          <w:spacing w:val="-3"/>
        </w:rPr>
        <w:t xml:space="preserve"> </w:t>
      </w:r>
      <w:r w:rsidRPr="00801F3B">
        <w:rPr>
          <w:color w:val="000000"/>
        </w:rPr>
        <w:t>их</w:t>
      </w:r>
      <w:r w:rsidRPr="00801F3B">
        <w:rPr>
          <w:color w:val="000000"/>
          <w:spacing w:val="-2"/>
        </w:rPr>
        <w:t xml:space="preserve"> </w:t>
      </w:r>
      <w:r w:rsidRPr="00801F3B">
        <w:rPr>
          <w:color w:val="000000"/>
        </w:rPr>
        <w:t>об</w:t>
      </w:r>
      <w:r w:rsidRPr="00801F3B">
        <w:rPr>
          <w:color w:val="000000"/>
          <w:spacing w:val="-1"/>
        </w:rPr>
        <w:t>о</w:t>
      </w:r>
      <w:r w:rsidRPr="00801F3B">
        <w:rPr>
          <w:color w:val="000000"/>
        </w:rPr>
        <w:t>р</w:t>
      </w:r>
      <w:r w:rsidRPr="00801F3B">
        <w:rPr>
          <w:color w:val="000000"/>
          <w:spacing w:val="-3"/>
        </w:rPr>
        <w:t>у</w:t>
      </w:r>
      <w:r w:rsidRPr="00801F3B">
        <w:rPr>
          <w:color w:val="000000"/>
          <w:spacing w:val="1"/>
        </w:rPr>
        <w:t>до</w:t>
      </w:r>
      <w:r w:rsidRPr="00801F3B">
        <w:rPr>
          <w:color w:val="000000"/>
        </w:rPr>
        <w:t>ва</w:t>
      </w:r>
      <w:r w:rsidRPr="00801F3B">
        <w:rPr>
          <w:color w:val="000000"/>
          <w:spacing w:val="-1"/>
        </w:rPr>
        <w:t>н</w:t>
      </w:r>
      <w:r w:rsidRPr="00801F3B">
        <w:rPr>
          <w:color w:val="000000"/>
        </w:rPr>
        <w:t>ие</w:t>
      </w:r>
      <w:r w:rsidRPr="00801F3B">
        <w:rPr>
          <w:color w:val="000000"/>
          <w:spacing w:val="-1"/>
        </w:rPr>
        <w:t>)</w:t>
      </w:r>
      <w:r w:rsidRPr="00801F3B">
        <w:rPr>
          <w:color w:val="000000"/>
        </w:rPr>
        <w:t>;</w:t>
      </w:r>
    </w:p>
    <w:p w:rsidR="00E443D1" w:rsidRPr="00801F3B" w:rsidRDefault="00E443D1" w:rsidP="008B4268">
      <w:pPr>
        <w:tabs>
          <w:tab w:val="left" w:pos="8647"/>
        </w:tabs>
        <w:ind w:left="22" w:right="-1" w:firstLine="284"/>
        <w:jc w:val="both"/>
        <w:rPr>
          <w:color w:val="000000"/>
        </w:rPr>
      </w:pPr>
      <w:r w:rsidRPr="00801F3B">
        <w:rPr>
          <w:color w:val="000000"/>
        </w:rPr>
        <w:t xml:space="preserve">зданию </w:t>
      </w:r>
      <w:r w:rsidRPr="00801F3B">
        <w:rPr>
          <w:color w:val="000000"/>
          <w:spacing w:val="-2"/>
        </w:rPr>
        <w:t>о</w:t>
      </w:r>
      <w:r w:rsidRPr="00801F3B">
        <w:rPr>
          <w:color w:val="000000"/>
          <w:spacing w:val="-1"/>
        </w:rPr>
        <w:t>б</w:t>
      </w:r>
      <w:r w:rsidRPr="00801F3B">
        <w:rPr>
          <w:color w:val="000000"/>
        </w:rPr>
        <w:t>раз</w:t>
      </w:r>
      <w:r w:rsidRPr="00801F3B">
        <w:rPr>
          <w:color w:val="000000"/>
          <w:spacing w:val="1"/>
        </w:rPr>
        <w:t>о</w:t>
      </w:r>
      <w:r w:rsidRPr="00801F3B">
        <w:rPr>
          <w:color w:val="000000"/>
        </w:rPr>
        <w:t>ва</w:t>
      </w:r>
      <w:r w:rsidRPr="00801F3B">
        <w:rPr>
          <w:color w:val="000000"/>
          <w:spacing w:val="-2"/>
        </w:rPr>
        <w:t>т</w:t>
      </w:r>
      <w:r w:rsidRPr="00801F3B">
        <w:rPr>
          <w:color w:val="000000"/>
        </w:rPr>
        <w:t>е</w:t>
      </w:r>
      <w:r w:rsidRPr="00801F3B">
        <w:rPr>
          <w:color w:val="000000"/>
          <w:spacing w:val="-1"/>
        </w:rPr>
        <w:t>ль</w:t>
      </w:r>
      <w:r w:rsidRPr="00801F3B">
        <w:rPr>
          <w:color w:val="000000"/>
        </w:rPr>
        <w:t>н</w:t>
      </w:r>
      <w:r w:rsidRPr="00801F3B">
        <w:rPr>
          <w:color w:val="000000"/>
          <w:spacing w:val="1"/>
        </w:rPr>
        <w:t>о</w:t>
      </w:r>
      <w:r w:rsidRPr="00801F3B">
        <w:rPr>
          <w:color w:val="000000"/>
          <w:spacing w:val="-1"/>
        </w:rPr>
        <w:t>г</w:t>
      </w:r>
      <w:r w:rsidRPr="00801F3B">
        <w:rPr>
          <w:color w:val="000000"/>
        </w:rPr>
        <w:t xml:space="preserve">о </w:t>
      </w:r>
      <w:r w:rsidRPr="00801F3B">
        <w:rPr>
          <w:color w:val="000000"/>
          <w:spacing w:val="-3"/>
        </w:rPr>
        <w:t>у</w:t>
      </w:r>
      <w:r w:rsidRPr="00801F3B">
        <w:rPr>
          <w:color w:val="000000"/>
        </w:rPr>
        <w:t>чр</w:t>
      </w:r>
      <w:r w:rsidRPr="00801F3B">
        <w:rPr>
          <w:color w:val="000000"/>
          <w:spacing w:val="1"/>
        </w:rPr>
        <w:t>е</w:t>
      </w:r>
      <w:r w:rsidRPr="00801F3B">
        <w:rPr>
          <w:color w:val="000000"/>
          <w:spacing w:val="-1"/>
        </w:rPr>
        <w:t>ж</w:t>
      </w:r>
      <w:r w:rsidRPr="00801F3B">
        <w:rPr>
          <w:color w:val="000000"/>
        </w:rPr>
        <w:t>де</w:t>
      </w:r>
      <w:r w:rsidRPr="00801F3B">
        <w:rPr>
          <w:color w:val="000000"/>
          <w:spacing w:val="-1"/>
        </w:rPr>
        <w:t>н</w:t>
      </w:r>
      <w:r w:rsidRPr="00801F3B">
        <w:rPr>
          <w:color w:val="000000"/>
        </w:rPr>
        <w:t xml:space="preserve">ия </w:t>
      </w:r>
      <w:r w:rsidRPr="00801F3B">
        <w:rPr>
          <w:color w:val="000000"/>
          <w:spacing w:val="-1"/>
        </w:rPr>
        <w:t>(в</w:t>
      </w:r>
      <w:r w:rsidRPr="00801F3B">
        <w:rPr>
          <w:color w:val="000000"/>
        </w:rPr>
        <w:t>ыс</w:t>
      </w:r>
      <w:r w:rsidRPr="00801F3B">
        <w:rPr>
          <w:color w:val="000000"/>
          <w:spacing w:val="1"/>
        </w:rPr>
        <w:t>о</w:t>
      </w:r>
      <w:r w:rsidRPr="00801F3B">
        <w:rPr>
          <w:color w:val="000000"/>
          <w:spacing w:val="-1"/>
        </w:rPr>
        <w:t>т</w:t>
      </w:r>
      <w:r w:rsidRPr="00801F3B">
        <w:rPr>
          <w:color w:val="000000"/>
        </w:rPr>
        <w:t>а</w:t>
      </w:r>
      <w:r w:rsidRPr="00801F3B">
        <w:rPr>
          <w:color w:val="000000"/>
          <w:spacing w:val="-1"/>
        </w:rPr>
        <w:t xml:space="preserve"> </w:t>
      </w:r>
      <w:r w:rsidRPr="00801F3B">
        <w:rPr>
          <w:color w:val="000000"/>
        </w:rPr>
        <w:t xml:space="preserve">и </w:t>
      </w:r>
      <w:r w:rsidRPr="00801F3B">
        <w:rPr>
          <w:color w:val="000000"/>
          <w:spacing w:val="-2"/>
        </w:rPr>
        <w:t>а</w:t>
      </w:r>
      <w:r w:rsidRPr="00801F3B">
        <w:rPr>
          <w:color w:val="000000"/>
        </w:rPr>
        <w:t>рхитект</w:t>
      </w:r>
      <w:r w:rsidRPr="00801F3B">
        <w:rPr>
          <w:color w:val="000000"/>
          <w:spacing w:val="-3"/>
        </w:rPr>
        <w:t>у</w:t>
      </w:r>
      <w:r w:rsidRPr="00801F3B">
        <w:rPr>
          <w:color w:val="000000"/>
        </w:rPr>
        <w:t>ра зд</w:t>
      </w:r>
      <w:r w:rsidRPr="00801F3B">
        <w:rPr>
          <w:color w:val="000000"/>
          <w:spacing w:val="-1"/>
        </w:rPr>
        <w:t>ан</w:t>
      </w:r>
      <w:r w:rsidRPr="00801F3B">
        <w:rPr>
          <w:color w:val="000000"/>
        </w:rPr>
        <w:t>ия</w:t>
      </w:r>
      <w:r w:rsidRPr="00801F3B">
        <w:rPr>
          <w:color w:val="000000"/>
          <w:spacing w:val="-1"/>
        </w:rPr>
        <w:t>)</w:t>
      </w:r>
      <w:r w:rsidRPr="00801F3B">
        <w:rPr>
          <w:color w:val="000000"/>
        </w:rPr>
        <w:t xml:space="preserve">; </w:t>
      </w:r>
    </w:p>
    <w:p w:rsidR="00E443D1" w:rsidRPr="00801F3B" w:rsidRDefault="00E443D1" w:rsidP="008B4268">
      <w:pPr>
        <w:tabs>
          <w:tab w:val="left" w:pos="8647"/>
        </w:tabs>
        <w:ind w:left="22" w:right="-1" w:firstLine="284"/>
        <w:jc w:val="both"/>
        <w:rPr>
          <w:color w:val="000000"/>
        </w:rPr>
      </w:pPr>
      <w:r w:rsidRPr="00801F3B">
        <w:rPr>
          <w:color w:val="000000"/>
          <w:spacing w:val="1"/>
        </w:rPr>
        <w:t>по</w:t>
      </w:r>
      <w:r w:rsidRPr="00801F3B">
        <w:rPr>
          <w:color w:val="000000"/>
          <w:spacing w:val="-1"/>
        </w:rPr>
        <w:t>м</w:t>
      </w:r>
      <w:r w:rsidRPr="00801F3B">
        <w:rPr>
          <w:color w:val="000000"/>
        </w:rPr>
        <w:t>е</w:t>
      </w:r>
      <w:r w:rsidRPr="00801F3B">
        <w:rPr>
          <w:color w:val="000000"/>
          <w:spacing w:val="-1"/>
        </w:rPr>
        <w:t>щ</w:t>
      </w:r>
      <w:r w:rsidRPr="00801F3B">
        <w:rPr>
          <w:color w:val="000000"/>
          <w:spacing w:val="-2"/>
        </w:rPr>
        <w:t>е</w:t>
      </w:r>
      <w:r w:rsidRPr="00801F3B">
        <w:rPr>
          <w:color w:val="000000"/>
        </w:rPr>
        <w:t>н</w:t>
      </w:r>
      <w:r w:rsidRPr="00801F3B">
        <w:rPr>
          <w:color w:val="000000"/>
          <w:spacing w:val="1"/>
        </w:rPr>
        <w:t>и</w:t>
      </w:r>
      <w:r w:rsidRPr="00801F3B">
        <w:rPr>
          <w:color w:val="000000"/>
          <w:spacing w:val="-1"/>
        </w:rPr>
        <w:t>я</w:t>
      </w:r>
      <w:r w:rsidRPr="00801F3B">
        <w:rPr>
          <w:color w:val="000000"/>
        </w:rPr>
        <w:t>м</w:t>
      </w:r>
      <w:r w:rsidRPr="00801F3B">
        <w:rPr>
          <w:color w:val="000000"/>
          <w:spacing w:val="94"/>
        </w:rPr>
        <w:t xml:space="preserve"> </w:t>
      </w:r>
      <w:r w:rsidRPr="00801F3B">
        <w:rPr>
          <w:color w:val="000000"/>
        </w:rPr>
        <w:t>би</w:t>
      </w:r>
      <w:r w:rsidRPr="00801F3B">
        <w:rPr>
          <w:color w:val="000000"/>
          <w:spacing w:val="1"/>
        </w:rPr>
        <w:t>б</w:t>
      </w:r>
      <w:r w:rsidRPr="00801F3B">
        <w:rPr>
          <w:color w:val="000000"/>
          <w:spacing w:val="-2"/>
        </w:rPr>
        <w:t>ли</w:t>
      </w:r>
      <w:r w:rsidRPr="00801F3B">
        <w:rPr>
          <w:color w:val="000000"/>
        </w:rPr>
        <w:t>отек</w:t>
      </w:r>
      <w:r w:rsidRPr="00801F3B">
        <w:rPr>
          <w:color w:val="000000"/>
          <w:spacing w:val="96"/>
        </w:rPr>
        <w:t xml:space="preserve"> </w:t>
      </w:r>
      <w:r w:rsidRPr="00801F3B">
        <w:rPr>
          <w:color w:val="000000"/>
          <w:spacing w:val="-1"/>
        </w:rPr>
        <w:t>(</w:t>
      </w:r>
      <w:r w:rsidRPr="00801F3B">
        <w:rPr>
          <w:color w:val="000000"/>
        </w:rPr>
        <w:t>пло</w:t>
      </w:r>
      <w:r w:rsidRPr="00801F3B">
        <w:rPr>
          <w:color w:val="000000"/>
          <w:spacing w:val="-2"/>
        </w:rPr>
        <w:t>щ</w:t>
      </w:r>
      <w:r w:rsidRPr="00801F3B">
        <w:rPr>
          <w:color w:val="000000"/>
        </w:rPr>
        <w:t>адь,</w:t>
      </w:r>
      <w:r w:rsidRPr="00801F3B">
        <w:rPr>
          <w:color w:val="000000"/>
          <w:spacing w:val="94"/>
        </w:rPr>
        <w:t xml:space="preserve"> </w:t>
      </w:r>
      <w:r w:rsidRPr="00801F3B">
        <w:rPr>
          <w:color w:val="000000"/>
        </w:rPr>
        <w:t>ра</w:t>
      </w:r>
      <w:r w:rsidRPr="00801F3B">
        <w:rPr>
          <w:color w:val="000000"/>
          <w:spacing w:val="-3"/>
        </w:rPr>
        <w:t>з</w:t>
      </w:r>
      <w:r w:rsidRPr="00801F3B">
        <w:rPr>
          <w:color w:val="000000"/>
        </w:rPr>
        <w:t>меще</w:t>
      </w:r>
      <w:r w:rsidRPr="00801F3B">
        <w:rPr>
          <w:color w:val="000000"/>
          <w:spacing w:val="-1"/>
        </w:rPr>
        <w:t>н</w:t>
      </w:r>
      <w:r w:rsidRPr="00801F3B">
        <w:rPr>
          <w:color w:val="000000"/>
        </w:rPr>
        <w:t>ие</w:t>
      </w:r>
      <w:r w:rsidRPr="00801F3B">
        <w:rPr>
          <w:color w:val="000000"/>
          <w:spacing w:val="93"/>
        </w:rPr>
        <w:t xml:space="preserve"> </w:t>
      </w:r>
      <w:r w:rsidRPr="00801F3B">
        <w:rPr>
          <w:color w:val="000000"/>
          <w:spacing w:val="1"/>
        </w:rPr>
        <w:t>р</w:t>
      </w:r>
      <w:r w:rsidRPr="00801F3B">
        <w:rPr>
          <w:color w:val="000000"/>
        </w:rPr>
        <w:t>або</w:t>
      </w:r>
      <w:r w:rsidRPr="00801F3B">
        <w:rPr>
          <w:color w:val="000000"/>
          <w:spacing w:val="-1"/>
        </w:rPr>
        <w:t>ч</w:t>
      </w:r>
      <w:r w:rsidRPr="00801F3B">
        <w:rPr>
          <w:color w:val="000000"/>
          <w:spacing w:val="-2"/>
        </w:rPr>
        <w:t>и</w:t>
      </w:r>
      <w:r w:rsidRPr="00801F3B">
        <w:rPr>
          <w:color w:val="000000"/>
        </w:rPr>
        <w:t>х</w:t>
      </w:r>
      <w:r w:rsidRPr="00801F3B">
        <w:rPr>
          <w:color w:val="000000"/>
          <w:spacing w:val="94"/>
        </w:rPr>
        <w:t xml:space="preserve"> </w:t>
      </w:r>
      <w:r w:rsidRPr="00801F3B">
        <w:rPr>
          <w:color w:val="000000"/>
        </w:rPr>
        <w:t>зо</w:t>
      </w:r>
      <w:r w:rsidRPr="00801F3B">
        <w:rPr>
          <w:color w:val="000000"/>
          <w:spacing w:val="1"/>
        </w:rPr>
        <w:t>н</w:t>
      </w:r>
      <w:r w:rsidRPr="00801F3B">
        <w:rPr>
          <w:color w:val="000000"/>
        </w:rPr>
        <w:t>, н</w:t>
      </w:r>
      <w:r w:rsidRPr="00801F3B">
        <w:rPr>
          <w:color w:val="000000"/>
          <w:spacing w:val="1"/>
        </w:rPr>
        <w:t>а</w:t>
      </w:r>
      <w:r w:rsidRPr="00801F3B">
        <w:rPr>
          <w:color w:val="000000"/>
        </w:rPr>
        <w:t>ли</w:t>
      </w:r>
      <w:r w:rsidRPr="00801F3B">
        <w:rPr>
          <w:color w:val="000000"/>
          <w:spacing w:val="-1"/>
        </w:rPr>
        <w:t>ч</w:t>
      </w:r>
      <w:r w:rsidRPr="00801F3B">
        <w:rPr>
          <w:color w:val="000000"/>
        </w:rPr>
        <w:t xml:space="preserve">ие </w:t>
      </w:r>
      <w:r w:rsidRPr="00801F3B">
        <w:rPr>
          <w:color w:val="000000"/>
          <w:spacing w:val="-2"/>
        </w:rPr>
        <w:t>ч</w:t>
      </w:r>
      <w:r w:rsidRPr="00801F3B">
        <w:rPr>
          <w:color w:val="000000"/>
        </w:rPr>
        <w:t>итал</w:t>
      </w:r>
      <w:r w:rsidRPr="00801F3B">
        <w:rPr>
          <w:color w:val="000000"/>
          <w:spacing w:val="-1"/>
        </w:rPr>
        <w:t>ьн</w:t>
      </w:r>
      <w:r w:rsidRPr="00801F3B">
        <w:rPr>
          <w:color w:val="000000"/>
        </w:rPr>
        <w:t>о</w:t>
      </w:r>
      <w:r w:rsidRPr="00801F3B">
        <w:rPr>
          <w:color w:val="000000"/>
          <w:spacing w:val="-2"/>
        </w:rPr>
        <w:t>г</w:t>
      </w:r>
      <w:r w:rsidRPr="00801F3B">
        <w:rPr>
          <w:color w:val="000000"/>
        </w:rPr>
        <w:t>о</w:t>
      </w:r>
      <w:r w:rsidRPr="00801F3B">
        <w:rPr>
          <w:color w:val="000000"/>
          <w:spacing w:val="-1"/>
        </w:rPr>
        <w:t xml:space="preserve"> з</w:t>
      </w:r>
      <w:r w:rsidRPr="00801F3B">
        <w:rPr>
          <w:color w:val="000000"/>
        </w:rPr>
        <w:t>а</w:t>
      </w:r>
      <w:r w:rsidRPr="00801F3B">
        <w:rPr>
          <w:color w:val="000000"/>
          <w:spacing w:val="-1"/>
        </w:rPr>
        <w:t>л</w:t>
      </w:r>
      <w:r w:rsidRPr="00801F3B">
        <w:rPr>
          <w:color w:val="000000"/>
        </w:rPr>
        <w:t>а,</w:t>
      </w:r>
      <w:r w:rsidRPr="00801F3B">
        <w:rPr>
          <w:color w:val="000000"/>
          <w:spacing w:val="-1"/>
        </w:rPr>
        <w:t xml:space="preserve"> </w:t>
      </w:r>
      <w:r w:rsidRPr="00801F3B">
        <w:rPr>
          <w:color w:val="000000"/>
        </w:rPr>
        <w:t xml:space="preserve">число </w:t>
      </w:r>
      <w:r w:rsidRPr="00801F3B">
        <w:rPr>
          <w:color w:val="000000"/>
          <w:spacing w:val="-1"/>
        </w:rPr>
        <w:t>ч</w:t>
      </w:r>
      <w:r w:rsidRPr="00801F3B">
        <w:rPr>
          <w:color w:val="000000"/>
        </w:rPr>
        <w:t>итате</w:t>
      </w:r>
      <w:r w:rsidRPr="00801F3B">
        <w:rPr>
          <w:color w:val="000000"/>
          <w:spacing w:val="-3"/>
        </w:rPr>
        <w:t>л</w:t>
      </w:r>
      <w:r w:rsidRPr="00801F3B">
        <w:rPr>
          <w:color w:val="000000"/>
          <w:spacing w:val="-1"/>
        </w:rPr>
        <w:t>ь</w:t>
      </w:r>
      <w:r w:rsidRPr="00801F3B">
        <w:rPr>
          <w:color w:val="000000"/>
        </w:rPr>
        <w:t>ск</w:t>
      </w:r>
      <w:r w:rsidRPr="00801F3B">
        <w:rPr>
          <w:color w:val="000000"/>
          <w:spacing w:val="-1"/>
        </w:rPr>
        <w:t>и</w:t>
      </w:r>
      <w:r w:rsidRPr="00801F3B">
        <w:rPr>
          <w:color w:val="000000"/>
        </w:rPr>
        <w:t>х мест,</w:t>
      </w:r>
      <w:r w:rsidRPr="00801F3B">
        <w:rPr>
          <w:color w:val="000000"/>
          <w:spacing w:val="-1"/>
        </w:rPr>
        <w:t xml:space="preserve"> </w:t>
      </w:r>
      <w:r w:rsidRPr="00801F3B">
        <w:rPr>
          <w:color w:val="000000"/>
        </w:rPr>
        <w:t>м</w:t>
      </w:r>
      <w:r w:rsidRPr="00801F3B">
        <w:rPr>
          <w:color w:val="000000"/>
          <w:spacing w:val="-2"/>
        </w:rPr>
        <w:t>е</w:t>
      </w:r>
      <w:r w:rsidRPr="00801F3B">
        <w:rPr>
          <w:color w:val="000000"/>
        </w:rPr>
        <w:t>д</w:t>
      </w:r>
      <w:r w:rsidRPr="00801F3B">
        <w:rPr>
          <w:color w:val="000000"/>
          <w:spacing w:val="1"/>
        </w:rPr>
        <w:t>и</w:t>
      </w:r>
      <w:r w:rsidRPr="00801F3B">
        <w:rPr>
          <w:color w:val="000000"/>
        </w:rPr>
        <w:t>а</w:t>
      </w:r>
      <w:r w:rsidRPr="00801F3B">
        <w:rPr>
          <w:color w:val="000000"/>
          <w:spacing w:val="-2"/>
        </w:rPr>
        <w:t>те</w:t>
      </w:r>
      <w:r w:rsidRPr="00801F3B">
        <w:rPr>
          <w:color w:val="000000"/>
        </w:rPr>
        <w:t>ки</w:t>
      </w:r>
      <w:r w:rsidRPr="00801F3B">
        <w:rPr>
          <w:color w:val="000000"/>
          <w:spacing w:val="-1"/>
        </w:rPr>
        <w:t>)</w:t>
      </w:r>
      <w:r w:rsidRPr="00801F3B">
        <w:rPr>
          <w:color w:val="000000"/>
        </w:rPr>
        <w:t>;</w:t>
      </w:r>
    </w:p>
    <w:p w:rsidR="00E443D1" w:rsidRPr="00801F3B" w:rsidRDefault="00E443D1" w:rsidP="008B4268">
      <w:pPr>
        <w:tabs>
          <w:tab w:val="left" w:pos="2028"/>
          <w:tab w:val="left" w:pos="3621"/>
          <w:tab w:val="left" w:pos="4927"/>
          <w:tab w:val="left" w:pos="6467"/>
          <w:tab w:val="left" w:pos="8647"/>
        </w:tabs>
        <w:ind w:left="22" w:right="-1" w:firstLine="284"/>
        <w:jc w:val="both"/>
        <w:rPr>
          <w:color w:val="000000"/>
        </w:rPr>
      </w:pPr>
      <w:r w:rsidRPr="00801F3B">
        <w:rPr>
          <w:color w:val="000000"/>
          <w:spacing w:val="1"/>
        </w:rPr>
        <w:t>по</w:t>
      </w:r>
      <w:r w:rsidRPr="00801F3B">
        <w:rPr>
          <w:color w:val="000000"/>
          <w:spacing w:val="-2"/>
        </w:rPr>
        <w:t>м</w:t>
      </w:r>
      <w:r w:rsidRPr="00801F3B">
        <w:rPr>
          <w:color w:val="000000"/>
        </w:rPr>
        <w:t>ещ</w:t>
      </w:r>
      <w:r w:rsidRPr="00801F3B">
        <w:rPr>
          <w:color w:val="000000"/>
          <w:spacing w:val="-2"/>
        </w:rPr>
        <w:t>е</w:t>
      </w:r>
      <w:r w:rsidRPr="00801F3B">
        <w:rPr>
          <w:color w:val="000000"/>
        </w:rPr>
        <w:t>н</w:t>
      </w:r>
      <w:r w:rsidRPr="00801F3B">
        <w:rPr>
          <w:color w:val="000000"/>
          <w:spacing w:val="1"/>
        </w:rPr>
        <w:t>и</w:t>
      </w:r>
      <w:r w:rsidRPr="00801F3B">
        <w:rPr>
          <w:color w:val="000000"/>
          <w:spacing w:val="-1"/>
        </w:rPr>
        <w:t>я</w:t>
      </w:r>
      <w:r w:rsidRPr="00801F3B">
        <w:rPr>
          <w:color w:val="000000"/>
        </w:rPr>
        <w:t>м</w:t>
      </w:r>
      <w:r w:rsidRPr="00801F3B">
        <w:rPr>
          <w:color w:val="000000"/>
          <w:spacing w:val="-1"/>
        </w:rPr>
        <w:t xml:space="preserve"> </w:t>
      </w:r>
      <w:r w:rsidRPr="00801F3B">
        <w:rPr>
          <w:color w:val="000000"/>
        </w:rPr>
        <w:t>для</w:t>
      </w:r>
      <w:r w:rsidRPr="00801F3B">
        <w:rPr>
          <w:color w:val="000000"/>
          <w:spacing w:val="-3"/>
        </w:rPr>
        <w:t xml:space="preserve"> </w:t>
      </w:r>
      <w:r w:rsidRPr="00801F3B">
        <w:rPr>
          <w:color w:val="000000"/>
          <w:spacing w:val="1"/>
        </w:rPr>
        <w:t>о</w:t>
      </w:r>
      <w:r w:rsidRPr="00801F3B">
        <w:rPr>
          <w:color w:val="000000"/>
          <w:spacing w:val="-2"/>
        </w:rPr>
        <w:t>с</w:t>
      </w:r>
      <w:r w:rsidRPr="00801F3B">
        <w:rPr>
          <w:color w:val="000000"/>
          <w:spacing w:val="-3"/>
        </w:rPr>
        <w:t>у</w:t>
      </w:r>
      <w:r w:rsidRPr="00801F3B">
        <w:rPr>
          <w:color w:val="000000"/>
        </w:rPr>
        <w:t>щес</w:t>
      </w:r>
      <w:r w:rsidRPr="00801F3B">
        <w:rPr>
          <w:color w:val="000000"/>
          <w:spacing w:val="-1"/>
        </w:rPr>
        <w:t>т</w:t>
      </w:r>
      <w:r w:rsidRPr="00801F3B">
        <w:rPr>
          <w:color w:val="000000"/>
        </w:rPr>
        <w:t>в</w:t>
      </w:r>
      <w:r w:rsidRPr="00801F3B">
        <w:rPr>
          <w:color w:val="000000"/>
          <w:spacing w:val="-1"/>
        </w:rPr>
        <w:t>л</w:t>
      </w:r>
      <w:r w:rsidRPr="00801F3B">
        <w:rPr>
          <w:color w:val="000000"/>
        </w:rPr>
        <w:t>ен</w:t>
      </w:r>
      <w:r w:rsidRPr="00801F3B">
        <w:rPr>
          <w:color w:val="000000"/>
          <w:spacing w:val="1"/>
        </w:rPr>
        <w:t>и</w:t>
      </w:r>
      <w:r w:rsidRPr="00801F3B">
        <w:rPr>
          <w:color w:val="000000"/>
        </w:rPr>
        <w:t xml:space="preserve">я </w:t>
      </w:r>
      <w:r w:rsidRPr="00801F3B">
        <w:rPr>
          <w:color w:val="000000"/>
          <w:spacing w:val="-1"/>
        </w:rPr>
        <w:t>о</w:t>
      </w:r>
      <w:r w:rsidRPr="00801F3B">
        <w:rPr>
          <w:color w:val="000000"/>
          <w:spacing w:val="1"/>
        </w:rPr>
        <w:t>б</w:t>
      </w:r>
      <w:r w:rsidRPr="00801F3B">
        <w:rPr>
          <w:color w:val="000000"/>
          <w:spacing w:val="-1"/>
        </w:rPr>
        <w:t>р</w:t>
      </w:r>
      <w:r w:rsidRPr="00801F3B">
        <w:rPr>
          <w:color w:val="000000"/>
        </w:rPr>
        <w:t>аз</w:t>
      </w:r>
      <w:r w:rsidRPr="00801F3B">
        <w:rPr>
          <w:color w:val="000000"/>
          <w:spacing w:val="-1"/>
        </w:rPr>
        <w:t>ов</w:t>
      </w:r>
      <w:r w:rsidRPr="00801F3B">
        <w:rPr>
          <w:color w:val="000000"/>
        </w:rPr>
        <w:t>ате</w:t>
      </w:r>
      <w:r w:rsidRPr="00801F3B">
        <w:rPr>
          <w:color w:val="000000"/>
          <w:spacing w:val="-1"/>
        </w:rPr>
        <w:t>ль</w:t>
      </w:r>
      <w:r w:rsidRPr="00801F3B">
        <w:rPr>
          <w:color w:val="000000"/>
        </w:rPr>
        <w:t>н</w:t>
      </w:r>
      <w:r w:rsidRPr="00801F3B">
        <w:rPr>
          <w:color w:val="000000"/>
          <w:spacing w:val="2"/>
        </w:rPr>
        <w:t>о</w:t>
      </w:r>
      <w:r w:rsidRPr="00801F3B">
        <w:rPr>
          <w:color w:val="000000"/>
          <w:spacing w:val="-2"/>
        </w:rPr>
        <w:t>г</w:t>
      </w:r>
      <w:r w:rsidRPr="00801F3B">
        <w:rPr>
          <w:color w:val="000000"/>
        </w:rPr>
        <w:t xml:space="preserve">о и </w:t>
      </w:r>
      <w:r w:rsidRPr="00801F3B">
        <w:rPr>
          <w:color w:val="000000"/>
          <w:spacing w:val="-1"/>
        </w:rPr>
        <w:t>ко</w:t>
      </w:r>
      <w:r w:rsidRPr="00801F3B">
        <w:rPr>
          <w:color w:val="000000"/>
        </w:rPr>
        <w:t>рре</w:t>
      </w:r>
      <w:r w:rsidRPr="00801F3B">
        <w:rPr>
          <w:color w:val="000000"/>
          <w:spacing w:val="-2"/>
        </w:rPr>
        <w:t>к</w:t>
      </w:r>
      <w:r w:rsidRPr="00801F3B">
        <w:rPr>
          <w:color w:val="000000"/>
        </w:rPr>
        <w:t>ц</w:t>
      </w:r>
      <w:r w:rsidRPr="00801F3B">
        <w:rPr>
          <w:color w:val="000000"/>
          <w:spacing w:val="-1"/>
        </w:rPr>
        <w:t>и</w:t>
      </w:r>
      <w:r w:rsidRPr="00801F3B">
        <w:rPr>
          <w:color w:val="000000"/>
          <w:spacing w:val="1"/>
        </w:rPr>
        <w:t>о</w:t>
      </w:r>
      <w:r w:rsidRPr="00801F3B">
        <w:rPr>
          <w:color w:val="000000"/>
          <w:spacing w:val="-1"/>
        </w:rPr>
        <w:t>нн</w:t>
      </w:r>
      <w:r w:rsidRPr="00801F3B">
        <w:rPr>
          <w:color w:val="000000"/>
          <w:spacing w:val="2"/>
        </w:rPr>
        <w:t>о</w:t>
      </w:r>
      <w:r w:rsidRPr="00801F3B">
        <w:rPr>
          <w:color w:val="000000"/>
        </w:rPr>
        <w:t>-</w:t>
      </w:r>
      <w:r w:rsidRPr="00801F3B">
        <w:rPr>
          <w:color w:val="000000"/>
          <w:spacing w:val="1"/>
        </w:rPr>
        <w:t>р</w:t>
      </w:r>
      <w:r w:rsidRPr="00801F3B">
        <w:rPr>
          <w:color w:val="000000"/>
        </w:rPr>
        <w:t>азвива</w:t>
      </w:r>
      <w:r w:rsidRPr="00801F3B">
        <w:rPr>
          <w:color w:val="000000"/>
          <w:spacing w:val="-1"/>
        </w:rPr>
        <w:t>ю</w:t>
      </w:r>
      <w:r w:rsidRPr="00801F3B">
        <w:rPr>
          <w:color w:val="000000"/>
          <w:spacing w:val="-2"/>
        </w:rPr>
        <w:t>щ</w:t>
      </w:r>
      <w:r>
        <w:rPr>
          <w:color w:val="000000"/>
        </w:rPr>
        <w:t xml:space="preserve">его </w:t>
      </w:r>
      <w:r w:rsidRPr="00801F3B">
        <w:rPr>
          <w:color w:val="000000"/>
        </w:rPr>
        <w:t>пр</w:t>
      </w:r>
      <w:r w:rsidRPr="00801F3B">
        <w:rPr>
          <w:color w:val="000000"/>
          <w:spacing w:val="-1"/>
        </w:rPr>
        <w:t>о</w:t>
      </w:r>
      <w:r w:rsidRPr="00801F3B">
        <w:rPr>
          <w:color w:val="000000"/>
        </w:rPr>
        <w:t>цес</w:t>
      </w:r>
      <w:r w:rsidRPr="00801F3B">
        <w:rPr>
          <w:color w:val="000000"/>
          <w:spacing w:val="-1"/>
        </w:rPr>
        <w:t>с</w:t>
      </w:r>
      <w:r>
        <w:rPr>
          <w:color w:val="000000"/>
        </w:rPr>
        <w:t xml:space="preserve">ов: </w:t>
      </w:r>
      <w:r w:rsidRPr="00801F3B">
        <w:rPr>
          <w:color w:val="000000"/>
        </w:rPr>
        <w:t>кл</w:t>
      </w:r>
      <w:r w:rsidRPr="00801F3B">
        <w:rPr>
          <w:color w:val="000000"/>
          <w:spacing w:val="-2"/>
        </w:rPr>
        <w:t>а</w:t>
      </w:r>
      <w:r>
        <w:rPr>
          <w:color w:val="000000"/>
        </w:rPr>
        <w:t xml:space="preserve">ссам, </w:t>
      </w:r>
      <w:r w:rsidRPr="00801F3B">
        <w:rPr>
          <w:color w:val="000000"/>
        </w:rPr>
        <w:t>каби</w:t>
      </w:r>
      <w:r w:rsidRPr="00801F3B">
        <w:rPr>
          <w:color w:val="000000"/>
          <w:spacing w:val="1"/>
        </w:rPr>
        <w:t>н</w:t>
      </w:r>
      <w:r w:rsidRPr="00801F3B">
        <w:rPr>
          <w:color w:val="000000"/>
        </w:rPr>
        <w:t>е</w:t>
      </w:r>
      <w:r w:rsidRPr="00801F3B">
        <w:rPr>
          <w:color w:val="000000"/>
          <w:spacing w:val="-2"/>
        </w:rPr>
        <w:t>т</w:t>
      </w:r>
      <w:r>
        <w:rPr>
          <w:color w:val="000000"/>
        </w:rPr>
        <w:t xml:space="preserve">ам </w:t>
      </w:r>
      <w:r w:rsidRPr="00801F3B">
        <w:rPr>
          <w:color w:val="000000"/>
          <w:spacing w:val="-3"/>
        </w:rPr>
        <w:t>у</w:t>
      </w:r>
      <w:r w:rsidRPr="00801F3B">
        <w:rPr>
          <w:color w:val="000000"/>
        </w:rPr>
        <w:t>чителя-д</w:t>
      </w:r>
      <w:r w:rsidRPr="00801F3B">
        <w:rPr>
          <w:color w:val="000000"/>
          <w:spacing w:val="-1"/>
        </w:rPr>
        <w:t>е</w:t>
      </w:r>
      <w:r w:rsidRPr="00801F3B">
        <w:rPr>
          <w:color w:val="000000"/>
        </w:rPr>
        <w:t>фек</w:t>
      </w:r>
      <w:r w:rsidRPr="00801F3B">
        <w:rPr>
          <w:color w:val="000000"/>
          <w:spacing w:val="-2"/>
        </w:rPr>
        <w:t>т</w:t>
      </w:r>
      <w:r w:rsidRPr="00801F3B">
        <w:rPr>
          <w:color w:val="000000"/>
        </w:rPr>
        <w:t>ол</w:t>
      </w:r>
      <w:r w:rsidRPr="00801F3B">
        <w:rPr>
          <w:color w:val="000000"/>
          <w:spacing w:val="-1"/>
        </w:rPr>
        <w:t>о</w:t>
      </w:r>
      <w:r w:rsidRPr="00801F3B">
        <w:rPr>
          <w:color w:val="000000"/>
        </w:rPr>
        <w:t xml:space="preserve">га, </w:t>
      </w:r>
      <w:r w:rsidRPr="00801F3B">
        <w:rPr>
          <w:color w:val="000000"/>
          <w:spacing w:val="-3"/>
        </w:rPr>
        <w:t>у</w:t>
      </w:r>
      <w:r w:rsidRPr="00801F3B">
        <w:rPr>
          <w:color w:val="000000"/>
        </w:rPr>
        <w:t>чителя-логоп</w:t>
      </w:r>
      <w:r w:rsidRPr="00801F3B">
        <w:rPr>
          <w:color w:val="000000"/>
          <w:spacing w:val="-1"/>
        </w:rPr>
        <w:t>е</w:t>
      </w:r>
      <w:r w:rsidRPr="00801F3B">
        <w:rPr>
          <w:color w:val="000000"/>
        </w:rPr>
        <w:t>да,</w:t>
      </w:r>
      <w:r w:rsidRPr="00801F3B">
        <w:rPr>
          <w:color w:val="000000"/>
          <w:spacing w:val="55"/>
        </w:rPr>
        <w:t xml:space="preserve"> </w:t>
      </w:r>
      <w:r w:rsidRPr="00801F3B">
        <w:rPr>
          <w:color w:val="000000"/>
          <w:spacing w:val="1"/>
        </w:rPr>
        <w:t>п</w:t>
      </w:r>
      <w:r w:rsidRPr="00801F3B">
        <w:rPr>
          <w:color w:val="000000"/>
        </w:rPr>
        <w:t>едаг</w:t>
      </w:r>
      <w:r w:rsidRPr="00801F3B">
        <w:rPr>
          <w:color w:val="000000"/>
          <w:spacing w:val="-1"/>
        </w:rPr>
        <w:t>о</w:t>
      </w:r>
      <w:r w:rsidRPr="00801F3B">
        <w:rPr>
          <w:color w:val="000000"/>
        </w:rPr>
        <w:t>г</w:t>
      </w:r>
      <w:r w:rsidRPr="00801F3B">
        <w:rPr>
          <w:color w:val="000000"/>
          <w:spacing w:val="-1"/>
        </w:rPr>
        <w:t>а</w:t>
      </w:r>
      <w:r w:rsidRPr="00801F3B">
        <w:rPr>
          <w:color w:val="000000"/>
        </w:rPr>
        <w:t>-</w:t>
      </w:r>
      <w:r w:rsidRPr="00801F3B">
        <w:rPr>
          <w:color w:val="000000"/>
          <w:spacing w:val="-1"/>
        </w:rPr>
        <w:t>п</w:t>
      </w:r>
      <w:r w:rsidRPr="00801F3B">
        <w:rPr>
          <w:color w:val="000000"/>
        </w:rPr>
        <w:t>с</w:t>
      </w:r>
      <w:r w:rsidRPr="00801F3B">
        <w:rPr>
          <w:color w:val="000000"/>
          <w:spacing w:val="-2"/>
        </w:rPr>
        <w:t>и</w:t>
      </w:r>
      <w:r w:rsidRPr="00801F3B">
        <w:rPr>
          <w:color w:val="000000"/>
          <w:spacing w:val="-1"/>
        </w:rPr>
        <w:t>х</w:t>
      </w:r>
      <w:r w:rsidRPr="00801F3B">
        <w:rPr>
          <w:color w:val="000000"/>
        </w:rPr>
        <w:t>ол</w:t>
      </w:r>
      <w:r w:rsidRPr="00801F3B">
        <w:rPr>
          <w:color w:val="000000"/>
          <w:spacing w:val="1"/>
        </w:rPr>
        <w:t>о</w:t>
      </w:r>
      <w:r w:rsidRPr="00801F3B">
        <w:rPr>
          <w:color w:val="000000"/>
        </w:rPr>
        <w:t>га</w:t>
      </w:r>
      <w:r w:rsidRPr="00801F3B">
        <w:rPr>
          <w:color w:val="000000"/>
          <w:spacing w:val="56"/>
        </w:rPr>
        <w:t xml:space="preserve"> </w:t>
      </w:r>
      <w:r w:rsidRPr="00801F3B">
        <w:rPr>
          <w:color w:val="000000"/>
        </w:rPr>
        <w:t>и</w:t>
      </w:r>
      <w:r w:rsidRPr="00801F3B">
        <w:rPr>
          <w:color w:val="000000"/>
          <w:spacing w:val="59"/>
        </w:rPr>
        <w:t xml:space="preserve"> </w:t>
      </w:r>
      <w:r w:rsidRPr="00801F3B">
        <w:rPr>
          <w:color w:val="000000"/>
        </w:rPr>
        <w:t>др.</w:t>
      </w:r>
      <w:r w:rsidRPr="00801F3B">
        <w:rPr>
          <w:color w:val="000000"/>
          <w:spacing w:val="58"/>
        </w:rPr>
        <w:t xml:space="preserve"> </w:t>
      </w:r>
      <w:r w:rsidRPr="00801F3B">
        <w:rPr>
          <w:color w:val="000000"/>
        </w:rPr>
        <w:t>с</w:t>
      </w:r>
      <w:r w:rsidRPr="00801F3B">
        <w:rPr>
          <w:color w:val="000000"/>
          <w:spacing w:val="1"/>
        </w:rPr>
        <w:t>п</w:t>
      </w:r>
      <w:r w:rsidRPr="00801F3B">
        <w:rPr>
          <w:color w:val="000000"/>
          <w:spacing w:val="-1"/>
        </w:rPr>
        <w:t>е</w:t>
      </w:r>
      <w:r w:rsidRPr="00801F3B">
        <w:rPr>
          <w:color w:val="000000"/>
        </w:rPr>
        <w:t>ц</w:t>
      </w:r>
      <w:r w:rsidRPr="00801F3B">
        <w:rPr>
          <w:color w:val="000000"/>
          <w:spacing w:val="-1"/>
        </w:rPr>
        <w:t>и</w:t>
      </w:r>
      <w:r w:rsidRPr="00801F3B">
        <w:rPr>
          <w:color w:val="000000"/>
        </w:rPr>
        <w:t>а</w:t>
      </w:r>
      <w:r w:rsidRPr="00801F3B">
        <w:rPr>
          <w:color w:val="000000"/>
          <w:spacing w:val="-1"/>
        </w:rPr>
        <w:t>л</w:t>
      </w:r>
      <w:r w:rsidRPr="00801F3B">
        <w:rPr>
          <w:color w:val="000000"/>
        </w:rPr>
        <w:t>ис</w:t>
      </w:r>
      <w:r w:rsidRPr="00801F3B">
        <w:rPr>
          <w:color w:val="000000"/>
          <w:spacing w:val="-1"/>
        </w:rPr>
        <w:t>то</w:t>
      </w:r>
      <w:r w:rsidRPr="00801F3B">
        <w:rPr>
          <w:color w:val="000000"/>
        </w:rPr>
        <w:t>в</w:t>
      </w:r>
      <w:r w:rsidRPr="00801F3B">
        <w:rPr>
          <w:color w:val="000000"/>
          <w:spacing w:val="56"/>
        </w:rPr>
        <w:t xml:space="preserve"> </w:t>
      </w:r>
      <w:r w:rsidRPr="00801F3B">
        <w:rPr>
          <w:color w:val="000000"/>
        </w:rPr>
        <w:t>(</w:t>
      </w:r>
      <w:r w:rsidRPr="00801F3B">
        <w:rPr>
          <w:color w:val="000000"/>
          <w:spacing w:val="1"/>
        </w:rPr>
        <w:t>не</w:t>
      </w:r>
      <w:r w:rsidRPr="00801F3B">
        <w:rPr>
          <w:color w:val="000000"/>
          <w:spacing w:val="-1"/>
        </w:rPr>
        <w:t>об</w:t>
      </w:r>
      <w:r w:rsidRPr="00801F3B">
        <w:rPr>
          <w:color w:val="000000"/>
        </w:rPr>
        <w:t>хо</w:t>
      </w:r>
      <w:r w:rsidRPr="00801F3B">
        <w:rPr>
          <w:color w:val="000000"/>
          <w:spacing w:val="-1"/>
        </w:rPr>
        <w:t>д</w:t>
      </w:r>
      <w:r w:rsidRPr="00801F3B">
        <w:rPr>
          <w:color w:val="000000"/>
        </w:rPr>
        <w:t>им</w:t>
      </w:r>
      <w:r w:rsidRPr="00801F3B">
        <w:rPr>
          <w:color w:val="000000"/>
          <w:spacing w:val="-1"/>
        </w:rPr>
        <w:t>ы</w:t>
      </w:r>
      <w:r w:rsidRPr="00801F3B">
        <w:rPr>
          <w:color w:val="000000"/>
        </w:rPr>
        <w:t>й н</w:t>
      </w:r>
      <w:r w:rsidRPr="00801F3B">
        <w:rPr>
          <w:color w:val="000000"/>
          <w:spacing w:val="1"/>
        </w:rPr>
        <w:t>а</w:t>
      </w:r>
      <w:r w:rsidRPr="00801F3B">
        <w:rPr>
          <w:color w:val="000000"/>
          <w:spacing w:val="-1"/>
        </w:rPr>
        <w:t>бо</w:t>
      </w:r>
      <w:r w:rsidRPr="00801F3B">
        <w:rPr>
          <w:color w:val="000000"/>
        </w:rPr>
        <w:t>р</w:t>
      </w:r>
      <w:r w:rsidRPr="00801F3B">
        <w:rPr>
          <w:color w:val="000000"/>
          <w:spacing w:val="7"/>
        </w:rPr>
        <w:t xml:space="preserve"> </w:t>
      </w:r>
      <w:r w:rsidRPr="00801F3B">
        <w:rPr>
          <w:color w:val="000000"/>
        </w:rPr>
        <w:t>и</w:t>
      </w:r>
      <w:r w:rsidRPr="00801F3B">
        <w:rPr>
          <w:color w:val="000000"/>
          <w:spacing w:val="5"/>
        </w:rPr>
        <w:t xml:space="preserve"> </w:t>
      </w:r>
      <w:r w:rsidRPr="00801F3B">
        <w:rPr>
          <w:color w:val="000000"/>
          <w:spacing w:val="1"/>
        </w:rPr>
        <w:t>р</w:t>
      </w:r>
      <w:r w:rsidRPr="00801F3B">
        <w:rPr>
          <w:color w:val="000000"/>
        </w:rPr>
        <w:t>азмещ</w:t>
      </w:r>
      <w:r w:rsidRPr="00801F3B">
        <w:rPr>
          <w:color w:val="000000"/>
          <w:spacing w:val="-2"/>
        </w:rPr>
        <w:t>е</w:t>
      </w:r>
      <w:r w:rsidRPr="00801F3B">
        <w:rPr>
          <w:color w:val="000000"/>
          <w:spacing w:val="-1"/>
        </w:rPr>
        <w:t>н</w:t>
      </w:r>
      <w:r w:rsidRPr="00801F3B">
        <w:rPr>
          <w:color w:val="000000"/>
        </w:rPr>
        <w:t>и</w:t>
      </w:r>
      <w:r w:rsidRPr="00801F3B">
        <w:rPr>
          <w:color w:val="000000"/>
          <w:spacing w:val="-2"/>
        </w:rPr>
        <w:t>е</w:t>
      </w:r>
      <w:r w:rsidRPr="00801F3B">
        <w:rPr>
          <w:color w:val="000000"/>
        </w:rPr>
        <w:t>,</w:t>
      </w:r>
      <w:r w:rsidRPr="00801F3B">
        <w:rPr>
          <w:color w:val="000000"/>
          <w:spacing w:val="5"/>
        </w:rPr>
        <w:t xml:space="preserve"> </w:t>
      </w:r>
      <w:r w:rsidRPr="00801F3B">
        <w:rPr>
          <w:color w:val="000000"/>
          <w:spacing w:val="1"/>
        </w:rPr>
        <w:t>и</w:t>
      </w:r>
      <w:r w:rsidRPr="00801F3B">
        <w:rPr>
          <w:color w:val="000000"/>
        </w:rPr>
        <w:t>х</w:t>
      </w:r>
      <w:r w:rsidRPr="00801F3B">
        <w:rPr>
          <w:color w:val="000000"/>
          <w:spacing w:val="8"/>
        </w:rPr>
        <w:t xml:space="preserve"> </w:t>
      </w:r>
      <w:r w:rsidRPr="00801F3B">
        <w:rPr>
          <w:color w:val="000000"/>
          <w:spacing w:val="1"/>
        </w:rPr>
        <w:t>п</w:t>
      </w:r>
      <w:r w:rsidRPr="00801F3B">
        <w:rPr>
          <w:color w:val="000000"/>
          <w:spacing w:val="-2"/>
        </w:rPr>
        <w:t>л</w:t>
      </w:r>
      <w:r w:rsidRPr="00801F3B">
        <w:rPr>
          <w:color w:val="000000"/>
        </w:rPr>
        <w:t>ощ</w:t>
      </w:r>
      <w:r w:rsidRPr="00801F3B">
        <w:rPr>
          <w:color w:val="000000"/>
          <w:spacing w:val="-2"/>
        </w:rPr>
        <w:t>а</w:t>
      </w:r>
      <w:r w:rsidRPr="00801F3B">
        <w:rPr>
          <w:color w:val="000000"/>
        </w:rPr>
        <w:t>дь,</w:t>
      </w:r>
      <w:r w:rsidRPr="00801F3B">
        <w:rPr>
          <w:color w:val="000000"/>
          <w:spacing w:val="5"/>
        </w:rPr>
        <w:t xml:space="preserve"> </w:t>
      </w:r>
      <w:r w:rsidRPr="00801F3B">
        <w:rPr>
          <w:color w:val="000000"/>
          <w:spacing w:val="2"/>
        </w:rPr>
        <w:t>о</w:t>
      </w:r>
      <w:r w:rsidRPr="00801F3B">
        <w:rPr>
          <w:color w:val="000000"/>
        </w:rPr>
        <w:t>све</w:t>
      </w:r>
      <w:r w:rsidRPr="00801F3B">
        <w:rPr>
          <w:color w:val="000000"/>
          <w:spacing w:val="-2"/>
        </w:rPr>
        <w:t>щ</w:t>
      </w:r>
      <w:r w:rsidRPr="00801F3B">
        <w:rPr>
          <w:color w:val="000000"/>
        </w:rPr>
        <w:t>ен</w:t>
      </w:r>
      <w:r w:rsidRPr="00801F3B">
        <w:rPr>
          <w:color w:val="000000"/>
          <w:spacing w:val="-1"/>
        </w:rPr>
        <w:t>н</w:t>
      </w:r>
      <w:r w:rsidRPr="00801F3B">
        <w:rPr>
          <w:color w:val="000000"/>
          <w:spacing w:val="1"/>
        </w:rPr>
        <w:t>о</w:t>
      </w:r>
      <w:r w:rsidRPr="00801F3B">
        <w:rPr>
          <w:color w:val="000000"/>
        </w:rPr>
        <w:t>сть,</w:t>
      </w:r>
      <w:r w:rsidRPr="00801F3B">
        <w:rPr>
          <w:color w:val="000000"/>
          <w:spacing w:val="5"/>
        </w:rPr>
        <w:t xml:space="preserve"> </w:t>
      </w:r>
      <w:r w:rsidRPr="00801F3B">
        <w:rPr>
          <w:color w:val="000000"/>
          <w:spacing w:val="-1"/>
        </w:rPr>
        <w:t>р</w:t>
      </w:r>
      <w:r w:rsidRPr="00801F3B">
        <w:rPr>
          <w:color w:val="000000"/>
        </w:rPr>
        <w:t>ас</w:t>
      </w:r>
      <w:r w:rsidRPr="00801F3B">
        <w:rPr>
          <w:color w:val="000000"/>
          <w:spacing w:val="-1"/>
        </w:rPr>
        <w:t>п</w:t>
      </w:r>
      <w:r w:rsidRPr="00801F3B">
        <w:rPr>
          <w:color w:val="000000"/>
        </w:rPr>
        <w:t>ол</w:t>
      </w:r>
      <w:r w:rsidRPr="00801F3B">
        <w:rPr>
          <w:color w:val="000000"/>
          <w:spacing w:val="-1"/>
        </w:rPr>
        <w:t>о</w:t>
      </w:r>
      <w:r w:rsidRPr="00801F3B">
        <w:rPr>
          <w:color w:val="000000"/>
        </w:rPr>
        <w:t>ж</w:t>
      </w:r>
      <w:r w:rsidRPr="00801F3B">
        <w:rPr>
          <w:color w:val="000000"/>
          <w:spacing w:val="-2"/>
        </w:rPr>
        <w:t>е</w:t>
      </w:r>
      <w:r w:rsidRPr="00801F3B">
        <w:rPr>
          <w:color w:val="000000"/>
        </w:rPr>
        <w:t>н</w:t>
      </w:r>
      <w:r w:rsidRPr="00801F3B">
        <w:rPr>
          <w:color w:val="000000"/>
          <w:spacing w:val="1"/>
        </w:rPr>
        <w:t>и</w:t>
      </w:r>
      <w:r w:rsidRPr="00801F3B">
        <w:rPr>
          <w:color w:val="000000"/>
        </w:rPr>
        <w:t>е</w:t>
      </w:r>
      <w:r w:rsidRPr="00801F3B">
        <w:rPr>
          <w:color w:val="000000"/>
          <w:spacing w:val="4"/>
        </w:rPr>
        <w:t xml:space="preserve"> </w:t>
      </w:r>
      <w:r w:rsidRPr="00801F3B">
        <w:rPr>
          <w:color w:val="000000"/>
        </w:rPr>
        <w:t>и</w:t>
      </w:r>
      <w:r w:rsidRPr="00801F3B">
        <w:rPr>
          <w:color w:val="000000"/>
          <w:spacing w:val="8"/>
        </w:rPr>
        <w:t xml:space="preserve"> </w:t>
      </w:r>
      <w:r w:rsidRPr="00801F3B">
        <w:rPr>
          <w:color w:val="000000"/>
          <w:spacing w:val="1"/>
        </w:rPr>
        <w:t>р</w:t>
      </w:r>
      <w:r w:rsidRPr="00801F3B">
        <w:rPr>
          <w:color w:val="000000"/>
        </w:rPr>
        <w:t>аз</w:t>
      </w:r>
      <w:r w:rsidRPr="00801F3B">
        <w:rPr>
          <w:color w:val="000000"/>
          <w:spacing w:val="-2"/>
        </w:rPr>
        <w:t>м</w:t>
      </w:r>
      <w:r w:rsidRPr="00801F3B">
        <w:rPr>
          <w:color w:val="000000"/>
        </w:rPr>
        <w:t>е</w:t>
      </w:r>
      <w:r w:rsidRPr="00801F3B">
        <w:rPr>
          <w:color w:val="000000"/>
          <w:spacing w:val="-1"/>
        </w:rPr>
        <w:t>р</w:t>
      </w:r>
      <w:r w:rsidRPr="00801F3B">
        <w:rPr>
          <w:color w:val="000000"/>
        </w:rPr>
        <w:t>ы, стр</w:t>
      </w:r>
      <w:r w:rsidRPr="00801F3B">
        <w:rPr>
          <w:color w:val="000000"/>
          <w:spacing w:val="-2"/>
        </w:rPr>
        <w:t>у</w:t>
      </w:r>
      <w:r w:rsidRPr="00801F3B">
        <w:rPr>
          <w:color w:val="000000"/>
        </w:rPr>
        <w:t>кт</w:t>
      </w:r>
      <w:r w:rsidRPr="00801F3B">
        <w:rPr>
          <w:color w:val="000000"/>
          <w:spacing w:val="-4"/>
        </w:rPr>
        <w:t>у</w:t>
      </w:r>
      <w:r w:rsidRPr="00801F3B">
        <w:rPr>
          <w:color w:val="000000"/>
        </w:rPr>
        <w:t>ра</w:t>
      </w:r>
      <w:r w:rsidRPr="00801F3B">
        <w:rPr>
          <w:color w:val="000000"/>
          <w:spacing w:val="76"/>
        </w:rPr>
        <w:t xml:space="preserve"> </w:t>
      </w:r>
      <w:r w:rsidRPr="00801F3B">
        <w:rPr>
          <w:color w:val="000000"/>
        </w:rPr>
        <w:t>к</w:t>
      </w:r>
      <w:r w:rsidRPr="00801F3B">
        <w:rPr>
          <w:color w:val="000000"/>
          <w:spacing w:val="1"/>
        </w:rPr>
        <w:t>о</w:t>
      </w:r>
      <w:r w:rsidRPr="00801F3B">
        <w:rPr>
          <w:color w:val="000000"/>
        </w:rPr>
        <w:t>т</w:t>
      </w:r>
      <w:r w:rsidRPr="00801F3B">
        <w:rPr>
          <w:color w:val="000000"/>
          <w:spacing w:val="1"/>
        </w:rPr>
        <w:t>о</w:t>
      </w:r>
      <w:r w:rsidRPr="00801F3B">
        <w:rPr>
          <w:color w:val="000000"/>
        </w:rPr>
        <w:t>р</w:t>
      </w:r>
      <w:r w:rsidRPr="00801F3B">
        <w:rPr>
          <w:color w:val="000000"/>
          <w:spacing w:val="-2"/>
        </w:rPr>
        <w:t>ы</w:t>
      </w:r>
      <w:r w:rsidRPr="00801F3B">
        <w:rPr>
          <w:color w:val="000000"/>
        </w:rPr>
        <w:t>х</w:t>
      </w:r>
      <w:r w:rsidRPr="00801F3B">
        <w:rPr>
          <w:color w:val="000000"/>
          <w:spacing w:val="73"/>
        </w:rPr>
        <w:t xml:space="preserve"> </w:t>
      </w:r>
      <w:r w:rsidRPr="00801F3B">
        <w:rPr>
          <w:color w:val="000000"/>
          <w:spacing w:val="2"/>
        </w:rPr>
        <w:t>д</w:t>
      </w:r>
      <w:r w:rsidRPr="00801F3B">
        <w:rPr>
          <w:color w:val="000000"/>
          <w:spacing w:val="1"/>
        </w:rPr>
        <w:t>о</w:t>
      </w:r>
      <w:r w:rsidRPr="00801F3B">
        <w:rPr>
          <w:color w:val="000000"/>
        </w:rPr>
        <w:t>л</w:t>
      </w:r>
      <w:r w:rsidRPr="00801F3B">
        <w:rPr>
          <w:color w:val="000000"/>
          <w:spacing w:val="-2"/>
        </w:rPr>
        <w:t>ж</w:t>
      </w:r>
      <w:r w:rsidRPr="00801F3B">
        <w:rPr>
          <w:color w:val="000000"/>
        </w:rPr>
        <w:t>на</w:t>
      </w:r>
      <w:r w:rsidRPr="00801F3B">
        <w:rPr>
          <w:color w:val="000000"/>
          <w:spacing w:val="75"/>
        </w:rPr>
        <w:t xml:space="preserve"> </w:t>
      </w:r>
      <w:r w:rsidRPr="00801F3B">
        <w:rPr>
          <w:color w:val="000000"/>
        </w:rPr>
        <w:t>обе</w:t>
      </w:r>
      <w:r w:rsidRPr="00801F3B">
        <w:rPr>
          <w:color w:val="000000"/>
          <w:spacing w:val="-1"/>
        </w:rPr>
        <w:t>с</w:t>
      </w:r>
      <w:r w:rsidRPr="00801F3B">
        <w:rPr>
          <w:color w:val="000000"/>
        </w:rPr>
        <w:t>пе</w:t>
      </w:r>
      <w:r w:rsidRPr="00801F3B">
        <w:rPr>
          <w:color w:val="000000"/>
          <w:spacing w:val="-1"/>
        </w:rPr>
        <w:t>ч</w:t>
      </w:r>
      <w:r w:rsidRPr="00801F3B">
        <w:rPr>
          <w:color w:val="000000"/>
        </w:rPr>
        <w:t>и</w:t>
      </w:r>
      <w:r w:rsidRPr="00801F3B">
        <w:rPr>
          <w:color w:val="000000"/>
          <w:spacing w:val="-2"/>
        </w:rPr>
        <w:t>в</w:t>
      </w:r>
      <w:r w:rsidRPr="00801F3B">
        <w:rPr>
          <w:color w:val="000000"/>
        </w:rPr>
        <w:t>ать</w:t>
      </w:r>
      <w:r w:rsidRPr="00801F3B">
        <w:rPr>
          <w:color w:val="000000"/>
          <w:spacing w:val="73"/>
        </w:rPr>
        <w:t xml:space="preserve"> </w:t>
      </w:r>
      <w:r w:rsidRPr="00801F3B">
        <w:rPr>
          <w:color w:val="000000"/>
        </w:rPr>
        <w:t>в</w:t>
      </w:r>
      <w:r w:rsidRPr="00801F3B">
        <w:rPr>
          <w:color w:val="000000"/>
          <w:spacing w:val="1"/>
        </w:rPr>
        <w:t>о</w:t>
      </w:r>
      <w:r w:rsidRPr="00801F3B">
        <w:rPr>
          <w:color w:val="000000"/>
        </w:rPr>
        <w:t>змо</w:t>
      </w:r>
      <w:r w:rsidRPr="00801F3B">
        <w:rPr>
          <w:color w:val="000000"/>
          <w:spacing w:val="-1"/>
        </w:rPr>
        <w:t>жн</w:t>
      </w:r>
      <w:r w:rsidRPr="00801F3B">
        <w:rPr>
          <w:color w:val="000000"/>
        </w:rPr>
        <w:t>ость</w:t>
      </w:r>
      <w:r w:rsidRPr="00801F3B">
        <w:rPr>
          <w:color w:val="000000"/>
          <w:spacing w:val="74"/>
        </w:rPr>
        <w:t xml:space="preserve"> </w:t>
      </w:r>
      <w:r w:rsidRPr="00801F3B">
        <w:rPr>
          <w:color w:val="000000"/>
        </w:rPr>
        <w:t>д</w:t>
      </w:r>
      <w:r w:rsidRPr="00801F3B">
        <w:rPr>
          <w:color w:val="000000"/>
          <w:spacing w:val="-1"/>
        </w:rPr>
        <w:t>л</w:t>
      </w:r>
      <w:r w:rsidRPr="00801F3B">
        <w:rPr>
          <w:color w:val="000000"/>
        </w:rPr>
        <w:t>я</w:t>
      </w:r>
      <w:r w:rsidRPr="00801F3B">
        <w:rPr>
          <w:color w:val="000000"/>
          <w:spacing w:val="75"/>
        </w:rPr>
        <w:t xml:space="preserve"> </w:t>
      </w:r>
      <w:r w:rsidRPr="00801F3B">
        <w:rPr>
          <w:color w:val="000000"/>
          <w:spacing w:val="1"/>
        </w:rPr>
        <w:t>ор</w:t>
      </w:r>
      <w:r w:rsidRPr="00801F3B">
        <w:rPr>
          <w:color w:val="000000"/>
        </w:rPr>
        <w:t>г</w:t>
      </w:r>
      <w:r w:rsidRPr="00801F3B">
        <w:rPr>
          <w:color w:val="000000"/>
          <w:spacing w:val="-1"/>
        </w:rPr>
        <w:t>а</w:t>
      </w:r>
      <w:r w:rsidRPr="00801F3B">
        <w:rPr>
          <w:color w:val="000000"/>
          <w:spacing w:val="-2"/>
        </w:rPr>
        <w:t>н</w:t>
      </w:r>
      <w:r w:rsidRPr="00801F3B">
        <w:rPr>
          <w:color w:val="000000"/>
        </w:rPr>
        <w:t>иза</w:t>
      </w:r>
      <w:r w:rsidRPr="00801F3B">
        <w:rPr>
          <w:color w:val="000000"/>
          <w:spacing w:val="-1"/>
        </w:rPr>
        <w:t>ц</w:t>
      </w:r>
      <w:r w:rsidRPr="00801F3B">
        <w:rPr>
          <w:color w:val="000000"/>
        </w:rPr>
        <w:t xml:space="preserve">ии </w:t>
      </w:r>
      <w:r w:rsidRPr="00801F3B">
        <w:rPr>
          <w:color w:val="000000"/>
          <w:spacing w:val="-3"/>
        </w:rPr>
        <w:t>у</w:t>
      </w:r>
      <w:r w:rsidRPr="00801F3B">
        <w:rPr>
          <w:color w:val="000000"/>
        </w:rPr>
        <w:t>р</w:t>
      </w:r>
      <w:r w:rsidRPr="00801F3B">
        <w:rPr>
          <w:color w:val="000000"/>
          <w:spacing w:val="1"/>
        </w:rPr>
        <w:t>оч</w:t>
      </w:r>
      <w:r w:rsidRPr="00801F3B">
        <w:rPr>
          <w:color w:val="000000"/>
          <w:spacing w:val="-1"/>
        </w:rPr>
        <w:t>н</w:t>
      </w:r>
      <w:r w:rsidRPr="00801F3B">
        <w:rPr>
          <w:color w:val="000000"/>
        </w:rPr>
        <w:t xml:space="preserve">ой и </w:t>
      </w:r>
      <w:r w:rsidRPr="00801F3B">
        <w:rPr>
          <w:color w:val="000000"/>
          <w:spacing w:val="-3"/>
        </w:rPr>
        <w:t>в</w:t>
      </w:r>
      <w:r w:rsidRPr="00801F3B">
        <w:rPr>
          <w:color w:val="000000"/>
        </w:rPr>
        <w:t>не</w:t>
      </w:r>
      <w:r w:rsidRPr="00801F3B">
        <w:rPr>
          <w:color w:val="000000"/>
          <w:spacing w:val="-2"/>
        </w:rPr>
        <w:t>у</w:t>
      </w:r>
      <w:r w:rsidRPr="00801F3B">
        <w:rPr>
          <w:color w:val="000000"/>
        </w:rPr>
        <w:t>р</w:t>
      </w:r>
      <w:r w:rsidRPr="00801F3B">
        <w:rPr>
          <w:color w:val="000000"/>
          <w:spacing w:val="1"/>
        </w:rPr>
        <w:t>о</w:t>
      </w:r>
      <w:r w:rsidRPr="00801F3B">
        <w:rPr>
          <w:color w:val="000000"/>
          <w:spacing w:val="-1"/>
        </w:rPr>
        <w:t>ч</w:t>
      </w:r>
      <w:r w:rsidRPr="00801F3B">
        <w:rPr>
          <w:color w:val="000000"/>
          <w:spacing w:val="-2"/>
        </w:rPr>
        <w:t>н</w:t>
      </w:r>
      <w:r w:rsidRPr="00801F3B">
        <w:rPr>
          <w:color w:val="000000"/>
          <w:spacing w:val="1"/>
        </w:rPr>
        <w:t>о</w:t>
      </w:r>
      <w:r w:rsidRPr="00801F3B">
        <w:rPr>
          <w:color w:val="000000"/>
        </w:rPr>
        <w:t xml:space="preserve">й </w:t>
      </w:r>
      <w:r w:rsidRPr="00801F3B">
        <w:rPr>
          <w:color w:val="000000"/>
          <w:spacing w:val="-4"/>
        </w:rPr>
        <w:t>у</w:t>
      </w:r>
      <w:r w:rsidRPr="00801F3B">
        <w:rPr>
          <w:color w:val="000000"/>
        </w:rPr>
        <w:t>че</w:t>
      </w:r>
      <w:r w:rsidRPr="00801F3B">
        <w:rPr>
          <w:color w:val="000000"/>
          <w:spacing w:val="1"/>
        </w:rPr>
        <w:t>б</w:t>
      </w:r>
      <w:r w:rsidRPr="00801F3B">
        <w:rPr>
          <w:color w:val="000000"/>
        </w:rPr>
        <w:t>н</w:t>
      </w:r>
      <w:r w:rsidRPr="00801F3B">
        <w:rPr>
          <w:color w:val="000000"/>
          <w:spacing w:val="-2"/>
        </w:rPr>
        <w:t>о</w:t>
      </w:r>
      <w:r w:rsidRPr="00801F3B">
        <w:rPr>
          <w:color w:val="000000"/>
        </w:rPr>
        <w:t>й д</w:t>
      </w:r>
      <w:r w:rsidRPr="00801F3B">
        <w:rPr>
          <w:color w:val="000000"/>
          <w:spacing w:val="-1"/>
        </w:rPr>
        <w:t>е</w:t>
      </w:r>
      <w:r w:rsidRPr="00801F3B">
        <w:rPr>
          <w:color w:val="000000"/>
        </w:rPr>
        <w:t>яте</w:t>
      </w:r>
      <w:r w:rsidRPr="00801F3B">
        <w:rPr>
          <w:color w:val="000000"/>
          <w:spacing w:val="-1"/>
        </w:rPr>
        <w:t>ль</w:t>
      </w:r>
      <w:r w:rsidRPr="00801F3B">
        <w:rPr>
          <w:color w:val="000000"/>
        </w:rPr>
        <w:t>н</w:t>
      </w:r>
      <w:r w:rsidRPr="00801F3B">
        <w:rPr>
          <w:color w:val="000000"/>
          <w:spacing w:val="1"/>
        </w:rPr>
        <w:t>о</w:t>
      </w:r>
      <w:r w:rsidRPr="00801F3B">
        <w:rPr>
          <w:color w:val="000000"/>
        </w:rPr>
        <w:t>с</w:t>
      </w:r>
      <w:r w:rsidRPr="00801F3B">
        <w:rPr>
          <w:color w:val="000000"/>
          <w:spacing w:val="-1"/>
        </w:rPr>
        <w:t>т</w:t>
      </w:r>
      <w:r w:rsidRPr="00801F3B">
        <w:rPr>
          <w:color w:val="000000"/>
        </w:rPr>
        <w:t>и</w:t>
      </w:r>
      <w:r w:rsidRPr="00801F3B">
        <w:rPr>
          <w:color w:val="000000"/>
          <w:spacing w:val="-2"/>
        </w:rPr>
        <w:t>)</w:t>
      </w:r>
      <w:r w:rsidRPr="00801F3B">
        <w:rPr>
          <w:color w:val="000000"/>
        </w:rPr>
        <w:t>;</w:t>
      </w:r>
    </w:p>
    <w:p w:rsidR="00E443D1" w:rsidRPr="00801F3B" w:rsidRDefault="00E443D1" w:rsidP="008B4268">
      <w:pPr>
        <w:tabs>
          <w:tab w:val="left" w:pos="8647"/>
        </w:tabs>
        <w:ind w:left="22" w:right="-1" w:firstLine="284"/>
        <w:jc w:val="both"/>
        <w:rPr>
          <w:color w:val="000000"/>
        </w:rPr>
      </w:pPr>
      <w:r w:rsidRPr="00801F3B">
        <w:rPr>
          <w:color w:val="000000"/>
        </w:rPr>
        <w:t>акт</w:t>
      </w:r>
      <w:r w:rsidRPr="00801F3B">
        <w:rPr>
          <w:color w:val="000000"/>
          <w:spacing w:val="1"/>
        </w:rPr>
        <w:t>о</w:t>
      </w:r>
      <w:r w:rsidRPr="00801F3B">
        <w:rPr>
          <w:color w:val="000000"/>
          <w:spacing w:val="-2"/>
        </w:rPr>
        <w:t>в</w:t>
      </w:r>
      <w:r w:rsidRPr="00801F3B">
        <w:rPr>
          <w:color w:val="000000"/>
        </w:rPr>
        <w:t>ому</w:t>
      </w:r>
      <w:r w:rsidRPr="00801F3B">
        <w:rPr>
          <w:color w:val="000000"/>
          <w:spacing w:val="-2"/>
        </w:rPr>
        <w:t xml:space="preserve"> </w:t>
      </w:r>
      <w:r w:rsidRPr="00801F3B">
        <w:rPr>
          <w:color w:val="000000"/>
        </w:rPr>
        <w:t>и ф</w:t>
      </w:r>
      <w:r w:rsidRPr="00801F3B">
        <w:rPr>
          <w:color w:val="000000"/>
          <w:spacing w:val="1"/>
        </w:rPr>
        <w:t>и</w:t>
      </w:r>
      <w:r w:rsidRPr="00801F3B">
        <w:rPr>
          <w:color w:val="000000"/>
        </w:rPr>
        <w:t>зк</w:t>
      </w:r>
      <w:r w:rsidRPr="00801F3B">
        <w:rPr>
          <w:color w:val="000000"/>
          <w:spacing w:val="-2"/>
        </w:rPr>
        <w:t>у</w:t>
      </w:r>
      <w:r w:rsidRPr="00801F3B">
        <w:rPr>
          <w:color w:val="000000"/>
          <w:spacing w:val="-1"/>
        </w:rPr>
        <w:t>л</w:t>
      </w:r>
      <w:r w:rsidRPr="00801F3B">
        <w:rPr>
          <w:color w:val="000000"/>
        </w:rPr>
        <w:t>ьт</w:t>
      </w:r>
      <w:r w:rsidRPr="00801F3B">
        <w:rPr>
          <w:color w:val="000000"/>
          <w:spacing w:val="-3"/>
        </w:rPr>
        <w:t>у</w:t>
      </w:r>
      <w:r w:rsidRPr="00801F3B">
        <w:rPr>
          <w:color w:val="000000"/>
        </w:rPr>
        <w:t>р</w:t>
      </w:r>
      <w:r w:rsidRPr="00801F3B">
        <w:rPr>
          <w:color w:val="000000"/>
          <w:spacing w:val="1"/>
        </w:rPr>
        <w:t>н</w:t>
      </w:r>
      <w:r w:rsidRPr="00801F3B">
        <w:rPr>
          <w:color w:val="000000"/>
          <w:spacing w:val="2"/>
        </w:rPr>
        <w:t>о</w:t>
      </w:r>
      <w:r w:rsidRPr="00801F3B">
        <w:rPr>
          <w:color w:val="000000"/>
        </w:rPr>
        <w:t>му</w:t>
      </w:r>
      <w:r w:rsidRPr="00801F3B">
        <w:rPr>
          <w:color w:val="000000"/>
          <w:spacing w:val="-3"/>
        </w:rPr>
        <w:t xml:space="preserve"> </w:t>
      </w:r>
      <w:r w:rsidRPr="00801F3B">
        <w:rPr>
          <w:color w:val="000000"/>
        </w:rPr>
        <w:t>за</w:t>
      </w:r>
      <w:r w:rsidRPr="00801F3B">
        <w:rPr>
          <w:color w:val="000000"/>
          <w:spacing w:val="-1"/>
        </w:rPr>
        <w:t>л</w:t>
      </w:r>
      <w:r w:rsidRPr="00801F3B">
        <w:rPr>
          <w:color w:val="000000"/>
        </w:rPr>
        <w:t>ам;</w:t>
      </w:r>
    </w:p>
    <w:p w:rsidR="00E443D1" w:rsidRPr="00801F3B" w:rsidRDefault="00E443D1" w:rsidP="008B4268">
      <w:pPr>
        <w:tabs>
          <w:tab w:val="left" w:pos="8647"/>
        </w:tabs>
        <w:ind w:left="22" w:right="-1" w:firstLine="284"/>
        <w:jc w:val="both"/>
        <w:rPr>
          <w:color w:val="000000"/>
        </w:rPr>
      </w:pPr>
      <w:r w:rsidRPr="00801F3B">
        <w:rPr>
          <w:color w:val="000000"/>
        </w:rPr>
        <w:t>каби</w:t>
      </w:r>
      <w:r w:rsidRPr="00801F3B">
        <w:rPr>
          <w:color w:val="000000"/>
          <w:spacing w:val="1"/>
        </w:rPr>
        <w:t>н</w:t>
      </w:r>
      <w:r w:rsidRPr="00801F3B">
        <w:rPr>
          <w:color w:val="000000"/>
          <w:spacing w:val="-2"/>
        </w:rPr>
        <w:t>е</w:t>
      </w:r>
      <w:r w:rsidRPr="00801F3B">
        <w:rPr>
          <w:color w:val="000000"/>
        </w:rPr>
        <w:t>там</w:t>
      </w:r>
      <w:r w:rsidRPr="00801F3B">
        <w:rPr>
          <w:color w:val="000000"/>
          <w:spacing w:val="-1"/>
        </w:rPr>
        <w:t xml:space="preserve"> </w:t>
      </w:r>
      <w:r w:rsidRPr="00801F3B">
        <w:rPr>
          <w:color w:val="000000"/>
        </w:rPr>
        <w:t>м</w:t>
      </w:r>
      <w:r w:rsidRPr="00801F3B">
        <w:rPr>
          <w:color w:val="000000"/>
          <w:spacing w:val="-2"/>
        </w:rPr>
        <w:t>е</w:t>
      </w:r>
      <w:r w:rsidRPr="00801F3B">
        <w:rPr>
          <w:color w:val="000000"/>
        </w:rPr>
        <w:t>диц</w:t>
      </w:r>
      <w:r w:rsidRPr="00801F3B">
        <w:rPr>
          <w:color w:val="000000"/>
          <w:spacing w:val="-1"/>
        </w:rPr>
        <w:t>ин</w:t>
      </w:r>
      <w:r w:rsidRPr="00801F3B">
        <w:rPr>
          <w:color w:val="000000"/>
        </w:rPr>
        <w:t>ско</w:t>
      </w:r>
      <w:r w:rsidRPr="00801F3B">
        <w:rPr>
          <w:color w:val="000000"/>
          <w:spacing w:val="-1"/>
        </w:rPr>
        <w:t>г</w:t>
      </w:r>
      <w:r w:rsidRPr="00801F3B">
        <w:rPr>
          <w:color w:val="000000"/>
        </w:rPr>
        <w:t xml:space="preserve">о </w:t>
      </w:r>
      <w:r w:rsidRPr="00801F3B">
        <w:rPr>
          <w:color w:val="000000"/>
          <w:spacing w:val="-1"/>
        </w:rPr>
        <w:t>н</w:t>
      </w:r>
      <w:r w:rsidRPr="00801F3B">
        <w:rPr>
          <w:color w:val="000000"/>
        </w:rPr>
        <w:t>азн</w:t>
      </w:r>
      <w:r w:rsidRPr="00801F3B">
        <w:rPr>
          <w:color w:val="000000"/>
          <w:spacing w:val="-2"/>
        </w:rPr>
        <w:t>а</w:t>
      </w:r>
      <w:r w:rsidRPr="00801F3B">
        <w:rPr>
          <w:color w:val="000000"/>
        </w:rPr>
        <w:t>че</w:t>
      </w:r>
      <w:r w:rsidRPr="00801F3B">
        <w:rPr>
          <w:color w:val="000000"/>
          <w:spacing w:val="-1"/>
        </w:rPr>
        <w:t>н</w:t>
      </w:r>
      <w:r w:rsidRPr="00801F3B">
        <w:rPr>
          <w:color w:val="000000"/>
        </w:rPr>
        <w:t>и</w:t>
      </w:r>
      <w:r w:rsidRPr="00801F3B">
        <w:rPr>
          <w:color w:val="000000"/>
          <w:spacing w:val="-1"/>
        </w:rPr>
        <w:t>я</w:t>
      </w:r>
      <w:r w:rsidRPr="00801F3B">
        <w:rPr>
          <w:color w:val="000000"/>
        </w:rPr>
        <w:t>;</w:t>
      </w:r>
    </w:p>
    <w:p w:rsidR="00E443D1" w:rsidRPr="00801F3B" w:rsidRDefault="00E443D1" w:rsidP="008B4268">
      <w:pPr>
        <w:tabs>
          <w:tab w:val="left" w:pos="2152"/>
          <w:tab w:val="left" w:pos="3233"/>
          <w:tab w:val="left" w:pos="5685"/>
          <w:tab w:val="left" w:pos="7587"/>
        </w:tabs>
        <w:ind w:left="22" w:right="-1" w:firstLine="284"/>
        <w:jc w:val="both"/>
        <w:rPr>
          <w:color w:val="000000"/>
        </w:rPr>
      </w:pPr>
      <w:r w:rsidRPr="00801F3B">
        <w:rPr>
          <w:color w:val="000000"/>
          <w:spacing w:val="1"/>
        </w:rPr>
        <w:t>по</w:t>
      </w:r>
      <w:r w:rsidRPr="00801F3B">
        <w:rPr>
          <w:color w:val="000000"/>
          <w:spacing w:val="-1"/>
        </w:rPr>
        <w:t>м</w:t>
      </w:r>
      <w:r w:rsidRPr="00801F3B">
        <w:rPr>
          <w:color w:val="000000"/>
        </w:rPr>
        <w:t>е</w:t>
      </w:r>
      <w:r w:rsidRPr="00801F3B">
        <w:rPr>
          <w:color w:val="000000"/>
          <w:spacing w:val="-1"/>
        </w:rPr>
        <w:t>щ</w:t>
      </w:r>
      <w:r w:rsidRPr="00801F3B">
        <w:rPr>
          <w:color w:val="000000"/>
          <w:spacing w:val="-2"/>
        </w:rPr>
        <w:t>е</w:t>
      </w:r>
      <w:r w:rsidRPr="00801F3B">
        <w:rPr>
          <w:color w:val="000000"/>
        </w:rPr>
        <w:t>н</w:t>
      </w:r>
      <w:r w:rsidRPr="00801F3B">
        <w:rPr>
          <w:color w:val="000000"/>
          <w:spacing w:val="1"/>
        </w:rPr>
        <w:t>и</w:t>
      </w:r>
      <w:r w:rsidRPr="00801F3B">
        <w:rPr>
          <w:color w:val="000000"/>
          <w:spacing w:val="-1"/>
        </w:rPr>
        <w:t>я</w:t>
      </w:r>
      <w:r w:rsidRPr="00801F3B">
        <w:rPr>
          <w:color w:val="000000"/>
        </w:rPr>
        <w:t>м</w:t>
      </w:r>
      <w:r w:rsidRPr="00801F3B">
        <w:rPr>
          <w:color w:val="000000"/>
          <w:spacing w:val="109"/>
        </w:rPr>
        <w:t xml:space="preserve"> </w:t>
      </w:r>
      <w:r w:rsidRPr="00801F3B">
        <w:rPr>
          <w:color w:val="000000"/>
          <w:spacing w:val="1"/>
        </w:rPr>
        <w:t>д</w:t>
      </w:r>
      <w:r w:rsidRPr="00801F3B">
        <w:rPr>
          <w:color w:val="000000"/>
        </w:rPr>
        <w:t>ля</w:t>
      </w:r>
      <w:r w:rsidRPr="00801F3B">
        <w:rPr>
          <w:color w:val="000000"/>
          <w:spacing w:val="109"/>
        </w:rPr>
        <w:t xml:space="preserve"> </w:t>
      </w:r>
      <w:r w:rsidRPr="00801F3B">
        <w:rPr>
          <w:color w:val="000000"/>
          <w:spacing w:val="1"/>
        </w:rPr>
        <w:t>пи</w:t>
      </w:r>
      <w:r w:rsidRPr="00801F3B">
        <w:rPr>
          <w:color w:val="000000"/>
        </w:rPr>
        <w:t>т</w:t>
      </w:r>
      <w:r w:rsidRPr="00801F3B">
        <w:rPr>
          <w:color w:val="000000"/>
          <w:spacing w:val="-2"/>
        </w:rPr>
        <w:t>а</w:t>
      </w:r>
      <w:r w:rsidRPr="00801F3B">
        <w:rPr>
          <w:color w:val="000000"/>
        </w:rPr>
        <w:t>ния</w:t>
      </w:r>
      <w:r w:rsidRPr="00801F3B">
        <w:rPr>
          <w:color w:val="000000"/>
          <w:spacing w:val="109"/>
        </w:rPr>
        <w:t xml:space="preserve"> </w:t>
      </w:r>
      <w:r w:rsidRPr="00801F3B">
        <w:rPr>
          <w:color w:val="000000"/>
          <w:spacing w:val="1"/>
        </w:rPr>
        <w:t>об</w:t>
      </w:r>
      <w:r w:rsidRPr="00801F3B">
        <w:rPr>
          <w:color w:val="000000"/>
          <w:spacing w:val="-2"/>
        </w:rPr>
        <w:t>у</w:t>
      </w:r>
      <w:r w:rsidRPr="00801F3B">
        <w:rPr>
          <w:color w:val="000000"/>
        </w:rPr>
        <w:t>ча</w:t>
      </w:r>
      <w:r w:rsidRPr="00801F3B">
        <w:rPr>
          <w:color w:val="000000"/>
          <w:spacing w:val="-1"/>
        </w:rPr>
        <w:t>ю</w:t>
      </w:r>
      <w:r w:rsidRPr="00801F3B">
        <w:rPr>
          <w:color w:val="000000"/>
        </w:rPr>
        <w:t>щ</w:t>
      </w:r>
      <w:r w:rsidRPr="00801F3B">
        <w:rPr>
          <w:color w:val="000000"/>
          <w:spacing w:val="-2"/>
        </w:rPr>
        <w:t>и</w:t>
      </w:r>
      <w:r w:rsidRPr="00801F3B">
        <w:rPr>
          <w:color w:val="000000"/>
          <w:spacing w:val="1"/>
        </w:rPr>
        <w:t>х</w:t>
      </w:r>
      <w:r w:rsidRPr="00801F3B">
        <w:rPr>
          <w:color w:val="000000"/>
        </w:rPr>
        <w:t>ся,</w:t>
      </w:r>
      <w:r>
        <w:rPr>
          <w:color w:val="000000"/>
          <w:spacing w:val="109"/>
        </w:rPr>
        <w:t xml:space="preserve"> </w:t>
      </w:r>
      <w:r w:rsidRPr="00801F3B">
        <w:rPr>
          <w:color w:val="000000"/>
        </w:rPr>
        <w:t>а</w:t>
      </w:r>
      <w:r w:rsidRPr="00801F3B">
        <w:rPr>
          <w:color w:val="000000"/>
          <w:spacing w:val="112"/>
        </w:rPr>
        <w:t xml:space="preserve"> </w:t>
      </w:r>
      <w:r w:rsidRPr="00801F3B">
        <w:rPr>
          <w:color w:val="000000"/>
        </w:rPr>
        <w:t>та</w:t>
      </w:r>
      <w:r w:rsidRPr="00801F3B">
        <w:rPr>
          <w:color w:val="000000"/>
          <w:spacing w:val="-1"/>
        </w:rPr>
        <w:t>к</w:t>
      </w:r>
      <w:r w:rsidRPr="00801F3B">
        <w:rPr>
          <w:color w:val="000000"/>
        </w:rPr>
        <w:t>же</w:t>
      </w:r>
      <w:r w:rsidRPr="00801F3B">
        <w:rPr>
          <w:color w:val="000000"/>
          <w:spacing w:val="109"/>
        </w:rPr>
        <w:t xml:space="preserve"> </w:t>
      </w:r>
      <w:r w:rsidRPr="00801F3B">
        <w:rPr>
          <w:color w:val="000000"/>
          <w:spacing w:val="1"/>
        </w:rPr>
        <w:t>д</w:t>
      </w:r>
      <w:r w:rsidRPr="00801F3B">
        <w:rPr>
          <w:color w:val="000000"/>
        </w:rPr>
        <w:t>ля</w:t>
      </w:r>
      <w:r w:rsidRPr="00801F3B">
        <w:rPr>
          <w:color w:val="000000"/>
          <w:spacing w:val="109"/>
        </w:rPr>
        <w:t xml:space="preserve"> </w:t>
      </w:r>
      <w:r w:rsidRPr="00801F3B">
        <w:rPr>
          <w:color w:val="000000"/>
          <w:spacing w:val="2"/>
        </w:rPr>
        <w:t>х</w:t>
      </w:r>
      <w:r w:rsidRPr="00801F3B">
        <w:rPr>
          <w:color w:val="000000"/>
          <w:spacing w:val="-1"/>
        </w:rPr>
        <w:t>р</w:t>
      </w:r>
      <w:r w:rsidRPr="00801F3B">
        <w:rPr>
          <w:color w:val="000000"/>
        </w:rPr>
        <w:t>а</w:t>
      </w:r>
      <w:r w:rsidRPr="00801F3B">
        <w:rPr>
          <w:color w:val="000000"/>
          <w:spacing w:val="1"/>
        </w:rPr>
        <w:t>н</w:t>
      </w:r>
      <w:r w:rsidRPr="00801F3B">
        <w:rPr>
          <w:color w:val="000000"/>
          <w:spacing w:val="-2"/>
        </w:rPr>
        <w:t>е</w:t>
      </w:r>
      <w:r w:rsidRPr="00801F3B">
        <w:rPr>
          <w:color w:val="000000"/>
        </w:rPr>
        <w:t>ния</w:t>
      </w:r>
      <w:r w:rsidRPr="00801F3B">
        <w:rPr>
          <w:color w:val="000000"/>
          <w:spacing w:val="106"/>
        </w:rPr>
        <w:t xml:space="preserve"> </w:t>
      </w:r>
      <w:r w:rsidRPr="00801F3B">
        <w:rPr>
          <w:color w:val="000000"/>
        </w:rPr>
        <w:t>и при</w:t>
      </w:r>
      <w:r w:rsidRPr="00801F3B">
        <w:rPr>
          <w:color w:val="000000"/>
          <w:spacing w:val="-1"/>
        </w:rPr>
        <w:t>г</w:t>
      </w:r>
      <w:r w:rsidRPr="00801F3B">
        <w:rPr>
          <w:color w:val="000000"/>
        </w:rPr>
        <w:t>от</w:t>
      </w:r>
      <w:r w:rsidRPr="00801F3B">
        <w:rPr>
          <w:color w:val="000000"/>
          <w:spacing w:val="1"/>
        </w:rPr>
        <w:t>о</w:t>
      </w:r>
      <w:r w:rsidRPr="00801F3B">
        <w:rPr>
          <w:color w:val="000000"/>
        </w:rPr>
        <w:t>в</w:t>
      </w:r>
      <w:r w:rsidRPr="00801F3B">
        <w:rPr>
          <w:color w:val="000000"/>
          <w:spacing w:val="-1"/>
        </w:rPr>
        <w:t>л</w:t>
      </w:r>
      <w:r w:rsidRPr="00801F3B">
        <w:rPr>
          <w:color w:val="000000"/>
          <w:spacing w:val="-2"/>
        </w:rPr>
        <w:t>е</w:t>
      </w:r>
      <w:r w:rsidRPr="00801F3B">
        <w:rPr>
          <w:color w:val="000000"/>
        </w:rPr>
        <w:t>н</w:t>
      </w:r>
      <w:r w:rsidRPr="00801F3B">
        <w:rPr>
          <w:color w:val="000000"/>
          <w:spacing w:val="-1"/>
        </w:rPr>
        <w:t>и</w:t>
      </w:r>
      <w:r>
        <w:rPr>
          <w:color w:val="000000"/>
        </w:rPr>
        <w:t xml:space="preserve">я </w:t>
      </w:r>
      <w:r w:rsidRPr="00801F3B">
        <w:rPr>
          <w:color w:val="000000"/>
          <w:spacing w:val="-1"/>
        </w:rPr>
        <w:t>пищ</w:t>
      </w:r>
      <w:r>
        <w:rPr>
          <w:color w:val="000000"/>
        </w:rPr>
        <w:t xml:space="preserve">и, </w:t>
      </w:r>
      <w:r w:rsidRPr="00801F3B">
        <w:rPr>
          <w:color w:val="000000"/>
          <w:spacing w:val="-1"/>
        </w:rPr>
        <w:t>о</w:t>
      </w:r>
      <w:r w:rsidRPr="00801F3B">
        <w:rPr>
          <w:color w:val="000000"/>
        </w:rPr>
        <w:t>б</w:t>
      </w:r>
      <w:r w:rsidRPr="00801F3B">
        <w:rPr>
          <w:color w:val="000000"/>
          <w:spacing w:val="1"/>
        </w:rPr>
        <w:t>е</w:t>
      </w:r>
      <w:r w:rsidRPr="00801F3B">
        <w:rPr>
          <w:color w:val="000000"/>
          <w:spacing w:val="-2"/>
        </w:rPr>
        <w:t>с</w:t>
      </w:r>
      <w:r w:rsidRPr="00801F3B">
        <w:rPr>
          <w:color w:val="000000"/>
        </w:rPr>
        <w:t>п</w:t>
      </w:r>
      <w:r w:rsidRPr="00801F3B">
        <w:rPr>
          <w:color w:val="000000"/>
          <w:spacing w:val="-1"/>
        </w:rPr>
        <w:t>е</w:t>
      </w:r>
      <w:r w:rsidRPr="00801F3B">
        <w:rPr>
          <w:color w:val="000000"/>
        </w:rPr>
        <w:t>чива</w:t>
      </w:r>
      <w:r w:rsidRPr="00801F3B">
        <w:rPr>
          <w:color w:val="000000"/>
          <w:spacing w:val="-3"/>
        </w:rPr>
        <w:t>ю</w:t>
      </w:r>
      <w:r>
        <w:rPr>
          <w:color w:val="000000"/>
        </w:rPr>
        <w:t xml:space="preserve">щим </w:t>
      </w:r>
      <w:r w:rsidRPr="00801F3B">
        <w:rPr>
          <w:color w:val="000000"/>
          <w:spacing w:val="-2"/>
        </w:rPr>
        <w:t>в</w:t>
      </w:r>
      <w:r w:rsidRPr="00801F3B">
        <w:rPr>
          <w:color w:val="000000"/>
        </w:rPr>
        <w:t>озм</w:t>
      </w:r>
      <w:r w:rsidRPr="00801F3B">
        <w:rPr>
          <w:color w:val="000000"/>
          <w:spacing w:val="-1"/>
        </w:rPr>
        <w:t>о</w:t>
      </w:r>
      <w:r w:rsidRPr="00801F3B">
        <w:rPr>
          <w:color w:val="000000"/>
        </w:rPr>
        <w:t>ж</w:t>
      </w:r>
      <w:r w:rsidRPr="00801F3B">
        <w:rPr>
          <w:color w:val="000000"/>
          <w:spacing w:val="-1"/>
        </w:rPr>
        <w:t>н</w:t>
      </w:r>
      <w:r>
        <w:rPr>
          <w:color w:val="000000"/>
        </w:rPr>
        <w:t xml:space="preserve">ость </w:t>
      </w:r>
      <w:r w:rsidRPr="00801F3B">
        <w:rPr>
          <w:color w:val="000000"/>
          <w:spacing w:val="1"/>
        </w:rPr>
        <w:t>о</w:t>
      </w:r>
      <w:r w:rsidRPr="00801F3B">
        <w:rPr>
          <w:color w:val="000000"/>
        </w:rPr>
        <w:t>рга</w:t>
      </w:r>
      <w:r w:rsidRPr="00801F3B">
        <w:rPr>
          <w:color w:val="000000"/>
          <w:spacing w:val="-2"/>
        </w:rPr>
        <w:t>н</w:t>
      </w:r>
      <w:r w:rsidRPr="00801F3B">
        <w:rPr>
          <w:color w:val="000000"/>
        </w:rPr>
        <w:t>из</w:t>
      </w:r>
      <w:r w:rsidRPr="00801F3B">
        <w:rPr>
          <w:color w:val="000000"/>
          <w:spacing w:val="-2"/>
        </w:rPr>
        <w:t>а</w:t>
      </w:r>
      <w:r w:rsidRPr="00801F3B">
        <w:rPr>
          <w:color w:val="000000"/>
        </w:rPr>
        <w:t>ции качеств</w:t>
      </w:r>
      <w:r w:rsidRPr="00801F3B">
        <w:rPr>
          <w:color w:val="000000"/>
          <w:spacing w:val="-2"/>
        </w:rPr>
        <w:t>е</w:t>
      </w:r>
      <w:r w:rsidRPr="00801F3B">
        <w:rPr>
          <w:color w:val="000000"/>
          <w:spacing w:val="-1"/>
        </w:rPr>
        <w:t>н</w:t>
      </w:r>
      <w:r w:rsidRPr="00801F3B">
        <w:rPr>
          <w:color w:val="000000"/>
        </w:rPr>
        <w:t>н</w:t>
      </w:r>
      <w:r w:rsidRPr="00801F3B">
        <w:rPr>
          <w:color w:val="000000"/>
          <w:spacing w:val="1"/>
        </w:rPr>
        <w:t>о</w:t>
      </w:r>
      <w:r w:rsidRPr="00801F3B">
        <w:rPr>
          <w:color w:val="000000"/>
          <w:spacing w:val="-1"/>
        </w:rPr>
        <w:t>г</w:t>
      </w:r>
      <w:r w:rsidRPr="00801F3B">
        <w:rPr>
          <w:color w:val="000000"/>
        </w:rPr>
        <w:t xml:space="preserve">о </w:t>
      </w:r>
      <w:r w:rsidRPr="00801F3B">
        <w:rPr>
          <w:color w:val="000000"/>
          <w:spacing w:val="-2"/>
        </w:rPr>
        <w:t>г</w:t>
      </w:r>
      <w:r w:rsidRPr="00801F3B">
        <w:rPr>
          <w:color w:val="000000"/>
        </w:rPr>
        <w:t>ор</w:t>
      </w:r>
      <w:r w:rsidRPr="00801F3B">
        <w:rPr>
          <w:color w:val="000000"/>
          <w:spacing w:val="-2"/>
        </w:rPr>
        <w:t>я</w:t>
      </w:r>
      <w:r w:rsidRPr="00801F3B">
        <w:rPr>
          <w:color w:val="000000"/>
        </w:rPr>
        <w:t>чего</w:t>
      </w:r>
      <w:r w:rsidRPr="00801F3B">
        <w:rPr>
          <w:color w:val="000000"/>
          <w:spacing w:val="-2"/>
        </w:rPr>
        <w:t xml:space="preserve"> </w:t>
      </w:r>
      <w:r w:rsidRPr="00801F3B">
        <w:rPr>
          <w:color w:val="000000"/>
        </w:rPr>
        <w:t>п</w:t>
      </w:r>
      <w:r w:rsidRPr="00801F3B">
        <w:rPr>
          <w:color w:val="000000"/>
          <w:spacing w:val="1"/>
        </w:rPr>
        <w:t>и</w:t>
      </w:r>
      <w:r w:rsidRPr="00801F3B">
        <w:rPr>
          <w:color w:val="000000"/>
        </w:rPr>
        <w:t>та</w:t>
      </w:r>
      <w:r w:rsidRPr="00801F3B">
        <w:rPr>
          <w:color w:val="000000"/>
          <w:spacing w:val="-2"/>
        </w:rPr>
        <w:t>н</w:t>
      </w:r>
      <w:r w:rsidRPr="00801F3B">
        <w:rPr>
          <w:color w:val="000000"/>
        </w:rPr>
        <w:t>и</w:t>
      </w:r>
      <w:r w:rsidRPr="00801F3B">
        <w:rPr>
          <w:color w:val="000000"/>
          <w:spacing w:val="-1"/>
        </w:rPr>
        <w:t>я</w:t>
      </w:r>
      <w:r w:rsidRPr="00801F3B">
        <w:rPr>
          <w:color w:val="000000"/>
        </w:rPr>
        <w:t>;</w:t>
      </w:r>
    </w:p>
    <w:p w:rsidR="00E443D1" w:rsidRPr="00801F3B" w:rsidRDefault="00E443D1" w:rsidP="008B4268">
      <w:pPr>
        <w:ind w:left="22" w:right="-1" w:firstLine="284"/>
        <w:jc w:val="both"/>
        <w:rPr>
          <w:color w:val="000000"/>
        </w:rPr>
      </w:pPr>
      <w:r w:rsidRPr="00801F3B">
        <w:rPr>
          <w:color w:val="000000"/>
        </w:rPr>
        <w:t>т</w:t>
      </w:r>
      <w:r w:rsidRPr="00801F3B">
        <w:rPr>
          <w:color w:val="000000"/>
          <w:spacing w:val="-3"/>
        </w:rPr>
        <w:t>у</w:t>
      </w:r>
      <w:r w:rsidRPr="00801F3B">
        <w:rPr>
          <w:color w:val="000000"/>
        </w:rPr>
        <w:t>а</w:t>
      </w:r>
      <w:r w:rsidRPr="00801F3B">
        <w:rPr>
          <w:color w:val="000000"/>
          <w:spacing w:val="-1"/>
        </w:rPr>
        <w:t>л</w:t>
      </w:r>
      <w:r w:rsidRPr="00801F3B">
        <w:rPr>
          <w:color w:val="000000"/>
        </w:rPr>
        <w:t>етам,</w:t>
      </w:r>
      <w:r w:rsidRPr="00801F3B">
        <w:rPr>
          <w:color w:val="000000"/>
          <w:spacing w:val="-2"/>
        </w:rPr>
        <w:t xml:space="preserve"> </w:t>
      </w:r>
      <w:r w:rsidRPr="00801F3B">
        <w:rPr>
          <w:color w:val="000000"/>
        </w:rPr>
        <w:t>ко</w:t>
      </w:r>
      <w:r w:rsidRPr="00801F3B">
        <w:rPr>
          <w:color w:val="000000"/>
          <w:spacing w:val="1"/>
        </w:rPr>
        <w:t>р</w:t>
      </w:r>
      <w:r w:rsidRPr="00801F3B">
        <w:rPr>
          <w:color w:val="000000"/>
        </w:rPr>
        <w:t>идор</w:t>
      </w:r>
      <w:r w:rsidRPr="00801F3B">
        <w:rPr>
          <w:color w:val="000000"/>
          <w:spacing w:val="-1"/>
        </w:rPr>
        <w:t>а</w:t>
      </w:r>
      <w:r w:rsidRPr="00801F3B">
        <w:rPr>
          <w:color w:val="000000"/>
        </w:rPr>
        <w:t>м</w:t>
      </w:r>
      <w:r w:rsidRPr="00801F3B">
        <w:rPr>
          <w:color w:val="000000"/>
          <w:spacing w:val="-2"/>
        </w:rPr>
        <w:t xml:space="preserve"> </w:t>
      </w:r>
      <w:r w:rsidRPr="00801F3B">
        <w:rPr>
          <w:color w:val="000000"/>
        </w:rPr>
        <w:t>и</w:t>
      </w:r>
      <w:r w:rsidRPr="00801F3B">
        <w:rPr>
          <w:color w:val="000000"/>
          <w:spacing w:val="-1"/>
        </w:rPr>
        <w:t xml:space="preserve"> д</w:t>
      </w:r>
      <w:r w:rsidRPr="00801F3B">
        <w:rPr>
          <w:color w:val="000000"/>
        </w:rPr>
        <w:t>р</w:t>
      </w:r>
      <w:r w:rsidRPr="00801F3B">
        <w:rPr>
          <w:color w:val="000000"/>
          <w:spacing w:val="-2"/>
        </w:rPr>
        <w:t>у</w:t>
      </w:r>
      <w:r w:rsidRPr="00801F3B">
        <w:rPr>
          <w:color w:val="000000"/>
        </w:rPr>
        <w:t>гим</w:t>
      </w:r>
      <w:r w:rsidRPr="00801F3B">
        <w:rPr>
          <w:color w:val="000000"/>
          <w:spacing w:val="-1"/>
        </w:rPr>
        <w:t xml:space="preserve"> </w:t>
      </w:r>
      <w:r w:rsidRPr="00801F3B">
        <w:rPr>
          <w:color w:val="000000"/>
        </w:rPr>
        <w:t>п</w:t>
      </w:r>
      <w:r w:rsidRPr="00801F3B">
        <w:rPr>
          <w:color w:val="000000"/>
          <w:spacing w:val="1"/>
        </w:rPr>
        <w:t>о</w:t>
      </w:r>
      <w:r w:rsidRPr="00801F3B">
        <w:rPr>
          <w:color w:val="000000"/>
          <w:spacing w:val="-2"/>
        </w:rPr>
        <w:t>м</w:t>
      </w:r>
      <w:r w:rsidRPr="00801F3B">
        <w:rPr>
          <w:color w:val="000000"/>
        </w:rPr>
        <w:t>ещ</w:t>
      </w:r>
      <w:r w:rsidRPr="00801F3B">
        <w:rPr>
          <w:color w:val="000000"/>
          <w:spacing w:val="-2"/>
        </w:rPr>
        <w:t>е</w:t>
      </w:r>
      <w:r w:rsidRPr="00801F3B">
        <w:rPr>
          <w:color w:val="000000"/>
        </w:rPr>
        <w:t>н</w:t>
      </w:r>
      <w:r w:rsidRPr="00801F3B">
        <w:rPr>
          <w:color w:val="000000"/>
          <w:spacing w:val="1"/>
        </w:rPr>
        <w:t>и</w:t>
      </w:r>
      <w:r w:rsidRPr="00801F3B">
        <w:rPr>
          <w:color w:val="000000"/>
          <w:spacing w:val="-1"/>
        </w:rPr>
        <w:t>я</w:t>
      </w:r>
      <w:r w:rsidRPr="00801F3B">
        <w:rPr>
          <w:color w:val="000000"/>
        </w:rPr>
        <w:t>м.</w:t>
      </w:r>
    </w:p>
    <w:p w:rsidR="00E443D1" w:rsidRPr="00801F3B" w:rsidRDefault="00E443D1" w:rsidP="008B4268">
      <w:pPr>
        <w:ind w:left="22" w:right="-1" w:firstLine="284"/>
        <w:jc w:val="both"/>
        <w:rPr>
          <w:color w:val="000000"/>
        </w:rPr>
      </w:pPr>
      <w:r w:rsidRPr="00801F3B">
        <w:rPr>
          <w:color w:val="000000"/>
          <w:spacing w:val="-1"/>
        </w:rPr>
        <w:t>О</w:t>
      </w:r>
      <w:r w:rsidRPr="00801F3B">
        <w:rPr>
          <w:color w:val="000000"/>
          <w:spacing w:val="1"/>
        </w:rPr>
        <w:t>р</w:t>
      </w:r>
      <w:r w:rsidRPr="00801F3B">
        <w:rPr>
          <w:color w:val="000000"/>
        </w:rPr>
        <w:t>га</w:t>
      </w:r>
      <w:r w:rsidRPr="00801F3B">
        <w:rPr>
          <w:color w:val="000000"/>
          <w:spacing w:val="1"/>
        </w:rPr>
        <w:t>ни</w:t>
      </w:r>
      <w:r w:rsidRPr="00801F3B">
        <w:rPr>
          <w:color w:val="000000"/>
        </w:rPr>
        <w:t>за</w:t>
      </w:r>
      <w:r w:rsidRPr="00801F3B">
        <w:rPr>
          <w:color w:val="000000"/>
          <w:spacing w:val="-1"/>
        </w:rPr>
        <w:t>ц</w:t>
      </w:r>
      <w:r w:rsidRPr="00801F3B">
        <w:rPr>
          <w:color w:val="000000"/>
        </w:rPr>
        <w:t>ия</w:t>
      </w:r>
      <w:r w:rsidRPr="00801F3B">
        <w:rPr>
          <w:color w:val="000000"/>
          <w:spacing w:val="165"/>
        </w:rPr>
        <w:t xml:space="preserve"> </w:t>
      </w:r>
      <w:r w:rsidRPr="00801F3B">
        <w:rPr>
          <w:color w:val="000000"/>
        </w:rPr>
        <w:t>обе</w:t>
      </w:r>
      <w:r w:rsidRPr="00801F3B">
        <w:rPr>
          <w:color w:val="000000"/>
          <w:spacing w:val="-1"/>
        </w:rPr>
        <w:t>с</w:t>
      </w:r>
      <w:r w:rsidRPr="00801F3B">
        <w:rPr>
          <w:color w:val="000000"/>
        </w:rPr>
        <w:t>пе</w:t>
      </w:r>
      <w:r w:rsidRPr="00801F3B">
        <w:rPr>
          <w:color w:val="000000"/>
          <w:spacing w:val="-1"/>
        </w:rPr>
        <w:t>ч</w:t>
      </w:r>
      <w:r w:rsidRPr="00801F3B">
        <w:rPr>
          <w:color w:val="000000"/>
        </w:rPr>
        <w:t>ивает</w:t>
      </w:r>
      <w:r w:rsidRPr="00801F3B">
        <w:rPr>
          <w:color w:val="000000"/>
          <w:spacing w:val="164"/>
        </w:rPr>
        <w:t xml:space="preserve"> </w:t>
      </w:r>
      <w:r w:rsidRPr="00801F3B">
        <w:rPr>
          <w:color w:val="000000"/>
          <w:spacing w:val="1"/>
        </w:rPr>
        <w:t>о</w:t>
      </w:r>
      <w:r w:rsidRPr="00801F3B">
        <w:rPr>
          <w:color w:val="000000"/>
          <w:spacing w:val="-1"/>
        </w:rPr>
        <w:t>т</w:t>
      </w:r>
      <w:r w:rsidRPr="00801F3B">
        <w:rPr>
          <w:color w:val="000000"/>
        </w:rPr>
        <w:t>де</w:t>
      </w:r>
      <w:r w:rsidRPr="00801F3B">
        <w:rPr>
          <w:color w:val="000000"/>
          <w:spacing w:val="-3"/>
        </w:rPr>
        <w:t>л</w:t>
      </w:r>
      <w:r w:rsidRPr="00801F3B">
        <w:rPr>
          <w:color w:val="000000"/>
        </w:rPr>
        <w:t>ьные</w:t>
      </w:r>
      <w:r w:rsidRPr="00801F3B">
        <w:rPr>
          <w:color w:val="000000"/>
          <w:spacing w:val="166"/>
        </w:rPr>
        <w:t xml:space="preserve"> </w:t>
      </w:r>
      <w:r w:rsidRPr="00801F3B">
        <w:rPr>
          <w:color w:val="000000"/>
        </w:rPr>
        <w:t>с</w:t>
      </w:r>
      <w:r w:rsidRPr="00801F3B">
        <w:rPr>
          <w:color w:val="000000"/>
          <w:spacing w:val="-1"/>
        </w:rPr>
        <w:t>п</w:t>
      </w:r>
      <w:r w:rsidRPr="00801F3B">
        <w:rPr>
          <w:color w:val="000000"/>
        </w:rPr>
        <w:t>е</w:t>
      </w:r>
      <w:r w:rsidRPr="00801F3B">
        <w:rPr>
          <w:color w:val="000000"/>
          <w:spacing w:val="-1"/>
        </w:rPr>
        <w:t>ц</w:t>
      </w:r>
      <w:r w:rsidRPr="00801F3B">
        <w:rPr>
          <w:color w:val="000000"/>
        </w:rPr>
        <w:t>иал</w:t>
      </w:r>
      <w:r w:rsidRPr="00801F3B">
        <w:rPr>
          <w:color w:val="000000"/>
          <w:spacing w:val="-1"/>
        </w:rPr>
        <w:t>ьн</w:t>
      </w:r>
      <w:r w:rsidRPr="00801F3B">
        <w:rPr>
          <w:color w:val="000000"/>
        </w:rPr>
        <w:t>о</w:t>
      </w:r>
      <w:r w:rsidRPr="00801F3B">
        <w:rPr>
          <w:color w:val="000000"/>
          <w:spacing w:val="165"/>
        </w:rPr>
        <w:t xml:space="preserve"> </w:t>
      </w:r>
      <w:r w:rsidRPr="00801F3B">
        <w:rPr>
          <w:color w:val="000000"/>
          <w:spacing w:val="1"/>
        </w:rPr>
        <w:t>о</w:t>
      </w:r>
      <w:r w:rsidRPr="00801F3B">
        <w:rPr>
          <w:color w:val="000000"/>
        </w:rPr>
        <w:t>б</w:t>
      </w:r>
      <w:r w:rsidRPr="00801F3B">
        <w:rPr>
          <w:color w:val="000000"/>
          <w:spacing w:val="-1"/>
        </w:rPr>
        <w:t>о</w:t>
      </w:r>
      <w:r w:rsidRPr="00801F3B">
        <w:rPr>
          <w:color w:val="000000"/>
        </w:rPr>
        <w:t>р</w:t>
      </w:r>
      <w:r w:rsidRPr="00801F3B">
        <w:rPr>
          <w:color w:val="000000"/>
          <w:spacing w:val="-3"/>
        </w:rPr>
        <w:t>у</w:t>
      </w:r>
      <w:r w:rsidRPr="00801F3B">
        <w:rPr>
          <w:color w:val="000000"/>
        </w:rPr>
        <w:t>д</w:t>
      </w:r>
      <w:r w:rsidRPr="00801F3B">
        <w:rPr>
          <w:color w:val="000000"/>
          <w:spacing w:val="1"/>
        </w:rPr>
        <w:t>о</w:t>
      </w:r>
      <w:r w:rsidRPr="00801F3B">
        <w:rPr>
          <w:color w:val="000000"/>
        </w:rPr>
        <w:t>ванн</w:t>
      </w:r>
      <w:r w:rsidRPr="00801F3B">
        <w:rPr>
          <w:color w:val="000000"/>
          <w:spacing w:val="-1"/>
        </w:rPr>
        <w:t>ы</w:t>
      </w:r>
      <w:r w:rsidRPr="00801F3B">
        <w:rPr>
          <w:color w:val="000000"/>
        </w:rPr>
        <w:t>е п</w:t>
      </w:r>
      <w:r w:rsidRPr="00801F3B">
        <w:rPr>
          <w:color w:val="000000"/>
          <w:spacing w:val="2"/>
        </w:rPr>
        <w:t>о</w:t>
      </w:r>
      <w:r w:rsidRPr="00801F3B">
        <w:rPr>
          <w:color w:val="000000"/>
          <w:spacing w:val="-2"/>
        </w:rPr>
        <w:t>м</w:t>
      </w:r>
      <w:r w:rsidRPr="00801F3B">
        <w:rPr>
          <w:color w:val="000000"/>
        </w:rPr>
        <w:t>ещ</w:t>
      </w:r>
      <w:r w:rsidRPr="00801F3B">
        <w:rPr>
          <w:color w:val="000000"/>
          <w:spacing w:val="-2"/>
        </w:rPr>
        <w:t>е</w:t>
      </w:r>
      <w:r w:rsidRPr="00801F3B">
        <w:rPr>
          <w:color w:val="000000"/>
        </w:rPr>
        <w:t>ния</w:t>
      </w:r>
      <w:r w:rsidRPr="00801F3B">
        <w:rPr>
          <w:color w:val="000000"/>
          <w:spacing w:val="33"/>
        </w:rPr>
        <w:t xml:space="preserve"> </w:t>
      </w:r>
      <w:r w:rsidRPr="00801F3B">
        <w:rPr>
          <w:color w:val="000000"/>
          <w:spacing w:val="1"/>
        </w:rPr>
        <w:t>д</w:t>
      </w:r>
      <w:r w:rsidRPr="00801F3B">
        <w:rPr>
          <w:color w:val="000000"/>
        </w:rPr>
        <w:t>ля</w:t>
      </w:r>
      <w:r w:rsidRPr="00801F3B">
        <w:rPr>
          <w:color w:val="000000"/>
          <w:spacing w:val="32"/>
        </w:rPr>
        <w:t xml:space="preserve"> </w:t>
      </w:r>
      <w:r w:rsidRPr="00801F3B">
        <w:rPr>
          <w:color w:val="000000"/>
          <w:spacing w:val="1"/>
        </w:rPr>
        <w:t>р</w:t>
      </w:r>
      <w:r w:rsidRPr="00801F3B">
        <w:rPr>
          <w:color w:val="000000"/>
        </w:rPr>
        <w:t>е</w:t>
      </w:r>
      <w:r w:rsidRPr="00801F3B">
        <w:rPr>
          <w:color w:val="000000"/>
          <w:spacing w:val="-1"/>
        </w:rPr>
        <w:t>ал</w:t>
      </w:r>
      <w:r w:rsidRPr="00801F3B">
        <w:rPr>
          <w:color w:val="000000"/>
        </w:rPr>
        <w:t>иза</w:t>
      </w:r>
      <w:r w:rsidRPr="00801F3B">
        <w:rPr>
          <w:color w:val="000000"/>
          <w:spacing w:val="-1"/>
        </w:rPr>
        <w:t>ц</w:t>
      </w:r>
      <w:r w:rsidRPr="00801F3B">
        <w:rPr>
          <w:color w:val="000000"/>
        </w:rPr>
        <w:t>ии</w:t>
      </w:r>
      <w:r w:rsidRPr="00801F3B">
        <w:rPr>
          <w:color w:val="000000"/>
          <w:spacing w:val="33"/>
        </w:rPr>
        <w:t xml:space="preserve"> </w:t>
      </w:r>
      <w:r w:rsidRPr="00801F3B">
        <w:rPr>
          <w:color w:val="000000"/>
          <w:spacing w:val="1"/>
        </w:rPr>
        <w:t>к</w:t>
      </w:r>
      <w:r w:rsidRPr="00801F3B">
        <w:rPr>
          <w:color w:val="000000"/>
          <w:spacing w:val="-3"/>
        </w:rPr>
        <w:t>у</w:t>
      </w:r>
      <w:r w:rsidRPr="00801F3B">
        <w:rPr>
          <w:color w:val="000000"/>
        </w:rPr>
        <w:t>рс</w:t>
      </w:r>
      <w:r w:rsidRPr="00801F3B">
        <w:rPr>
          <w:color w:val="000000"/>
          <w:spacing w:val="1"/>
        </w:rPr>
        <w:t>о</w:t>
      </w:r>
      <w:r w:rsidRPr="00801F3B">
        <w:rPr>
          <w:color w:val="000000"/>
        </w:rPr>
        <w:t>в</w:t>
      </w:r>
      <w:r w:rsidRPr="00801F3B">
        <w:rPr>
          <w:color w:val="000000"/>
          <w:spacing w:val="35"/>
        </w:rPr>
        <w:t xml:space="preserve"> </w:t>
      </w:r>
      <w:r w:rsidRPr="00801F3B">
        <w:rPr>
          <w:color w:val="000000"/>
          <w:spacing w:val="-1"/>
        </w:rPr>
        <w:t>к</w:t>
      </w:r>
      <w:r w:rsidRPr="00801F3B">
        <w:rPr>
          <w:color w:val="000000"/>
        </w:rPr>
        <w:t>орре</w:t>
      </w:r>
      <w:r w:rsidRPr="00801F3B">
        <w:rPr>
          <w:color w:val="000000"/>
          <w:spacing w:val="-1"/>
        </w:rPr>
        <w:t>к</w:t>
      </w:r>
      <w:r w:rsidRPr="00801F3B">
        <w:rPr>
          <w:color w:val="000000"/>
        </w:rPr>
        <w:t>ц</w:t>
      </w:r>
      <w:r w:rsidRPr="00801F3B">
        <w:rPr>
          <w:color w:val="000000"/>
          <w:spacing w:val="-1"/>
        </w:rPr>
        <w:t>ио</w:t>
      </w:r>
      <w:r w:rsidRPr="00801F3B">
        <w:rPr>
          <w:color w:val="000000"/>
        </w:rPr>
        <w:t>н</w:t>
      </w:r>
      <w:r w:rsidRPr="00801F3B">
        <w:rPr>
          <w:color w:val="000000"/>
          <w:spacing w:val="-1"/>
        </w:rPr>
        <w:t>н</w:t>
      </w:r>
      <w:r w:rsidRPr="00801F3B">
        <w:rPr>
          <w:color w:val="000000"/>
          <w:spacing w:val="5"/>
        </w:rPr>
        <w:t>о</w:t>
      </w:r>
      <w:r w:rsidRPr="00801F3B">
        <w:rPr>
          <w:color w:val="000000"/>
          <w:spacing w:val="-1"/>
        </w:rPr>
        <w:t>-</w:t>
      </w:r>
      <w:r w:rsidRPr="00801F3B">
        <w:rPr>
          <w:color w:val="000000"/>
        </w:rPr>
        <w:t>развив</w:t>
      </w:r>
      <w:r w:rsidRPr="00801F3B">
        <w:rPr>
          <w:color w:val="000000"/>
          <w:spacing w:val="-2"/>
        </w:rPr>
        <w:t>а</w:t>
      </w:r>
      <w:r w:rsidRPr="00801F3B">
        <w:rPr>
          <w:color w:val="000000"/>
          <w:spacing w:val="-1"/>
        </w:rPr>
        <w:t>ю</w:t>
      </w:r>
      <w:r w:rsidRPr="00801F3B">
        <w:rPr>
          <w:color w:val="000000"/>
        </w:rPr>
        <w:t>щей</w:t>
      </w:r>
      <w:r w:rsidRPr="00801F3B">
        <w:rPr>
          <w:color w:val="000000"/>
          <w:spacing w:val="33"/>
        </w:rPr>
        <w:t xml:space="preserve"> </w:t>
      </w:r>
      <w:r w:rsidRPr="00801F3B">
        <w:rPr>
          <w:color w:val="000000"/>
          <w:spacing w:val="1"/>
        </w:rPr>
        <w:t>об</w:t>
      </w:r>
      <w:r w:rsidRPr="00801F3B">
        <w:rPr>
          <w:color w:val="000000"/>
        </w:rPr>
        <w:t>лас</w:t>
      </w:r>
      <w:r w:rsidRPr="00801F3B">
        <w:rPr>
          <w:color w:val="000000"/>
          <w:spacing w:val="-2"/>
        </w:rPr>
        <w:t>т</w:t>
      </w:r>
      <w:r w:rsidRPr="00801F3B">
        <w:rPr>
          <w:color w:val="000000"/>
        </w:rPr>
        <w:t>и</w:t>
      </w:r>
      <w:r w:rsidRPr="00801F3B">
        <w:rPr>
          <w:color w:val="000000"/>
          <w:spacing w:val="31"/>
        </w:rPr>
        <w:t xml:space="preserve"> </w:t>
      </w:r>
      <w:r w:rsidRPr="00801F3B">
        <w:rPr>
          <w:color w:val="000000"/>
        </w:rPr>
        <w:t>и п</w:t>
      </w:r>
      <w:r w:rsidRPr="00801F3B">
        <w:rPr>
          <w:color w:val="000000"/>
          <w:spacing w:val="1"/>
        </w:rPr>
        <w:t>с</w:t>
      </w:r>
      <w:r w:rsidRPr="00801F3B">
        <w:rPr>
          <w:color w:val="000000"/>
          <w:spacing w:val="-1"/>
        </w:rPr>
        <w:t>их</w:t>
      </w:r>
      <w:r w:rsidRPr="00801F3B">
        <w:rPr>
          <w:color w:val="000000"/>
        </w:rPr>
        <w:t>оло</w:t>
      </w:r>
      <w:r w:rsidRPr="00801F3B">
        <w:rPr>
          <w:color w:val="000000"/>
          <w:spacing w:val="-1"/>
        </w:rPr>
        <w:t>г</w:t>
      </w:r>
      <w:r w:rsidRPr="00801F3B">
        <w:rPr>
          <w:color w:val="000000"/>
        </w:rPr>
        <w:t>о-м</w:t>
      </w:r>
      <w:r w:rsidRPr="00801F3B">
        <w:rPr>
          <w:color w:val="000000"/>
          <w:spacing w:val="-1"/>
        </w:rPr>
        <w:t>е</w:t>
      </w:r>
      <w:r w:rsidRPr="00801F3B">
        <w:rPr>
          <w:color w:val="000000"/>
          <w:spacing w:val="-2"/>
        </w:rPr>
        <w:t>д</w:t>
      </w:r>
      <w:r w:rsidRPr="00801F3B">
        <w:rPr>
          <w:color w:val="000000"/>
        </w:rPr>
        <w:t>и</w:t>
      </w:r>
      <w:r w:rsidRPr="00801F3B">
        <w:rPr>
          <w:color w:val="000000"/>
          <w:spacing w:val="-1"/>
        </w:rPr>
        <w:t>к</w:t>
      </w:r>
      <w:r w:rsidRPr="00801F3B">
        <w:rPr>
          <w:color w:val="000000"/>
          <w:spacing w:val="1"/>
        </w:rPr>
        <w:t>о</w:t>
      </w:r>
      <w:r w:rsidRPr="00801F3B">
        <w:rPr>
          <w:color w:val="000000"/>
        </w:rPr>
        <w:t>-</w:t>
      </w:r>
      <w:r w:rsidRPr="00801F3B">
        <w:rPr>
          <w:color w:val="000000"/>
          <w:spacing w:val="-1"/>
        </w:rPr>
        <w:t>п</w:t>
      </w:r>
      <w:r w:rsidRPr="00801F3B">
        <w:rPr>
          <w:color w:val="000000"/>
        </w:rPr>
        <w:t>е</w:t>
      </w:r>
      <w:r w:rsidRPr="00801F3B">
        <w:rPr>
          <w:color w:val="000000"/>
          <w:spacing w:val="1"/>
        </w:rPr>
        <w:t>д</w:t>
      </w:r>
      <w:r w:rsidRPr="00801F3B">
        <w:rPr>
          <w:color w:val="000000"/>
        </w:rPr>
        <w:t>а</w:t>
      </w:r>
      <w:r w:rsidRPr="00801F3B">
        <w:rPr>
          <w:color w:val="000000"/>
          <w:spacing w:val="-2"/>
        </w:rPr>
        <w:t>г</w:t>
      </w:r>
      <w:r w:rsidRPr="00801F3B">
        <w:rPr>
          <w:color w:val="000000"/>
        </w:rPr>
        <w:t>о</w:t>
      </w:r>
      <w:r w:rsidRPr="00801F3B">
        <w:rPr>
          <w:color w:val="000000"/>
          <w:spacing w:val="-1"/>
        </w:rPr>
        <w:t>г</w:t>
      </w:r>
      <w:r w:rsidRPr="00801F3B">
        <w:rPr>
          <w:color w:val="000000"/>
        </w:rPr>
        <w:t>ич</w:t>
      </w:r>
      <w:r w:rsidRPr="00801F3B">
        <w:rPr>
          <w:color w:val="000000"/>
          <w:spacing w:val="1"/>
        </w:rPr>
        <w:t>е</w:t>
      </w:r>
      <w:r w:rsidRPr="00801F3B">
        <w:rPr>
          <w:color w:val="000000"/>
          <w:spacing w:val="-2"/>
        </w:rPr>
        <w:t>с</w:t>
      </w:r>
      <w:r w:rsidRPr="00801F3B">
        <w:rPr>
          <w:color w:val="000000"/>
        </w:rPr>
        <w:t>к</w:t>
      </w:r>
      <w:r w:rsidRPr="00801F3B">
        <w:rPr>
          <w:color w:val="000000"/>
          <w:spacing w:val="1"/>
        </w:rPr>
        <w:t>о</w:t>
      </w:r>
      <w:r w:rsidRPr="00801F3B">
        <w:rPr>
          <w:color w:val="000000"/>
          <w:spacing w:val="-2"/>
        </w:rPr>
        <w:t>г</w:t>
      </w:r>
      <w:r w:rsidRPr="00801F3B">
        <w:rPr>
          <w:color w:val="000000"/>
        </w:rPr>
        <w:t xml:space="preserve">о </w:t>
      </w:r>
      <w:r w:rsidRPr="00801F3B">
        <w:rPr>
          <w:color w:val="000000"/>
          <w:spacing w:val="-1"/>
        </w:rPr>
        <w:t>с</w:t>
      </w:r>
      <w:r w:rsidRPr="00801F3B">
        <w:rPr>
          <w:color w:val="000000"/>
        </w:rPr>
        <w:t>о</w:t>
      </w:r>
      <w:r w:rsidRPr="00801F3B">
        <w:rPr>
          <w:color w:val="000000"/>
          <w:spacing w:val="-1"/>
        </w:rPr>
        <w:t>пр</w:t>
      </w:r>
      <w:r w:rsidRPr="00801F3B">
        <w:rPr>
          <w:color w:val="000000"/>
        </w:rPr>
        <w:t>овожд</w:t>
      </w:r>
      <w:r w:rsidRPr="00801F3B">
        <w:rPr>
          <w:color w:val="000000"/>
          <w:spacing w:val="-1"/>
        </w:rPr>
        <w:t>е</w:t>
      </w:r>
      <w:r w:rsidRPr="00801F3B">
        <w:rPr>
          <w:color w:val="000000"/>
          <w:spacing w:val="-2"/>
        </w:rPr>
        <w:t>н</w:t>
      </w:r>
      <w:r w:rsidRPr="00801F3B">
        <w:rPr>
          <w:color w:val="000000"/>
        </w:rPr>
        <w:t>ия об</w:t>
      </w:r>
      <w:r w:rsidRPr="00801F3B">
        <w:rPr>
          <w:color w:val="000000"/>
          <w:spacing w:val="-3"/>
        </w:rPr>
        <w:t>у</w:t>
      </w:r>
      <w:r w:rsidRPr="00801F3B">
        <w:rPr>
          <w:color w:val="000000"/>
        </w:rPr>
        <w:t>чающи</w:t>
      </w:r>
      <w:r w:rsidRPr="00801F3B">
        <w:rPr>
          <w:color w:val="000000"/>
          <w:spacing w:val="-1"/>
        </w:rPr>
        <w:t>х</w:t>
      </w:r>
      <w:r w:rsidRPr="00801F3B">
        <w:rPr>
          <w:color w:val="000000"/>
        </w:rPr>
        <w:t>ся с З</w:t>
      </w:r>
      <w:r w:rsidRPr="00801F3B">
        <w:rPr>
          <w:color w:val="000000"/>
          <w:spacing w:val="-1"/>
        </w:rPr>
        <w:t>П</w:t>
      </w:r>
      <w:r w:rsidRPr="00801F3B">
        <w:rPr>
          <w:color w:val="000000"/>
        </w:rPr>
        <w:t>Р.</w:t>
      </w:r>
    </w:p>
    <w:p w:rsidR="00E443D1" w:rsidRPr="00801F3B" w:rsidRDefault="00E443D1" w:rsidP="008B4268">
      <w:pPr>
        <w:tabs>
          <w:tab w:val="left" w:pos="814"/>
        </w:tabs>
        <w:ind w:left="22" w:right="-1" w:firstLine="284"/>
        <w:jc w:val="both"/>
        <w:rPr>
          <w:color w:val="000000"/>
        </w:rPr>
      </w:pPr>
      <w:r w:rsidRPr="00801F3B">
        <w:rPr>
          <w:color w:val="000000"/>
        </w:rPr>
        <w:t>В</w:t>
      </w:r>
      <w:r w:rsidRPr="00801F3B">
        <w:rPr>
          <w:color w:val="000000"/>
        </w:rPr>
        <w:tab/>
      </w:r>
      <w:r w:rsidRPr="00801F3B">
        <w:rPr>
          <w:color w:val="000000"/>
          <w:spacing w:val="1"/>
        </w:rPr>
        <w:t>о</w:t>
      </w:r>
      <w:r w:rsidRPr="00801F3B">
        <w:rPr>
          <w:color w:val="000000"/>
          <w:spacing w:val="-1"/>
        </w:rPr>
        <w:t>б</w:t>
      </w:r>
      <w:r w:rsidRPr="00801F3B">
        <w:rPr>
          <w:color w:val="000000"/>
        </w:rPr>
        <w:t>р</w:t>
      </w:r>
      <w:r w:rsidRPr="00801F3B">
        <w:rPr>
          <w:color w:val="000000"/>
          <w:spacing w:val="1"/>
        </w:rPr>
        <w:t>а</w:t>
      </w:r>
      <w:r w:rsidRPr="00801F3B">
        <w:rPr>
          <w:color w:val="000000"/>
          <w:spacing w:val="-2"/>
        </w:rPr>
        <w:t>з</w:t>
      </w:r>
      <w:r w:rsidRPr="00801F3B">
        <w:rPr>
          <w:color w:val="000000"/>
        </w:rPr>
        <w:t>овател</w:t>
      </w:r>
      <w:r w:rsidRPr="00801F3B">
        <w:rPr>
          <w:color w:val="000000"/>
          <w:spacing w:val="-1"/>
        </w:rPr>
        <w:t>ь</w:t>
      </w:r>
      <w:r w:rsidRPr="00801F3B">
        <w:rPr>
          <w:color w:val="000000"/>
          <w:spacing w:val="-2"/>
        </w:rPr>
        <w:t>н</w:t>
      </w:r>
      <w:r w:rsidRPr="00801F3B">
        <w:rPr>
          <w:color w:val="000000"/>
        </w:rPr>
        <w:t>ой</w:t>
      </w:r>
      <w:r w:rsidRPr="00801F3B">
        <w:rPr>
          <w:color w:val="000000"/>
          <w:spacing w:val="19"/>
        </w:rPr>
        <w:t xml:space="preserve"> </w:t>
      </w:r>
      <w:r w:rsidRPr="00801F3B">
        <w:rPr>
          <w:color w:val="000000"/>
        </w:rPr>
        <w:t>о</w:t>
      </w:r>
      <w:r w:rsidRPr="00801F3B">
        <w:rPr>
          <w:color w:val="000000"/>
          <w:spacing w:val="-1"/>
        </w:rPr>
        <w:t>р</w:t>
      </w:r>
      <w:r w:rsidRPr="00801F3B">
        <w:rPr>
          <w:color w:val="000000"/>
        </w:rPr>
        <w:t>ган</w:t>
      </w:r>
      <w:r w:rsidRPr="00801F3B">
        <w:rPr>
          <w:color w:val="000000"/>
          <w:spacing w:val="1"/>
        </w:rPr>
        <w:t>и</w:t>
      </w:r>
      <w:r w:rsidRPr="00801F3B">
        <w:rPr>
          <w:color w:val="000000"/>
          <w:spacing w:val="-2"/>
        </w:rPr>
        <w:t>з</w:t>
      </w:r>
      <w:r w:rsidRPr="00801F3B">
        <w:rPr>
          <w:color w:val="000000"/>
        </w:rPr>
        <w:t>а</w:t>
      </w:r>
      <w:r w:rsidRPr="00801F3B">
        <w:rPr>
          <w:color w:val="000000"/>
          <w:spacing w:val="-1"/>
        </w:rPr>
        <w:t>ц</w:t>
      </w:r>
      <w:r w:rsidRPr="00801F3B">
        <w:rPr>
          <w:color w:val="000000"/>
        </w:rPr>
        <w:t>ии</w:t>
      </w:r>
      <w:r w:rsidRPr="00801F3B">
        <w:rPr>
          <w:color w:val="000000"/>
          <w:spacing w:val="18"/>
        </w:rPr>
        <w:t xml:space="preserve"> </w:t>
      </w:r>
      <w:r w:rsidRPr="00801F3B">
        <w:rPr>
          <w:color w:val="000000"/>
        </w:rPr>
        <w:t>долж</w:t>
      </w:r>
      <w:r w:rsidRPr="00801F3B">
        <w:rPr>
          <w:color w:val="000000"/>
          <w:spacing w:val="-1"/>
        </w:rPr>
        <w:t>н</w:t>
      </w:r>
      <w:r w:rsidRPr="00801F3B">
        <w:rPr>
          <w:color w:val="000000"/>
        </w:rPr>
        <w:t>ы</w:t>
      </w:r>
      <w:r w:rsidRPr="00801F3B">
        <w:rPr>
          <w:color w:val="000000"/>
          <w:spacing w:val="18"/>
        </w:rPr>
        <w:t xml:space="preserve"> </w:t>
      </w:r>
      <w:r w:rsidRPr="00801F3B">
        <w:rPr>
          <w:color w:val="000000"/>
          <w:spacing w:val="1"/>
        </w:rPr>
        <w:t>бы</w:t>
      </w:r>
      <w:r w:rsidRPr="00801F3B">
        <w:rPr>
          <w:color w:val="000000"/>
        </w:rPr>
        <w:t>ть</w:t>
      </w:r>
      <w:r w:rsidRPr="00801F3B">
        <w:rPr>
          <w:color w:val="000000"/>
          <w:spacing w:val="17"/>
        </w:rPr>
        <w:t xml:space="preserve"> </w:t>
      </w:r>
      <w:r w:rsidRPr="00801F3B">
        <w:rPr>
          <w:color w:val="000000"/>
          <w:spacing w:val="1"/>
        </w:rPr>
        <w:t>о</w:t>
      </w:r>
      <w:r w:rsidRPr="00801F3B">
        <w:rPr>
          <w:color w:val="000000"/>
        </w:rPr>
        <w:t>т</w:t>
      </w:r>
      <w:r w:rsidRPr="00801F3B">
        <w:rPr>
          <w:color w:val="000000"/>
          <w:spacing w:val="-1"/>
        </w:rPr>
        <w:t>д</w:t>
      </w:r>
      <w:r w:rsidRPr="00801F3B">
        <w:rPr>
          <w:color w:val="000000"/>
        </w:rPr>
        <w:t>е</w:t>
      </w:r>
      <w:r w:rsidRPr="00801F3B">
        <w:rPr>
          <w:color w:val="000000"/>
          <w:spacing w:val="-1"/>
        </w:rPr>
        <w:t>л</w:t>
      </w:r>
      <w:r w:rsidRPr="00801F3B">
        <w:rPr>
          <w:color w:val="000000"/>
        </w:rPr>
        <w:t>ьн</w:t>
      </w:r>
      <w:r w:rsidRPr="00801F3B">
        <w:rPr>
          <w:color w:val="000000"/>
          <w:spacing w:val="-1"/>
        </w:rPr>
        <w:t>ы</w:t>
      </w:r>
      <w:r w:rsidRPr="00801F3B">
        <w:rPr>
          <w:color w:val="000000"/>
        </w:rPr>
        <w:t>е</w:t>
      </w:r>
      <w:r w:rsidRPr="00801F3B">
        <w:rPr>
          <w:color w:val="000000"/>
          <w:spacing w:val="19"/>
        </w:rPr>
        <w:t xml:space="preserve"> </w:t>
      </w:r>
      <w:r w:rsidRPr="00801F3B">
        <w:rPr>
          <w:color w:val="000000"/>
          <w:spacing w:val="-1"/>
        </w:rPr>
        <w:t>с</w:t>
      </w:r>
      <w:r w:rsidRPr="00801F3B">
        <w:rPr>
          <w:color w:val="000000"/>
        </w:rPr>
        <w:t>п</w:t>
      </w:r>
      <w:r w:rsidRPr="00801F3B">
        <w:rPr>
          <w:color w:val="000000"/>
          <w:spacing w:val="-1"/>
        </w:rPr>
        <w:t>е</w:t>
      </w:r>
      <w:r w:rsidRPr="00801F3B">
        <w:rPr>
          <w:color w:val="000000"/>
        </w:rPr>
        <w:t>ци</w:t>
      </w:r>
      <w:r w:rsidRPr="00801F3B">
        <w:rPr>
          <w:color w:val="000000"/>
          <w:spacing w:val="1"/>
        </w:rPr>
        <w:t>а</w:t>
      </w:r>
      <w:r w:rsidRPr="00801F3B">
        <w:rPr>
          <w:color w:val="000000"/>
        </w:rPr>
        <w:t>л</w:t>
      </w:r>
      <w:r w:rsidRPr="00801F3B">
        <w:rPr>
          <w:color w:val="000000"/>
          <w:spacing w:val="-1"/>
        </w:rPr>
        <w:t>ь</w:t>
      </w:r>
      <w:r w:rsidRPr="00801F3B">
        <w:rPr>
          <w:color w:val="000000"/>
          <w:spacing w:val="-2"/>
        </w:rPr>
        <w:t>н</w:t>
      </w:r>
      <w:r w:rsidRPr="00801F3B">
        <w:rPr>
          <w:color w:val="000000"/>
        </w:rPr>
        <w:t xml:space="preserve">о </w:t>
      </w:r>
      <w:r w:rsidRPr="00801F3B">
        <w:rPr>
          <w:color w:val="000000"/>
          <w:spacing w:val="1"/>
        </w:rPr>
        <w:t>о</w:t>
      </w:r>
      <w:r w:rsidRPr="00801F3B">
        <w:rPr>
          <w:color w:val="000000"/>
          <w:spacing w:val="-1"/>
        </w:rPr>
        <w:t>бо</w:t>
      </w:r>
      <w:r w:rsidRPr="00801F3B">
        <w:rPr>
          <w:color w:val="000000"/>
        </w:rPr>
        <w:t>р</w:t>
      </w:r>
      <w:r w:rsidRPr="00801F3B">
        <w:rPr>
          <w:color w:val="000000"/>
          <w:spacing w:val="-2"/>
        </w:rPr>
        <w:t>у</w:t>
      </w:r>
      <w:r w:rsidRPr="00801F3B">
        <w:rPr>
          <w:color w:val="000000"/>
        </w:rPr>
        <w:t>д</w:t>
      </w:r>
      <w:r w:rsidRPr="00801F3B">
        <w:rPr>
          <w:color w:val="000000"/>
          <w:spacing w:val="1"/>
        </w:rPr>
        <w:t>о</w:t>
      </w:r>
      <w:r w:rsidRPr="00801F3B">
        <w:rPr>
          <w:color w:val="000000"/>
        </w:rPr>
        <w:t>ва</w:t>
      </w:r>
      <w:r w:rsidRPr="00801F3B">
        <w:rPr>
          <w:color w:val="000000"/>
          <w:spacing w:val="-1"/>
        </w:rPr>
        <w:t>н</w:t>
      </w:r>
      <w:r w:rsidRPr="00801F3B">
        <w:rPr>
          <w:color w:val="000000"/>
        </w:rPr>
        <w:t>ные</w:t>
      </w:r>
      <w:r w:rsidRPr="00801F3B">
        <w:rPr>
          <w:color w:val="000000"/>
          <w:spacing w:val="185"/>
        </w:rPr>
        <w:t xml:space="preserve"> </w:t>
      </w:r>
      <w:r w:rsidRPr="00801F3B">
        <w:rPr>
          <w:color w:val="000000"/>
        </w:rPr>
        <w:t>п</w:t>
      </w:r>
      <w:r w:rsidRPr="00801F3B">
        <w:rPr>
          <w:color w:val="000000"/>
          <w:spacing w:val="-1"/>
        </w:rPr>
        <w:t>о</w:t>
      </w:r>
      <w:r w:rsidRPr="00801F3B">
        <w:rPr>
          <w:color w:val="000000"/>
        </w:rPr>
        <w:t>ме</w:t>
      </w:r>
      <w:r w:rsidRPr="00801F3B">
        <w:rPr>
          <w:color w:val="000000"/>
          <w:spacing w:val="-1"/>
        </w:rPr>
        <w:t>щ</w:t>
      </w:r>
      <w:r w:rsidRPr="00801F3B">
        <w:rPr>
          <w:color w:val="000000"/>
        </w:rPr>
        <w:t>е</w:t>
      </w:r>
      <w:r w:rsidRPr="00801F3B">
        <w:rPr>
          <w:color w:val="000000"/>
          <w:spacing w:val="-1"/>
        </w:rPr>
        <w:t>н</w:t>
      </w:r>
      <w:r w:rsidRPr="00801F3B">
        <w:rPr>
          <w:color w:val="000000"/>
        </w:rPr>
        <w:t>ия</w:t>
      </w:r>
      <w:r w:rsidRPr="00801F3B">
        <w:rPr>
          <w:color w:val="000000"/>
          <w:spacing w:val="185"/>
        </w:rPr>
        <w:t xml:space="preserve"> </w:t>
      </w:r>
      <w:r w:rsidRPr="00801F3B">
        <w:rPr>
          <w:color w:val="000000"/>
          <w:spacing w:val="1"/>
        </w:rPr>
        <w:t>д</w:t>
      </w:r>
      <w:r w:rsidRPr="00801F3B">
        <w:rPr>
          <w:color w:val="000000"/>
        </w:rPr>
        <w:t>ля</w:t>
      </w:r>
      <w:r w:rsidRPr="00801F3B">
        <w:rPr>
          <w:color w:val="000000"/>
          <w:spacing w:val="186"/>
        </w:rPr>
        <w:t xml:space="preserve"> </w:t>
      </w:r>
      <w:r w:rsidRPr="00801F3B">
        <w:rPr>
          <w:color w:val="000000"/>
          <w:spacing w:val="-1"/>
        </w:rPr>
        <w:t>п</w:t>
      </w:r>
      <w:r w:rsidRPr="00801F3B">
        <w:rPr>
          <w:color w:val="000000"/>
        </w:rPr>
        <w:t>ровед</w:t>
      </w:r>
      <w:r w:rsidRPr="00801F3B">
        <w:rPr>
          <w:color w:val="000000"/>
          <w:spacing w:val="-1"/>
        </w:rPr>
        <w:t>е</w:t>
      </w:r>
      <w:r w:rsidRPr="00801F3B">
        <w:rPr>
          <w:color w:val="000000"/>
        </w:rPr>
        <w:t>ния</w:t>
      </w:r>
      <w:r w:rsidRPr="00801F3B">
        <w:rPr>
          <w:color w:val="000000"/>
          <w:spacing w:val="187"/>
        </w:rPr>
        <w:t xml:space="preserve"> </w:t>
      </w:r>
      <w:r w:rsidRPr="00801F3B">
        <w:rPr>
          <w:color w:val="000000"/>
        </w:rPr>
        <w:t>з</w:t>
      </w:r>
      <w:r w:rsidRPr="00801F3B">
        <w:rPr>
          <w:color w:val="000000"/>
          <w:spacing w:val="-1"/>
        </w:rPr>
        <w:t>а</w:t>
      </w:r>
      <w:r w:rsidRPr="00801F3B">
        <w:rPr>
          <w:color w:val="000000"/>
        </w:rPr>
        <w:t>ня</w:t>
      </w:r>
      <w:r w:rsidRPr="00801F3B">
        <w:rPr>
          <w:color w:val="000000"/>
          <w:spacing w:val="-2"/>
        </w:rPr>
        <w:t>т</w:t>
      </w:r>
      <w:r w:rsidRPr="00801F3B">
        <w:rPr>
          <w:color w:val="000000"/>
        </w:rPr>
        <w:t>ий</w:t>
      </w:r>
      <w:r w:rsidRPr="00801F3B">
        <w:rPr>
          <w:color w:val="000000"/>
          <w:spacing w:val="185"/>
        </w:rPr>
        <w:t xml:space="preserve"> </w:t>
      </w:r>
      <w:r w:rsidRPr="00801F3B">
        <w:rPr>
          <w:color w:val="000000"/>
        </w:rPr>
        <w:t>с</w:t>
      </w:r>
      <w:r w:rsidRPr="00801F3B">
        <w:rPr>
          <w:color w:val="000000"/>
          <w:spacing w:val="187"/>
        </w:rPr>
        <w:t xml:space="preserve"> </w:t>
      </w:r>
      <w:r w:rsidRPr="00801F3B">
        <w:rPr>
          <w:color w:val="000000"/>
          <w:spacing w:val="1"/>
        </w:rPr>
        <w:t>п</w:t>
      </w:r>
      <w:r w:rsidRPr="00801F3B">
        <w:rPr>
          <w:color w:val="000000"/>
        </w:rPr>
        <w:t>едаг</w:t>
      </w:r>
      <w:r w:rsidRPr="00801F3B">
        <w:rPr>
          <w:color w:val="000000"/>
          <w:spacing w:val="-1"/>
        </w:rPr>
        <w:t>о</w:t>
      </w:r>
      <w:r w:rsidRPr="00801F3B">
        <w:rPr>
          <w:color w:val="000000"/>
        </w:rPr>
        <w:t>гом-п</w:t>
      </w:r>
      <w:r w:rsidRPr="00801F3B">
        <w:rPr>
          <w:color w:val="000000"/>
          <w:spacing w:val="1"/>
        </w:rPr>
        <w:t>с</w:t>
      </w:r>
      <w:r w:rsidRPr="00801F3B">
        <w:rPr>
          <w:color w:val="000000"/>
          <w:spacing w:val="-1"/>
        </w:rPr>
        <w:t>их</w:t>
      </w:r>
      <w:r w:rsidRPr="00801F3B">
        <w:rPr>
          <w:color w:val="000000"/>
        </w:rPr>
        <w:t>оло</w:t>
      </w:r>
      <w:r w:rsidRPr="00801F3B">
        <w:rPr>
          <w:color w:val="000000"/>
          <w:spacing w:val="-1"/>
        </w:rPr>
        <w:t>г</w:t>
      </w:r>
      <w:r w:rsidRPr="00801F3B">
        <w:rPr>
          <w:color w:val="000000"/>
        </w:rPr>
        <w:t>ом,</w:t>
      </w:r>
      <w:r w:rsidRPr="00801F3B">
        <w:rPr>
          <w:color w:val="000000"/>
          <w:spacing w:val="16"/>
        </w:rPr>
        <w:t xml:space="preserve"> </w:t>
      </w:r>
      <w:r w:rsidRPr="00801F3B">
        <w:rPr>
          <w:color w:val="000000"/>
          <w:spacing w:val="-3"/>
        </w:rPr>
        <w:t>у</w:t>
      </w:r>
      <w:r w:rsidRPr="00801F3B">
        <w:rPr>
          <w:color w:val="000000"/>
        </w:rPr>
        <w:t>ч</w:t>
      </w:r>
      <w:r w:rsidRPr="00801F3B">
        <w:rPr>
          <w:color w:val="000000"/>
          <w:spacing w:val="1"/>
        </w:rPr>
        <w:t>и</w:t>
      </w:r>
      <w:r w:rsidRPr="00801F3B">
        <w:rPr>
          <w:color w:val="000000"/>
        </w:rPr>
        <w:t>телем-</w:t>
      </w:r>
      <w:r w:rsidRPr="00801F3B">
        <w:rPr>
          <w:color w:val="000000"/>
          <w:spacing w:val="-1"/>
        </w:rPr>
        <w:t>л</w:t>
      </w:r>
      <w:r w:rsidRPr="00801F3B">
        <w:rPr>
          <w:color w:val="000000"/>
        </w:rPr>
        <w:t>о</w:t>
      </w:r>
      <w:r w:rsidRPr="00801F3B">
        <w:rPr>
          <w:color w:val="000000"/>
          <w:spacing w:val="-1"/>
        </w:rPr>
        <w:t>г</w:t>
      </w:r>
      <w:r w:rsidRPr="00801F3B">
        <w:rPr>
          <w:color w:val="000000"/>
        </w:rPr>
        <w:t>о</w:t>
      </w:r>
      <w:r w:rsidRPr="00801F3B">
        <w:rPr>
          <w:color w:val="000000"/>
          <w:spacing w:val="-1"/>
        </w:rPr>
        <w:t>п</w:t>
      </w:r>
      <w:r w:rsidRPr="00801F3B">
        <w:rPr>
          <w:color w:val="000000"/>
        </w:rPr>
        <w:t>е</w:t>
      </w:r>
      <w:r w:rsidRPr="00801F3B">
        <w:rPr>
          <w:color w:val="000000"/>
          <w:spacing w:val="-1"/>
        </w:rPr>
        <w:t>д</w:t>
      </w:r>
      <w:r w:rsidRPr="00801F3B">
        <w:rPr>
          <w:color w:val="000000"/>
        </w:rPr>
        <w:t>ом</w:t>
      </w:r>
      <w:r w:rsidRPr="00801F3B">
        <w:rPr>
          <w:color w:val="000000"/>
          <w:spacing w:val="16"/>
        </w:rPr>
        <w:t xml:space="preserve"> </w:t>
      </w:r>
      <w:r w:rsidRPr="00801F3B">
        <w:rPr>
          <w:color w:val="000000"/>
        </w:rPr>
        <w:t>и</w:t>
      </w:r>
      <w:r w:rsidRPr="00801F3B">
        <w:rPr>
          <w:color w:val="000000"/>
          <w:spacing w:val="16"/>
        </w:rPr>
        <w:t xml:space="preserve"> </w:t>
      </w:r>
      <w:r w:rsidRPr="00801F3B">
        <w:rPr>
          <w:color w:val="000000"/>
        </w:rPr>
        <w:t>др</w:t>
      </w:r>
      <w:r w:rsidRPr="00801F3B">
        <w:rPr>
          <w:color w:val="000000"/>
          <w:spacing w:val="-3"/>
        </w:rPr>
        <w:t>у</w:t>
      </w:r>
      <w:r w:rsidRPr="00801F3B">
        <w:rPr>
          <w:color w:val="000000"/>
        </w:rPr>
        <w:t>гими</w:t>
      </w:r>
      <w:r w:rsidRPr="00801F3B">
        <w:rPr>
          <w:color w:val="000000"/>
          <w:spacing w:val="17"/>
        </w:rPr>
        <w:t xml:space="preserve"> </w:t>
      </w:r>
      <w:r w:rsidRPr="00801F3B">
        <w:rPr>
          <w:color w:val="000000"/>
          <w:spacing w:val="-2"/>
        </w:rPr>
        <w:t>с</w:t>
      </w:r>
      <w:r w:rsidRPr="00801F3B">
        <w:rPr>
          <w:color w:val="000000"/>
        </w:rPr>
        <w:t>п</w:t>
      </w:r>
      <w:r w:rsidRPr="00801F3B">
        <w:rPr>
          <w:color w:val="000000"/>
          <w:spacing w:val="-1"/>
        </w:rPr>
        <w:t>е</w:t>
      </w:r>
      <w:r w:rsidRPr="00801F3B">
        <w:rPr>
          <w:color w:val="000000"/>
        </w:rPr>
        <w:t>ц</w:t>
      </w:r>
      <w:r w:rsidRPr="00801F3B">
        <w:rPr>
          <w:color w:val="000000"/>
          <w:spacing w:val="1"/>
        </w:rPr>
        <w:t>и</w:t>
      </w:r>
      <w:r w:rsidRPr="00801F3B">
        <w:rPr>
          <w:color w:val="000000"/>
        </w:rPr>
        <w:t>а</w:t>
      </w:r>
      <w:r w:rsidRPr="00801F3B">
        <w:rPr>
          <w:color w:val="000000"/>
          <w:spacing w:val="-3"/>
        </w:rPr>
        <w:t>л</w:t>
      </w:r>
      <w:r w:rsidRPr="00801F3B">
        <w:rPr>
          <w:color w:val="000000"/>
        </w:rPr>
        <w:t>иста</w:t>
      </w:r>
      <w:r w:rsidRPr="00801F3B">
        <w:rPr>
          <w:color w:val="000000"/>
          <w:spacing w:val="-1"/>
        </w:rPr>
        <w:t>м</w:t>
      </w:r>
      <w:r w:rsidRPr="00801F3B">
        <w:rPr>
          <w:color w:val="000000"/>
        </w:rPr>
        <w:t>и,</w:t>
      </w:r>
      <w:r w:rsidRPr="00801F3B">
        <w:rPr>
          <w:color w:val="000000"/>
          <w:spacing w:val="14"/>
        </w:rPr>
        <w:t xml:space="preserve"> </w:t>
      </w:r>
      <w:r w:rsidRPr="00801F3B">
        <w:rPr>
          <w:color w:val="000000"/>
          <w:spacing w:val="2"/>
        </w:rPr>
        <w:t>о</w:t>
      </w:r>
      <w:r w:rsidRPr="00801F3B">
        <w:rPr>
          <w:color w:val="000000"/>
        </w:rPr>
        <w:t>твеча</w:t>
      </w:r>
      <w:r w:rsidRPr="00801F3B">
        <w:rPr>
          <w:color w:val="000000"/>
          <w:spacing w:val="-1"/>
        </w:rPr>
        <w:t>ю</w:t>
      </w:r>
      <w:r w:rsidRPr="00801F3B">
        <w:rPr>
          <w:color w:val="000000"/>
          <w:spacing w:val="-2"/>
        </w:rPr>
        <w:t>щ</w:t>
      </w:r>
      <w:r w:rsidRPr="00801F3B">
        <w:rPr>
          <w:color w:val="000000"/>
        </w:rPr>
        <w:t>ие зада</w:t>
      </w:r>
      <w:r w:rsidRPr="00801F3B">
        <w:rPr>
          <w:color w:val="000000"/>
          <w:spacing w:val="-1"/>
        </w:rPr>
        <w:t>ч</w:t>
      </w:r>
      <w:r w:rsidRPr="00801F3B">
        <w:rPr>
          <w:color w:val="000000"/>
        </w:rPr>
        <w:t>ам</w:t>
      </w:r>
      <w:r w:rsidRPr="00801F3B">
        <w:rPr>
          <w:color w:val="000000"/>
          <w:spacing w:val="179"/>
        </w:rPr>
        <w:t xml:space="preserve"> </w:t>
      </w:r>
      <w:r w:rsidRPr="00801F3B">
        <w:rPr>
          <w:color w:val="000000"/>
          <w:spacing w:val="1"/>
        </w:rPr>
        <w:t>п</w:t>
      </w:r>
      <w:r w:rsidRPr="00801F3B">
        <w:rPr>
          <w:color w:val="000000"/>
          <w:spacing w:val="-1"/>
        </w:rPr>
        <w:t>р</w:t>
      </w:r>
      <w:r w:rsidRPr="00801F3B">
        <w:rPr>
          <w:color w:val="000000"/>
          <w:spacing w:val="1"/>
        </w:rPr>
        <w:t>о</w:t>
      </w:r>
      <w:r w:rsidRPr="00801F3B">
        <w:rPr>
          <w:color w:val="000000"/>
          <w:spacing w:val="-2"/>
        </w:rPr>
        <w:t>г</w:t>
      </w:r>
      <w:r w:rsidRPr="00801F3B">
        <w:rPr>
          <w:color w:val="000000"/>
        </w:rPr>
        <w:t>р</w:t>
      </w:r>
      <w:r w:rsidRPr="00801F3B">
        <w:rPr>
          <w:color w:val="000000"/>
          <w:spacing w:val="1"/>
        </w:rPr>
        <w:t>а</w:t>
      </w:r>
      <w:r w:rsidRPr="00801F3B">
        <w:rPr>
          <w:color w:val="000000"/>
        </w:rPr>
        <w:t>м</w:t>
      </w:r>
      <w:r w:rsidRPr="00801F3B">
        <w:rPr>
          <w:color w:val="000000"/>
          <w:spacing w:val="-2"/>
        </w:rPr>
        <w:t>м</w:t>
      </w:r>
      <w:r w:rsidRPr="00801F3B">
        <w:rPr>
          <w:color w:val="000000"/>
        </w:rPr>
        <w:t>ы</w:t>
      </w:r>
      <w:r w:rsidRPr="00801F3B">
        <w:rPr>
          <w:color w:val="000000"/>
          <w:spacing w:val="179"/>
        </w:rPr>
        <w:t xml:space="preserve"> </w:t>
      </w:r>
      <w:r w:rsidRPr="00801F3B">
        <w:rPr>
          <w:color w:val="000000"/>
        </w:rPr>
        <w:t>коррек</w:t>
      </w:r>
      <w:r w:rsidRPr="00801F3B">
        <w:rPr>
          <w:color w:val="000000"/>
          <w:spacing w:val="-1"/>
        </w:rPr>
        <w:t>ци</w:t>
      </w:r>
      <w:r w:rsidRPr="00801F3B">
        <w:rPr>
          <w:color w:val="000000"/>
        </w:rPr>
        <w:t>о</w:t>
      </w:r>
      <w:r w:rsidRPr="00801F3B">
        <w:rPr>
          <w:color w:val="000000"/>
          <w:spacing w:val="-1"/>
        </w:rPr>
        <w:t>н</w:t>
      </w:r>
      <w:r w:rsidRPr="00801F3B">
        <w:rPr>
          <w:color w:val="000000"/>
        </w:rPr>
        <w:t>ной</w:t>
      </w:r>
      <w:r w:rsidRPr="00801F3B">
        <w:rPr>
          <w:color w:val="000000"/>
          <w:spacing w:val="177"/>
        </w:rPr>
        <w:t xml:space="preserve"> </w:t>
      </w:r>
      <w:r w:rsidRPr="00801F3B">
        <w:rPr>
          <w:color w:val="000000"/>
          <w:spacing w:val="1"/>
        </w:rPr>
        <w:t>р</w:t>
      </w:r>
      <w:r w:rsidRPr="00801F3B">
        <w:rPr>
          <w:color w:val="000000"/>
        </w:rPr>
        <w:t>аботы</w:t>
      </w:r>
      <w:r w:rsidRPr="00801F3B">
        <w:rPr>
          <w:color w:val="000000"/>
          <w:spacing w:val="180"/>
        </w:rPr>
        <w:t xml:space="preserve"> </w:t>
      </w:r>
      <w:r w:rsidRPr="00801F3B">
        <w:rPr>
          <w:color w:val="000000"/>
        </w:rPr>
        <w:t>и</w:t>
      </w:r>
      <w:r w:rsidRPr="00801F3B">
        <w:rPr>
          <w:color w:val="000000"/>
          <w:spacing w:val="180"/>
        </w:rPr>
        <w:t xml:space="preserve"> </w:t>
      </w:r>
      <w:r w:rsidRPr="00801F3B">
        <w:rPr>
          <w:color w:val="000000"/>
        </w:rPr>
        <w:t>за</w:t>
      </w:r>
      <w:r w:rsidRPr="00801F3B">
        <w:rPr>
          <w:color w:val="000000"/>
          <w:spacing w:val="1"/>
        </w:rPr>
        <w:t>д</w:t>
      </w:r>
      <w:r w:rsidRPr="00801F3B">
        <w:rPr>
          <w:color w:val="000000"/>
          <w:spacing w:val="-1"/>
        </w:rPr>
        <w:t>а</w:t>
      </w:r>
      <w:r w:rsidRPr="00801F3B">
        <w:rPr>
          <w:color w:val="000000"/>
          <w:spacing w:val="-2"/>
        </w:rPr>
        <w:t>ч</w:t>
      </w:r>
      <w:r w:rsidRPr="00801F3B">
        <w:rPr>
          <w:color w:val="000000"/>
        </w:rPr>
        <w:t>ам</w:t>
      </w:r>
      <w:r w:rsidRPr="00801F3B">
        <w:rPr>
          <w:color w:val="000000"/>
          <w:spacing w:val="178"/>
        </w:rPr>
        <w:t xml:space="preserve"> </w:t>
      </w:r>
      <w:r w:rsidRPr="00801F3B">
        <w:rPr>
          <w:color w:val="000000"/>
          <w:spacing w:val="1"/>
        </w:rPr>
        <w:t>п</w:t>
      </w:r>
      <w:r w:rsidRPr="00801F3B">
        <w:rPr>
          <w:color w:val="000000"/>
        </w:rPr>
        <w:t>сих</w:t>
      </w:r>
      <w:r w:rsidRPr="00801F3B">
        <w:rPr>
          <w:color w:val="000000"/>
          <w:spacing w:val="1"/>
        </w:rPr>
        <w:t>о</w:t>
      </w:r>
      <w:r w:rsidRPr="00801F3B">
        <w:rPr>
          <w:color w:val="000000"/>
          <w:spacing w:val="-2"/>
        </w:rPr>
        <w:t>л</w:t>
      </w:r>
      <w:r w:rsidRPr="00801F3B">
        <w:rPr>
          <w:color w:val="000000"/>
        </w:rPr>
        <w:t>о</w:t>
      </w:r>
      <w:r w:rsidRPr="00801F3B">
        <w:rPr>
          <w:color w:val="000000"/>
          <w:spacing w:val="-1"/>
        </w:rPr>
        <w:t>г</w:t>
      </w:r>
      <w:r w:rsidRPr="00801F3B">
        <w:rPr>
          <w:color w:val="000000"/>
          <w:spacing w:val="2"/>
        </w:rPr>
        <w:t>о</w:t>
      </w:r>
      <w:r w:rsidRPr="00801F3B">
        <w:rPr>
          <w:color w:val="000000"/>
        </w:rPr>
        <w:t>-п</w:t>
      </w:r>
      <w:r w:rsidRPr="00801F3B">
        <w:rPr>
          <w:color w:val="000000"/>
          <w:spacing w:val="1"/>
        </w:rPr>
        <w:t>е</w:t>
      </w:r>
      <w:r w:rsidRPr="00801F3B">
        <w:rPr>
          <w:color w:val="000000"/>
          <w:spacing w:val="-1"/>
        </w:rPr>
        <w:t>д</w:t>
      </w:r>
      <w:r w:rsidRPr="00801F3B">
        <w:rPr>
          <w:color w:val="000000"/>
        </w:rPr>
        <w:t>аг</w:t>
      </w:r>
      <w:r w:rsidRPr="00801F3B">
        <w:rPr>
          <w:color w:val="000000"/>
          <w:spacing w:val="-1"/>
        </w:rPr>
        <w:t>о</w:t>
      </w:r>
      <w:r w:rsidRPr="00801F3B">
        <w:rPr>
          <w:color w:val="000000"/>
        </w:rPr>
        <w:t>ги</w:t>
      </w:r>
      <w:r w:rsidRPr="00801F3B">
        <w:rPr>
          <w:color w:val="000000"/>
          <w:spacing w:val="-1"/>
        </w:rPr>
        <w:t>ч</w:t>
      </w:r>
      <w:r w:rsidRPr="00801F3B">
        <w:rPr>
          <w:color w:val="000000"/>
        </w:rPr>
        <w:t>ес</w:t>
      </w:r>
      <w:r w:rsidRPr="00801F3B">
        <w:rPr>
          <w:color w:val="000000"/>
          <w:spacing w:val="-2"/>
        </w:rPr>
        <w:t>к</w:t>
      </w:r>
      <w:r w:rsidRPr="00801F3B">
        <w:rPr>
          <w:color w:val="000000"/>
          <w:spacing w:val="1"/>
        </w:rPr>
        <w:t>о</w:t>
      </w:r>
      <w:r w:rsidRPr="00801F3B">
        <w:rPr>
          <w:color w:val="000000"/>
          <w:spacing w:val="-2"/>
        </w:rPr>
        <w:t>г</w:t>
      </w:r>
      <w:r w:rsidRPr="00801F3B">
        <w:rPr>
          <w:color w:val="000000"/>
        </w:rPr>
        <w:t>о сопров</w:t>
      </w:r>
      <w:r w:rsidRPr="00801F3B">
        <w:rPr>
          <w:color w:val="000000"/>
          <w:spacing w:val="-1"/>
        </w:rPr>
        <w:t>о</w:t>
      </w:r>
      <w:r w:rsidRPr="00801F3B">
        <w:rPr>
          <w:color w:val="000000"/>
        </w:rPr>
        <w:t>ж</w:t>
      </w:r>
      <w:r w:rsidRPr="00801F3B">
        <w:rPr>
          <w:color w:val="000000"/>
          <w:spacing w:val="-1"/>
        </w:rPr>
        <w:t>д</w:t>
      </w:r>
      <w:r w:rsidRPr="00801F3B">
        <w:rPr>
          <w:color w:val="000000"/>
        </w:rPr>
        <w:t>е</w:t>
      </w:r>
      <w:r w:rsidRPr="00801F3B">
        <w:rPr>
          <w:color w:val="000000"/>
          <w:spacing w:val="-1"/>
        </w:rPr>
        <w:t>н</w:t>
      </w:r>
      <w:r w:rsidRPr="00801F3B">
        <w:rPr>
          <w:color w:val="000000"/>
        </w:rPr>
        <w:t>ия</w:t>
      </w:r>
      <w:r w:rsidRPr="00801F3B">
        <w:rPr>
          <w:color w:val="000000"/>
          <w:spacing w:val="-2"/>
        </w:rPr>
        <w:t xml:space="preserve"> </w:t>
      </w:r>
      <w:r w:rsidRPr="00801F3B">
        <w:rPr>
          <w:color w:val="000000"/>
        </w:rPr>
        <w:t>о</w:t>
      </w:r>
      <w:r w:rsidRPr="00801F3B">
        <w:rPr>
          <w:color w:val="000000"/>
          <w:spacing w:val="1"/>
        </w:rPr>
        <w:t>б</w:t>
      </w:r>
      <w:r w:rsidRPr="00801F3B">
        <w:rPr>
          <w:color w:val="000000"/>
          <w:spacing w:val="-2"/>
        </w:rPr>
        <w:t>у</w:t>
      </w:r>
      <w:r w:rsidRPr="00801F3B">
        <w:rPr>
          <w:color w:val="000000"/>
        </w:rPr>
        <w:t>ча</w:t>
      </w:r>
      <w:r w:rsidRPr="00801F3B">
        <w:rPr>
          <w:color w:val="000000"/>
          <w:spacing w:val="-1"/>
        </w:rPr>
        <w:t>ю</w:t>
      </w:r>
      <w:r w:rsidRPr="00801F3B">
        <w:rPr>
          <w:color w:val="000000"/>
        </w:rPr>
        <w:t>щего</w:t>
      </w:r>
      <w:r w:rsidRPr="00801F3B">
        <w:rPr>
          <w:color w:val="000000"/>
          <w:spacing w:val="-1"/>
        </w:rPr>
        <w:t>с</w:t>
      </w:r>
      <w:r w:rsidRPr="00801F3B">
        <w:rPr>
          <w:color w:val="000000"/>
        </w:rPr>
        <w:t>я с</w:t>
      </w:r>
      <w:r w:rsidRPr="00801F3B">
        <w:rPr>
          <w:color w:val="000000"/>
          <w:spacing w:val="-1"/>
        </w:rPr>
        <w:t xml:space="preserve"> </w:t>
      </w:r>
      <w:r w:rsidRPr="00801F3B">
        <w:rPr>
          <w:color w:val="000000"/>
        </w:rPr>
        <w:t>ЗПР.</w:t>
      </w:r>
    </w:p>
    <w:p w:rsidR="00E443D1" w:rsidRPr="00801F3B" w:rsidRDefault="00E443D1" w:rsidP="008B4268">
      <w:pPr>
        <w:tabs>
          <w:tab w:val="left" w:pos="1229"/>
          <w:tab w:val="left" w:pos="1704"/>
          <w:tab w:val="left" w:pos="2534"/>
          <w:tab w:val="left" w:pos="4043"/>
          <w:tab w:val="left" w:pos="4672"/>
          <w:tab w:val="left" w:pos="5464"/>
          <w:tab w:val="left" w:pos="7131"/>
          <w:tab w:val="left" w:pos="8905"/>
        </w:tabs>
        <w:ind w:left="22" w:right="-1" w:firstLine="284"/>
        <w:jc w:val="both"/>
        <w:rPr>
          <w:color w:val="000000"/>
        </w:rPr>
      </w:pPr>
      <w:r w:rsidRPr="00801F3B">
        <w:rPr>
          <w:color w:val="000000"/>
        </w:rPr>
        <w:t>Важ</w:t>
      </w:r>
      <w:r w:rsidRPr="00801F3B">
        <w:rPr>
          <w:color w:val="000000"/>
          <w:spacing w:val="1"/>
        </w:rPr>
        <w:t>ны</w:t>
      </w:r>
      <w:r w:rsidRPr="00801F3B">
        <w:rPr>
          <w:color w:val="000000"/>
        </w:rPr>
        <w:t>м</w:t>
      </w:r>
      <w:r w:rsidRPr="00801F3B">
        <w:rPr>
          <w:color w:val="000000"/>
          <w:spacing w:val="66"/>
        </w:rPr>
        <w:t xml:space="preserve"> </w:t>
      </w:r>
      <w:r w:rsidRPr="00801F3B">
        <w:rPr>
          <w:color w:val="000000"/>
          <w:spacing w:val="-3"/>
        </w:rPr>
        <w:t>у</w:t>
      </w:r>
      <w:r w:rsidRPr="00801F3B">
        <w:rPr>
          <w:color w:val="000000"/>
        </w:rPr>
        <w:t>словием</w:t>
      </w:r>
      <w:r w:rsidRPr="00801F3B">
        <w:rPr>
          <w:color w:val="000000"/>
          <w:spacing w:val="64"/>
        </w:rPr>
        <w:t xml:space="preserve"> </w:t>
      </w:r>
      <w:r w:rsidRPr="00801F3B">
        <w:rPr>
          <w:color w:val="000000"/>
          <w:spacing w:val="2"/>
        </w:rPr>
        <w:t>о</w:t>
      </w:r>
      <w:r w:rsidRPr="00801F3B">
        <w:rPr>
          <w:color w:val="000000"/>
          <w:spacing w:val="-1"/>
        </w:rPr>
        <w:t>р</w:t>
      </w:r>
      <w:r w:rsidRPr="00801F3B">
        <w:rPr>
          <w:color w:val="000000"/>
        </w:rPr>
        <w:t>га</w:t>
      </w:r>
      <w:r w:rsidRPr="00801F3B">
        <w:rPr>
          <w:color w:val="000000"/>
          <w:spacing w:val="-1"/>
        </w:rPr>
        <w:t>н</w:t>
      </w:r>
      <w:r w:rsidRPr="00801F3B">
        <w:rPr>
          <w:color w:val="000000"/>
        </w:rPr>
        <w:t>из</w:t>
      </w:r>
      <w:r w:rsidRPr="00801F3B">
        <w:rPr>
          <w:color w:val="000000"/>
          <w:spacing w:val="-2"/>
        </w:rPr>
        <w:t>а</w:t>
      </w:r>
      <w:r w:rsidRPr="00801F3B">
        <w:rPr>
          <w:color w:val="000000"/>
        </w:rPr>
        <w:t>ции</w:t>
      </w:r>
      <w:r w:rsidRPr="00801F3B">
        <w:rPr>
          <w:color w:val="000000"/>
          <w:spacing w:val="66"/>
        </w:rPr>
        <w:t xml:space="preserve"> </w:t>
      </w:r>
      <w:r w:rsidRPr="00801F3B">
        <w:rPr>
          <w:color w:val="000000"/>
        </w:rPr>
        <w:t>простр</w:t>
      </w:r>
      <w:r w:rsidRPr="00801F3B">
        <w:rPr>
          <w:color w:val="000000"/>
          <w:spacing w:val="-1"/>
        </w:rPr>
        <w:t>а</w:t>
      </w:r>
      <w:r w:rsidRPr="00801F3B">
        <w:rPr>
          <w:color w:val="000000"/>
        </w:rPr>
        <w:t>нства,</w:t>
      </w:r>
      <w:r w:rsidRPr="00801F3B">
        <w:rPr>
          <w:color w:val="000000"/>
          <w:spacing w:val="65"/>
        </w:rPr>
        <w:t xml:space="preserve"> </w:t>
      </w:r>
      <w:r w:rsidRPr="00801F3B">
        <w:rPr>
          <w:color w:val="000000"/>
        </w:rPr>
        <w:t>в</w:t>
      </w:r>
      <w:r w:rsidRPr="00801F3B">
        <w:rPr>
          <w:color w:val="000000"/>
          <w:spacing w:val="64"/>
        </w:rPr>
        <w:t xml:space="preserve"> </w:t>
      </w:r>
      <w:r w:rsidRPr="00801F3B">
        <w:rPr>
          <w:color w:val="000000"/>
        </w:rPr>
        <w:t>к</w:t>
      </w:r>
      <w:r w:rsidRPr="00801F3B">
        <w:rPr>
          <w:color w:val="000000"/>
          <w:spacing w:val="1"/>
        </w:rPr>
        <w:t>о</w:t>
      </w:r>
      <w:r w:rsidRPr="00801F3B">
        <w:rPr>
          <w:color w:val="000000"/>
          <w:spacing w:val="-2"/>
        </w:rPr>
        <w:t>т</w:t>
      </w:r>
      <w:r w:rsidRPr="00801F3B">
        <w:rPr>
          <w:color w:val="000000"/>
        </w:rPr>
        <w:t>ором</w:t>
      </w:r>
      <w:r w:rsidRPr="00801F3B">
        <w:rPr>
          <w:color w:val="000000"/>
          <w:spacing w:val="64"/>
        </w:rPr>
        <w:t xml:space="preserve"> </w:t>
      </w:r>
      <w:r w:rsidRPr="00801F3B">
        <w:rPr>
          <w:color w:val="000000"/>
        </w:rPr>
        <w:t>об</w:t>
      </w:r>
      <w:r w:rsidRPr="00801F3B">
        <w:rPr>
          <w:color w:val="000000"/>
          <w:spacing w:val="-2"/>
        </w:rPr>
        <w:t>у</w:t>
      </w:r>
      <w:r w:rsidRPr="00801F3B">
        <w:rPr>
          <w:color w:val="000000"/>
        </w:rPr>
        <w:t>ча</w:t>
      </w:r>
      <w:r w:rsidRPr="00801F3B">
        <w:rPr>
          <w:color w:val="000000"/>
          <w:spacing w:val="-1"/>
        </w:rPr>
        <w:t>ю</w:t>
      </w:r>
      <w:r w:rsidRPr="00801F3B">
        <w:rPr>
          <w:color w:val="000000"/>
        </w:rPr>
        <w:t xml:space="preserve">тся </w:t>
      </w:r>
      <w:r w:rsidRPr="00801F3B">
        <w:rPr>
          <w:color w:val="000000"/>
          <w:spacing w:val="1"/>
        </w:rPr>
        <w:t>об</w:t>
      </w:r>
      <w:r w:rsidRPr="00801F3B">
        <w:rPr>
          <w:color w:val="000000"/>
          <w:spacing w:val="-3"/>
        </w:rPr>
        <w:t>у</w:t>
      </w:r>
      <w:r w:rsidRPr="00801F3B">
        <w:rPr>
          <w:color w:val="000000"/>
        </w:rPr>
        <w:t>чаю</w:t>
      </w:r>
      <w:r w:rsidRPr="00801F3B">
        <w:rPr>
          <w:color w:val="000000"/>
          <w:spacing w:val="-1"/>
        </w:rPr>
        <w:t>щ</w:t>
      </w:r>
      <w:r w:rsidRPr="00801F3B">
        <w:rPr>
          <w:color w:val="000000"/>
        </w:rPr>
        <w:t>и</w:t>
      </w:r>
      <w:r w:rsidRPr="00801F3B">
        <w:rPr>
          <w:color w:val="000000"/>
          <w:spacing w:val="1"/>
        </w:rPr>
        <w:t>е</w:t>
      </w:r>
      <w:r w:rsidRPr="00801F3B">
        <w:rPr>
          <w:color w:val="000000"/>
          <w:spacing w:val="-2"/>
        </w:rPr>
        <w:t>с</w:t>
      </w:r>
      <w:r w:rsidRPr="00801F3B">
        <w:rPr>
          <w:color w:val="000000"/>
        </w:rPr>
        <w:t>я</w:t>
      </w:r>
      <w:r w:rsidRPr="00801F3B">
        <w:rPr>
          <w:color w:val="000000"/>
          <w:spacing w:val="30"/>
        </w:rPr>
        <w:t xml:space="preserve"> </w:t>
      </w:r>
      <w:r w:rsidRPr="00801F3B">
        <w:rPr>
          <w:color w:val="000000"/>
        </w:rPr>
        <w:t>с</w:t>
      </w:r>
      <w:r w:rsidRPr="00801F3B">
        <w:rPr>
          <w:color w:val="000000"/>
          <w:spacing w:val="31"/>
        </w:rPr>
        <w:t xml:space="preserve"> </w:t>
      </w:r>
      <w:r w:rsidRPr="00801F3B">
        <w:rPr>
          <w:color w:val="000000"/>
          <w:spacing w:val="1"/>
        </w:rPr>
        <w:t>З</w:t>
      </w:r>
      <w:r w:rsidRPr="00801F3B">
        <w:rPr>
          <w:color w:val="000000"/>
          <w:spacing w:val="-1"/>
        </w:rPr>
        <w:t>П</w:t>
      </w:r>
      <w:r w:rsidRPr="00801F3B">
        <w:rPr>
          <w:color w:val="000000"/>
        </w:rPr>
        <w:t>Р,</w:t>
      </w:r>
      <w:r w:rsidRPr="00801F3B">
        <w:rPr>
          <w:color w:val="000000"/>
          <w:spacing w:val="29"/>
        </w:rPr>
        <w:t xml:space="preserve"> </w:t>
      </w:r>
      <w:r w:rsidRPr="00801F3B">
        <w:rPr>
          <w:color w:val="000000"/>
          <w:spacing w:val="1"/>
        </w:rPr>
        <w:t>я</w:t>
      </w:r>
      <w:r w:rsidRPr="00801F3B">
        <w:rPr>
          <w:color w:val="000000"/>
        </w:rPr>
        <w:t>в</w:t>
      </w:r>
      <w:r w:rsidRPr="00801F3B">
        <w:rPr>
          <w:color w:val="000000"/>
          <w:spacing w:val="-1"/>
        </w:rPr>
        <w:t>л</w:t>
      </w:r>
      <w:r w:rsidRPr="00801F3B">
        <w:rPr>
          <w:color w:val="000000"/>
        </w:rPr>
        <w:t>яется</w:t>
      </w:r>
      <w:r w:rsidRPr="00801F3B">
        <w:rPr>
          <w:color w:val="000000"/>
          <w:spacing w:val="30"/>
        </w:rPr>
        <w:t xml:space="preserve"> </w:t>
      </w:r>
      <w:r w:rsidRPr="00801F3B">
        <w:rPr>
          <w:color w:val="000000"/>
          <w:spacing w:val="1"/>
        </w:rPr>
        <w:t>н</w:t>
      </w:r>
      <w:r w:rsidRPr="00801F3B">
        <w:rPr>
          <w:color w:val="000000"/>
        </w:rPr>
        <w:t>ал</w:t>
      </w:r>
      <w:r w:rsidRPr="00801F3B">
        <w:rPr>
          <w:color w:val="000000"/>
          <w:spacing w:val="-1"/>
        </w:rPr>
        <w:t>и</w:t>
      </w:r>
      <w:r w:rsidRPr="00801F3B">
        <w:rPr>
          <w:color w:val="000000"/>
        </w:rPr>
        <w:t>чие</w:t>
      </w:r>
      <w:r w:rsidRPr="00801F3B">
        <w:rPr>
          <w:color w:val="000000"/>
          <w:spacing w:val="29"/>
        </w:rPr>
        <w:t xml:space="preserve"> </w:t>
      </w:r>
      <w:r w:rsidRPr="00801F3B">
        <w:rPr>
          <w:color w:val="000000"/>
          <w:spacing w:val="1"/>
        </w:rPr>
        <w:t>до</w:t>
      </w:r>
      <w:r w:rsidRPr="00801F3B">
        <w:rPr>
          <w:color w:val="000000"/>
        </w:rPr>
        <w:t>ст</w:t>
      </w:r>
      <w:r w:rsidRPr="00801F3B">
        <w:rPr>
          <w:color w:val="000000"/>
          <w:spacing w:val="-3"/>
        </w:rPr>
        <w:t>у</w:t>
      </w:r>
      <w:r w:rsidRPr="00801F3B">
        <w:rPr>
          <w:color w:val="000000"/>
        </w:rPr>
        <w:t>пного</w:t>
      </w:r>
      <w:r w:rsidRPr="00801F3B">
        <w:rPr>
          <w:color w:val="000000"/>
          <w:spacing w:val="32"/>
        </w:rPr>
        <w:t xml:space="preserve"> </w:t>
      </w:r>
      <w:r w:rsidRPr="00801F3B">
        <w:rPr>
          <w:color w:val="000000"/>
          <w:spacing w:val="-1"/>
        </w:rPr>
        <w:t>пр</w:t>
      </w:r>
      <w:r w:rsidRPr="00801F3B">
        <w:rPr>
          <w:color w:val="000000"/>
        </w:rPr>
        <w:t>ос</w:t>
      </w:r>
      <w:r w:rsidRPr="00801F3B">
        <w:rPr>
          <w:color w:val="000000"/>
          <w:spacing w:val="-2"/>
        </w:rPr>
        <w:t>т</w:t>
      </w:r>
      <w:r w:rsidRPr="00801F3B">
        <w:rPr>
          <w:color w:val="000000"/>
          <w:spacing w:val="-1"/>
        </w:rPr>
        <w:t>р</w:t>
      </w:r>
      <w:r w:rsidRPr="00801F3B">
        <w:rPr>
          <w:color w:val="000000"/>
        </w:rPr>
        <w:t>анства,</w:t>
      </w:r>
      <w:r w:rsidRPr="00801F3B">
        <w:rPr>
          <w:color w:val="000000"/>
          <w:spacing w:val="30"/>
        </w:rPr>
        <w:t xml:space="preserve"> </w:t>
      </w:r>
      <w:r w:rsidRPr="00801F3B">
        <w:rPr>
          <w:color w:val="000000"/>
        </w:rPr>
        <w:t>к</w:t>
      </w:r>
      <w:r w:rsidRPr="00801F3B">
        <w:rPr>
          <w:color w:val="000000"/>
          <w:spacing w:val="1"/>
        </w:rPr>
        <w:t>о</w:t>
      </w:r>
      <w:r w:rsidRPr="00801F3B">
        <w:rPr>
          <w:color w:val="000000"/>
          <w:spacing w:val="-2"/>
        </w:rPr>
        <w:t>т</w:t>
      </w:r>
      <w:r w:rsidRPr="00801F3B">
        <w:rPr>
          <w:color w:val="000000"/>
          <w:spacing w:val="-1"/>
        </w:rPr>
        <w:t>о</w:t>
      </w:r>
      <w:r w:rsidRPr="00801F3B">
        <w:rPr>
          <w:color w:val="000000"/>
        </w:rPr>
        <w:t>рое п</w:t>
      </w:r>
      <w:r w:rsidRPr="00801F3B">
        <w:rPr>
          <w:color w:val="000000"/>
          <w:spacing w:val="2"/>
        </w:rPr>
        <w:t>о</w:t>
      </w:r>
      <w:r w:rsidRPr="00801F3B">
        <w:rPr>
          <w:color w:val="000000"/>
        </w:rPr>
        <w:t>з</w:t>
      </w:r>
      <w:r w:rsidRPr="00801F3B">
        <w:rPr>
          <w:color w:val="000000"/>
          <w:spacing w:val="-3"/>
        </w:rPr>
        <w:t>в</w:t>
      </w:r>
      <w:r w:rsidRPr="00801F3B">
        <w:rPr>
          <w:color w:val="000000"/>
        </w:rPr>
        <w:t>олит</w:t>
      </w:r>
      <w:r w:rsidRPr="00801F3B">
        <w:rPr>
          <w:color w:val="000000"/>
          <w:spacing w:val="43"/>
        </w:rPr>
        <w:t xml:space="preserve"> </w:t>
      </w:r>
      <w:r w:rsidRPr="00801F3B">
        <w:rPr>
          <w:color w:val="000000"/>
        </w:rPr>
        <w:t>в</w:t>
      </w:r>
      <w:r w:rsidRPr="00801F3B">
        <w:rPr>
          <w:color w:val="000000"/>
          <w:spacing w:val="-1"/>
        </w:rPr>
        <w:t>о</w:t>
      </w:r>
      <w:r w:rsidRPr="00801F3B">
        <w:rPr>
          <w:color w:val="000000"/>
        </w:rPr>
        <w:t>с</w:t>
      </w:r>
      <w:r w:rsidRPr="00801F3B">
        <w:rPr>
          <w:color w:val="000000"/>
          <w:spacing w:val="-1"/>
        </w:rPr>
        <w:t>п</w:t>
      </w:r>
      <w:r w:rsidRPr="00801F3B">
        <w:rPr>
          <w:color w:val="000000"/>
        </w:rPr>
        <w:t>р</w:t>
      </w:r>
      <w:r w:rsidRPr="00801F3B">
        <w:rPr>
          <w:color w:val="000000"/>
          <w:spacing w:val="-1"/>
        </w:rPr>
        <w:t>иним</w:t>
      </w:r>
      <w:r w:rsidRPr="00801F3B">
        <w:rPr>
          <w:color w:val="000000"/>
        </w:rPr>
        <w:t>ать</w:t>
      </w:r>
      <w:r w:rsidRPr="00801F3B">
        <w:rPr>
          <w:color w:val="000000"/>
          <w:spacing w:val="41"/>
        </w:rPr>
        <w:t xml:space="preserve"> </w:t>
      </w:r>
      <w:r w:rsidRPr="00801F3B">
        <w:rPr>
          <w:color w:val="000000"/>
        </w:rPr>
        <w:t>максима</w:t>
      </w:r>
      <w:r w:rsidRPr="00801F3B">
        <w:rPr>
          <w:color w:val="000000"/>
          <w:spacing w:val="-1"/>
        </w:rPr>
        <w:t>льн</w:t>
      </w:r>
      <w:r w:rsidRPr="00801F3B">
        <w:rPr>
          <w:color w:val="000000"/>
        </w:rPr>
        <w:t>ое</w:t>
      </w:r>
      <w:r w:rsidRPr="00801F3B">
        <w:rPr>
          <w:color w:val="000000"/>
          <w:spacing w:val="40"/>
        </w:rPr>
        <w:t xml:space="preserve"> </w:t>
      </w:r>
      <w:r w:rsidRPr="00801F3B">
        <w:rPr>
          <w:color w:val="000000"/>
        </w:rPr>
        <w:t>к</w:t>
      </w:r>
      <w:r w:rsidRPr="00801F3B">
        <w:rPr>
          <w:color w:val="000000"/>
          <w:spacing w:val="2"/>
        </w:rPr>
        <w:t>о</w:t>
      </w:r>
      <w:r w:rsidRPr="00801F3B">
        <w:rPr>
          <w:color w:val="000000"/>
        </w:rPr>
        <w:t>ли</w:t>
      </w:r>
      <w:r w:rsidRPr="00801F3B">
        <w:rPr>
          <w:color w:val="000000"/>
          <w:spacing w:val="-1"/>
        </w:rPr>
        <w:t>ч</w:t>
      </w:r>
      <w:r w:rsidRPr="00801F3B">
        <w:rPr>
          <w:color w:val="000000"/>
        </w:rPr>
        <w:t>ес</w:t>
      </w:r>
      <w:r w:rsidRPr="00801F3B">
        <w:rPr>
          <w:color w:val="000000"/>
          <w:spacing w:val="-1"/>
        </w:rPr>
        <w:t>т</w:t>
      </w:r>
      <w:r w:rsidRPr="00801F3B">
        <w:rPr>
          <w:color w:val="000000"/>
        </w:rPr>
        <w:t>во</w:t>
      </w:r>
      <w:r w:rsidRPr="00801F3B">
        <w:rPr>
          <w:color w:val="000000"/>
          <w:spacing w:val="43"/>
        </w:rPr>
        <w:t xml:space="preserve"> </w:t>
      </w:r>
      <w:r w:rsidRPr="00801F3B">
        <w:rPr>
          <w:color w:val="000000"/>
        </w:rPr>
        <w:t>с</w:t>
      </w:r>
      <w:r w:rsidRPr="00801F3B">
        <w:rPr>
          <w:color w:val="000000"/>
          <w:spacing w:val="-2"/>
        </w:rPr>
        <w:t>в</w:t>
      </w:r>
      <w:r w:rsidRPr="00801F3B">
        <w:rPr>
          <w:color w:val="000000"/>
        </w:rPr>
        <w:t>ед</w:t>
      </w:r>
      <w:r w:rsidRPr="00801F3B">
        <w:rPr>
          <w:color w:val="000000"/>
          <w:spacing w:val="-1"/>
        </w:rPr>
        <w:t>е</w:t>
      </w:r>
      <w:r w:rsidRPr="00801F3B">
        <w:rPr>
          <w:color w:val="000000"/>
          <w:spacing w:val="-2"/>
        </w:rPr>
        <w:t>н</w:t>
      </w:r>
      <w:r w:rsidRPr="00801F3B">
        <w:rPr>
          <w:color w:val="000000"/>
        </w:rPr>
        <w:t>ий</w:t>
      </w:r>
      <w:r w:rsidRPr="00801F3B">
        <w:rPr>
          <w:color w:val="000000"/>
          <w:spacing w:val="44"/>
        </w:rPr>
        <w:t xml:space="preserve"> </w:t>
      </w:r>
      <w:r w:rsidRPr="00801F3B">
        <w:rPr>
          <w:color w:val="000000"/>
        </w:rPr>
        <w:t>ч</w:t>
      </w:r>
      <w:r w:rsidRPr="00801F3B">
        <w:rPr>
          <w:color w:val="000000"/>
          <w:spacing w:val="-1"/>
        </w:rPr>
        <w:t>е</w:t>
      </w:r>
      <w:r w:rsidRPr="00801F3B">
        <w:rPr>
          <w:color w:val="000000"/>
        </w:rPr>
        <w:t>рез</w:t>
      </w:r>
      <w:r w:rsidRPr="00801F3B">
        <w:rPr>
          <w:color w:val="000000"/>
          <w:spacing w:val="42"/>
        </w:rPr>
        <w:t xml:space="preserve"> </w:t>
      </w:r>
      <w:r w:rsidRPr="00801F3B">
        <w:rPr>
          <w:color w:val="000000"/>
        </w:rPr>
        <w:t>а</w:t>
      </w:r>
      <w:r w:rsidRPr="00801F3B">
        <w:rPr>
          <w:color w:val="000000"/>
          <w:spacing w:val="-2"/>
        </w:rPr>
        <w:t>у</w:t>
      </w:r>
      <w:r w:rsidRPr="00801F3B">
        <w:rPr>
          <w:color w:val="000000"/>
        </w:rPr>
        <w:t>д</w:t>
      </w:r>
      <w:r w:rsidRPr="00801F3B">
        <w:rPr>
          <w:color w:val="000000"/>
          <w:spacing w:val="-1"/>
        </w:rPr>
        <w:t>и</w:t>
      </w:r>
      <w:r w:rsidRPr="00801F3B">
        <w:rPr>
          <w:color w:val="000000"/>
          <w:spacing w:val="2"/>
        </w:rPr>
        <w:t>о</w:t>
      </w:r>
      <w:r w:rsidRPr="00801F3B">
        <w:rPr>
          <w:color w:val="000000"/>
        </w:rPr>
        <w:t>-виз</w:t>
      </w:r>
      <w:r w:rsidRPr="00801F3B">
        <w:rPr>
          <w:color w:val="000000"/>
          <w:spacing w:val="-3"/>
        </w:rPr>
        <w:t>у</w:t>
      </w:r>
      <w:r w:rsidRPr="00801F3B">
        <w:rPr>
          <w:color w:val="000000"/>
        </w:rPr>
        <w:t>а</w:t>
      </w:r>
      <w:r w:rsidRPr="00801F3B">
        <w:rPr>
          <w:color w:val="000000"/>
          <w:spacing w:val="-1"/>
        </w:rPr>
        <w:t>л</w:t>
      </w:r>
      <w:r w:rsidRPr="00801F3B">
        <w:rPr>
          <w:color w:val="000000"/>
        </w:rPr>
        <w:t>изи</w:t>
      </w:r>
      <w:r w:rsidRPr="00801F3B">
        <w:rPr>
          <w:color w:val="000000"/>
          <w:spacing w:val="1"/>
        </w:rPr>
        <w:t>ро</w:t>
      </w:r>
      <w:r w:rsidRPr="00801F3B">
        <w:rPr>
          <w:color w:val="000000"/>
          <w:spacing w:val="-1"/>
        </w:rPr>
        <w:t>в</w:t>
      </w:r>
      <w:r w:rsidRPr="00801F3B">
        <w:rPr>
          <w:color w:val="000000"/>
        </w:rPr>
        <w:t>а</w:t>
      </w:r>
      <w:r w:rsidRPr="00801F3B">
        <w:rPr>
          <w:color w:val="000000"/>
          <w:spacing w:val="-2"/>
        </w:rPr>
        <w:t>н</w:t>
      </w:r>
      <w:r w:rsidRPr="00801F3B">
        <w:rPr>
          <w:color w:val="000000"/>
        </w:rPr>
        <w:t>н</w:t>
      </w:r>
      <w:r w:rsidRPr="00801F3B">
        <w:rPr>
          <w:color w:val="000000"/>
          <w:spacing w:val="1"/>
        </w:rPr>
        <w:t>ы</w:t>
      </w:r>
      <w:r w:rsidRPr="00801F3B">
        <w:rPr>
          <w:color w:val="000000"/>
        </w:rPr>
        <w:t>е</w:t>
      </w:r>
      <w:r w:rsidRPr="00801F3B">
        <w:rPr>
          <w:color w:val="000000"/>
          <w:spacing w:val="160"/>
        </w:rPr>
        <w:t xml:space="preserve"> </w:t>
      </w:r>
      <w:r w:rsidRPr="00801F3B">
        <w:rPr>
          <w:color w:val="000000"/>
        </w:rPr>
        <w:t>и</w:t>
      </w:r>
      <w:r w:rsidRPr="00801F3B">
        <w:rPr>
          <w:color w:val="000000"/>
          <w:spacing w:val="2"/>
        </w:rPr>
        <w:t>с</w:t>
      </w:r>
      <w:r w:rsidRPr="00801F3B">
        <w:rPr>
          <w:color w:val="000000"/>
          <w:spacing w:val="-2"/>
        </w:rPr>
        <w:t>т</w:t>
      </w:r>
      <w:r w:rsidRPr="00801F3B">
        <w:rPr>
          <w:color w:val="000000"/>
          <w:spacing w:val="1"/>
        </w:rPr>
        <w:t>о</w:t>
      </w:r>
      <w:r w:rsidRPr="00801F3B">
        <w:rPr>
          <w:color w:val="000000"/>
          <w:spacing w:val="-1"/>
        </w:rPr>
        <w:t>ч</w:t>
      </w:r>
      <w:r w:rsidRPr="00801F3B">
        <w:rPr>
          <w:color w:val="000000"/>
        </w:rPr>
        <w:t>ни</w:t>
      </w:r>
      <w:r w:rsidRPr="00801F3B">
        <w:rPr>
          <w:color w:val="000000"/>
          <w:spacing w:val="-1"/>
        </w:rPr>
        <w:t>к</w:t>
      </w:r>
      <w:r w:rsidRPr="00801F3B">
        <w:rPr>
          <w:color w:val="000000"/>
        </w:rPr>
        <w:t>и,</w:t>
      </w:r>
      <w:r w:rsidRPr="00801F3B">
        <w:rPr>
          <w:color w:val="000000"/>
          <w:spacing w:val="161"/>
        </w:rPr>
        <w:t xml:space="preserve"> </w:t>
      </w:r>
      <w:r w:rsidRPr="00801F3B">
        <w:rPr>
          <w:color w:val="000000"/>
          <w:spacing w:val="-2"/>
        </w:rPr>
        <w:t>у</w:t>
      </w:r>
      <w:r w:rsidRPr="00801F3B">
        <w:rPr>
          <w:color w:val="000000"/>
        </w:rPr>
        <w:t>до</w:t>
      </w:r>
      <w:r w:rsidRPr="00801F3B">
        <w:rPr>
          <w:color w:val="000000"/>
          <w:spacing w:val="-2"/>
        </w:rPr>
        <w:t>б</w:t>
      </w:r>
      <w:r w:rsidRPr="00801F3B">
        <w:rPr>
          <w:color w:val="000000"/>
        </w:rPr>
        <w:t>но</w:t>
      </w:r>
      <w:r w:rsidRPr="00801F3B">
        <w:rPr>
          <w:color w:val="000000"/>
          <w:spacing w:val="161"/>
        </w:rPr>
        <w:t xml:space="preserve"> </w:t>
      </w:r>
      <w:r w:rsidRPr="00801F3B">
        <w:rPr>
          <w:color w:val="000000"/>
          <w:spacing w:val="1"/>
        </w:rPr>
        <w:t>р</w:t>
      </w:r>
      <w:r w:rsidRPr="00801F3B">
        <w:rPr>
          <w:color w:val="000000"/>
          <w:spacing w:val="-1"/>
        </w:rPr>
        <w:t>а</w:t>
      </w:r>
      <w:r w:rsidRPr="00801F3B">
        <w:rPr>
          <w:color w:val="000000"/>
        </w:rPr>
        <w:t>с</w:t>
      </w:r>
      <w:r w:rsidRPr="00801F3B">
        <w:rPr>
          <w:color w:val="000000"/>
          <w:spacing w:val="-2"/>
        </w:rPr>
        <w:t>п</w:t>
      </w:r>
      <w:r w:rsidRPr="00801F3B">
        <w:rPr>
          <w:color w:val="000000"/>
          <w:spacing w:val="1"/>
        </w:rPr>
        <w:t>о</w:t>
      </w:r>
      <w:r w:rsidRPr="00801F3B">
        <w:rPr>
          <w:color w:val="000000"/>
        </w:rPr>
        <w:t>л</w:t>
      </w:r>
      <w:r w:rsidRPr="00801F3B">
        <w:rPr>
          <w:color w:val="000000"/>
          <w:spacing w:val="-1"/>
        </w:rPr>
        <w:t>о</w:t>
      </w:r>
      <w:r w:rsidRPr="00801F3B">
        <w:rPr>
          <w:color w:val="000000"/>
        </w:rPr>
        <w:t>же</w:t>
      </w:r>
      <w:r w:rsidRPr="00801F3B">
        <w:rPr>
          <w:color w:val="000000"/>
          <w:spacing w:val="-1"/>
        </w:rPr>
        <w:t>н</w:t>
      </w:r>
      <w:r w:rsidRPr="00801F3B">
        <w:rPr>
          <w:color w:val="000000"/>
          <w:spacing w:val="-2"/>
        </w:rPr>
        <w:t>н</w:t>
      </w:r>
      <w:r w:rsidRPr="00801F3B">
        <w:rPr>
          <w:color w:val="000000"/>
        </w:rPr>
        <w:t>ые</w:t>
      </w:r>
      <w:r w:rsidRPr="00801F3B">
        <w:rPr>
          <w:color w:val="000000"/>
          <w:spacing w:val="160"/>
        </w:rPr>
        <w:t xml:space="preserve"> </w:t>
      </w:r>
      <w:r w:rsidRPr="00801F3B">
        <w:rPr>
          <w:color w:val="000000"/>
        </w:rPr>
        <w:t>и</w:t>
      </w:r>
      <w:r w:rsidRPr="00801F3B">
        <w:rPr>
          <w:color w:val="000000"/>
          <w:spacing w:val="160"/>
        </w:rPr>
        <w:t xml:space="preserve"> </w:t>
      </w:r>
      <w:r w:rsidRPr="00801F3B">
        <w:rPr>
          <w:color w:val="000000"/>
          <w:spacing w:val="1"/>
        </w:rPr>
        <w:t>д</w:t>
      </w:r>
      <w:r w:rsidRPr="00801F3B">
        <w:rPr>
          <w:color w:val="000000"/>
        </w:rPr>
        <w:t>ост</w:t>
      </w:r>
      <w:r w:rsidRPr="00801F3B">
        <w:rPr>
          <w:color w:val="000000"/>
          <w:spacing w:val="-4"/>
        </w:rPr>
        <w:t>у</w:t>
      </w:r>
      <w:r w:rsidRPr="00801F3B">
        <w:rPr>
          <w:color w:val="000000"/>
        </w:rPr>
        <w:t>п</w:t>
      </w:r>
      <w:r w:rsidRPr="00801F3B">
        <w:rPr>
          <w:color w:val="000000"/>
          <w:spacing w:val="1"/>
        </w:rPr>
        <w:t>ны</w:t>
      </w:r>
      <w:r w:rsidRPr="00801F3B">
        <w:rPr>
          <w:color w:val="000000"/>
        </w:rPr>
        <w:t>е сте</w:t>
      </w:r>
      <w:r w:rsidRPr="00801F3B">
        <w:rPr>
          <w:color w:val="000000"/>
          <w:spacing w:val="-1"/>
        </w:rPr>
        <w:t>н</w:t>
      </w:r>
      <w:r>
        <w:rPr>
          <w:color w:val="000000"/>
        </w:rPr>
        <w:t xml:space="preserve">ды </w:t>
      </w:r>
      <w:r w:rsidRPr="00801F3B">
        <w:rPr>
          <w:color w:val="000000"/>
        </w:rPr>
        <w:t>с</w:t>
      </w:r>
      <w:r>
        <w:rPr>
          <w:color w:val="000000"/>
        </w:rPr>
        <w:t xml:space="preserve"> </w:t>
      </w:r>
      <w:r w:rsidRPr="00801F3B">
        <w:rPr>
          <w:color w:val="000000"/>
          <w:spacing w:val="-1"/>
        </w:rPr>
        <w:t>п</w:t>
      </w:r>
      <w:r w:rsidRPr="00801F3B">
        <w:rPr>
          <w:color w:val="000000"/>
        </w:rPr>
        <w:t>ред</w:t>
      </w:r>
      <w:r w:rsidRPr="00801F3B">
        <w:rPr>
          <w:color w:val="000000"/>
          <w:spacing w:val="-2"/>
        </w:rPr>
        <w:t>с</w:t>
      </w:r>
      <w:r w:rsidRPr="00801F3B">
        <w:rPr>
          <w:color w:val="000000"/>
          <w:spacing w:val="-1"/>
        </w:rPr>
        <w:t>т</w:t>
      </w:r>
      <w:r w:rsidRPr="00801F3B">
        <w:rPr>
          <w:color w:val="000000"/>
        </w:rPr>
        <w:t>ав</w:t>
      </w:r>
      <w:r w:rsidRPr="00801F3B">
        <w:rPr>
          <w:color w:val="000000"/>
          <w:spacing w:val="-1"/>
        </w:rPr>
        <w:t>л</w:t>
      </w:r>
      <w:r>
        <w:rPr>
          <w:color w:val="000000"/>
        </w:rPr>
        <w:t xml:space="preserve">енным </w:t>
      </w:r>
      <w:r w:rsidRPr="00801F3B">
        <w:rPr>
          <w:color w:val="000000"/>
        </w:rPr>
        <w:t>на</w:t>
      </w:r>
      <w:r>
        <w:rPr>
          <w:color w:val="000000"/>
        </w:rPr>
        <w:t xml:space="preserve"> </w:t>
      </w:r>
      <w:r w:rsidRPr="00801F3B">
        <w:rPr>
          <w:color w:val="000000"/>
          <w:spacing w:val="-1"/>
        </w:rPr>
        <w:t>н</w:t>
      </w:r>
      <w:r>
        <w:rPr>
          <w:color w:val="000000"/>
        </w:rPr>
        <w:t xml:space="preserve">их </w:t>
      </w:r>
      <w:r w:rsidRPr="00801F3B">
        <w:rPr>
          <w:color w:val="000000"/>
        </w:rPr>
        <w:t>н</w:t>
      </w:r>
      <w:r w:rsidRPr="00801F3B">
        <w:rPr>
          <w:color w:val="000000"/>
          <w:spacing w:val="1"/>
        </w:rPr>
        <w:t>а</w:t>
      </w:r>
      <w:r w:rsidRPr="00801F3B">
        <w:rPr>
          <w:color w:val="000000"/>
        </w:rPr>
        <w:t>гл</w:t>
      </w:r>
      <w:r w:rsidRPr="00801F3B">
        <w:rPr>
          <w:color w:val="000000"/>
          <w:spacing w:val="-2"/>
        </w:rPr>
        <w:t>я</w:t>
      </w:r>
      <w:r w:rsidRPr="00801F3B">
        <w:rPr>
          <w:color w:val="000000"/>
        </w:rPr>
        <w:t>д</w:t>
      </w:r>
      <w:r w:rsidRPr="00801F3B">
        <w:rPr>
          <w:color w:val="000000"/>
          <w:spacing w:val="-1"/>
        </w:rPr>
        <w:t>н</w:t>
      </w:r>
      <w:r>
        <w:rPr>
          <w:color w:val="000000"/>
        </w:rPr>
        <w:t xml:space="preserve">ым </w:t>
      </w:r>
      <w:r w:rsidRPr="00801F3B">
        <w:rPr>
          <w:color w:val="000000"/>
        </w:rPr>
        <w:t>мате</w:t>
      </w:r>
      <w:r w:rsidRPr="00801F3B">
        <w:rPr>
          <w:color w:val="000000"/>
          <w:spacing w:val="-1"/>
        </w:rPr>
        <w:t>р</w:t>
      </w:r>
      <w:r w:rsidRPr="00801F3B">
        <w:rPr>
          <w:color w:val="000000"/>
        </w:rPr>
        <w:t>иал</w:t>
      </w:r>
      <w:r w:rsidRPr="00801F3B">
        <w:rPr>
          <w:color w:val="000000"/>
          <w:spacing w:val="-1"/>
        </w:rPr>
        <w:t>о</w:t>
      </w:r>
      <w:r>
        <w:rPr>
          <w:color w:val="000000"/>
        </w:rPr>
        <w:t xml:space="preserve">м </w:t>
      </w:r>
      <w:r w:rsidRPr="00801F3B">
        <w:rPr>
          <w:color w:val="000000"/>
        </w:rPr>
        <w:t>о вн</w:t>
      </w:r>
      <w:r w:rsidRPr="00801F3B">
        <w:rPr>
          <w:color w:val="000000"/>
          <w:spacing w:val="-3"/>
        </w:rPr>
        <w:t>у</w:t>
      </w:r>
      <w:r w:rsidRPr="00801F3B">
        <w:rPr>
          <w:color w:val="000000"/>
        </w:rPr>
        <w:t>тр</w:t>
      </w:r>
      <w:r w:rsidRPr="00801F3B">
        <w:rPr>
          <w:color w:val="000000"/>
          <w:spacing w:val="1"/>
        </w:rPr>
        <w:t>и</w:t>
      </w:r>
      <w:r w:rsidRPr="00801F3B">
        <w:rPr>
          <w:color w:val="000000"/>
        </w:rPr>
        <w:t>шк</w:t>
      </w:r>
      <w:r w:rsidRPr="00801F3B">
        <w:rPr>
          <w:color w:val="000000"/>
          <w:spacing w:val="1"/>
        </w:rPr>
        <w:t>о</w:t>
      </w:r>
      <w:r w:rsidRPr="00801F3B">
        <w:rPr>
          <w:color w:val="000000"/>
        </w:rPr>
        <w:t>л</w:t>
      </w:r>
      <w:r w:rsidRPr="00801F3B">
        <w:rPr>
          <w:color w:val="000000"/>
          <w:spacing w:val="-3"/>
        </w:rPr>
        <w:t>ь</w:t>
      </w:r>
      <w:r w:rsidRPr="00801F3B">
        <w:rPr>
          <w:color w:val="000000"/>
        </w:rPr>
        <w:t>н</w:t>
      </w:r>
      <w:r w:rsidRPr="00801F3B">
        <w:rPr>
          <w:color w:val="000000"/>
          <w:spacing w:val="-1"/>
        </w:rPr>
        <w:t>ы</w:t>
      </w:r>
      <w:r>
        <w:rPr>
          <w:color w:val="000000"/>
        </w:rPr>
        <w:t xml:space="preserve">х </w:t>
      </w:r>
      <w:r w:rsidRPr="00801F3B">
        <w:rPr>
          <w:color w:val="000000"/>
        </w:rPr>
        <w:t>п</w:t>
      </w:r>
      <w:r w:rsidRPr="00801F3B">
        <w:rPr>
          <w:color w:val="000000"/>
          <w:spacing w:val="2"/>
        </w:rPr>
        <w:t>р</w:t>
      </w:r>
      <w:r w:rsidRPr="00801F3B">
        <w:rPr>
          <w:color w:val="000000"/>
        </w:rPr>
        <w:t>а</w:t>
      </w:r>
      <w:r w:rsidRPr="00801F3B">
        <w:rPr>
          <w:color w:val="000000"/>
          <w:spacing w:val="-2"/>
        </w:rPr>
        <w:t>в</w:t>
      </w:r>
      <w:r w:rsidRPr="00801F3B">
        <w:rPr>
          <w:color w:val="000000"/>
        </w:rPr>
        <w:t>илах п</w:t>
      </w:r>
      <w:r w:rsidRPr="00801F3B">
        <w:rPr>
          <w:color w:val="000000"/>
          <w:spacing w:val="1"/>
        </w:rPr>
        <w:t>о</w:t>
      </w:r>
      <w:r w:rsidRPr="00801F3B">
        <w:rPr>
          <w:color w:val="000000"/>
          <w:spacing w:val="-2"/>
        </w:rPr>
        <w:t>в</w:t>
      </w:r>
      <w:r w:rsidRPr="00801F3B">
        <w:rPr>
          <w:color w:val="000000"/>
        </w:rPr>
        <w:t>е</w:t>
      </w:r>
      <w:r w:rsidRPr="00801F3B">
        <w:rPr>
          <w:color w:val="000000"/>
          <w:spacing w:val="1"/>
        </w:rPr>
        <w:t>д</w:t>
      </w:r>
      <w:r w:rsidRPr="00801F3B">
        <w:rPr>
          <w:color w:val="000000"/>
          <w:spacing w:val="-2"/>
        </w:rPr>
        <w:t>е</w:t>
      </w:r>
      <w:r w:rsidRPr="00801F3B">
        <w:rPr>
          <w:color w:val="000000"/>
        </w:rPr>
        <w:t>ния,</w:t>
      </w:r>
      <w:r>
        <w:rPr>
          <w:color w:val="000000"/>
        </w:rPr>
        <w:t xml:space="preserve"> </w:t>
      </w:r>
      <w:r w:rsidRPr="00801F3B">
        <w:rPr>
          <w:color w:val="000000"/>
        </w:rPr>
        <w:t>прави</w:t>
      </w:r>
      <w:r w:rsidRPr="00801F3B">
        <w:rPr>
          <w:color w:val="000000"/>
          <w:spacing w:val="-1"/>
        </w:rPr>
        <w:t>л</w:t>
      </w:r>
      <w:r w:rsidRPr="00801F3B">
        <w:rPr>
          <w:color w:val="000000"/>
          <w:spacing w:val="-2"/>
        </w:rPr>
        <w:t>а</w:t>
      </w:r>
      <w:r w:rsidRPr="00801F3B">
        <w:rPr>
          <w:color w:val="000000"/>
        </w:rPr>
        <w:t>без</w:t>
      </w:r>
      <w:r w:rsidRPr="00801F3B">
        <w:rPr>
          <w:color w:val="000000"/>
          <w:spacing w:val="-1"/>
        </w:rPr>
        <w:t>о</w:t>
      </w:r>
      <w:r w:rsidRPr="00801F3B">
        <w:rPr>
          <w:color w:val="000000"/>
        </w:rPr>
        <w:t>па</w:t>
      </w:r>
      <w:r w:rsidRPr="00801F3B">
        <w:rPr>
          <w:color w:val="000000"/>
          <w:spacing w:val="-1"/>
        </w:rPr>
        <w:t>с</w:t>
      </w:r>
      <w:r w:rsidRPr="00801F3B">
        <w:rPr>
          <w:color w:val="000000"/>
        </w:rPr>
        <w:t>нос</w:t>
      </w:r>
      <w:r w:rsidRPr="00801F3B">
        <w:rPr>
          <w:color w:val="000000"/>
          <w:spacing w:val="-1"/>
        </w:rPr>
        <w:t>т</w:t>
      </w:r>
      <w:r w:rsidRPr="00801F3B">
        <w:rPr>
          <w:color w:val="000000"/>
        </w:rPr>
        <w:t xml:space="preserve">и, </w:t>
      </w:r>
      <w:r w:rsidRPr="00801F3B">
        <w:rPr>
          <w:color w:val="000000"/>
          <w:spacing w:val="1"/>
        </w:rPr>
        <w:t>р</w:t>
      </w:r>
      <w:r w:rsidRPr="00801F3B">
        <w:rPr>
          <w:color w:val="000000"/>
        </w:rPr>
        <w:t>а</w:t>
      </w:r>
      <w:r w:rsidRPr="00801F3B">
        <w:rPr>
          <w:color w:val="000000"/>
          <w:spacing w:val="-2"/>
        </w:rPr>
        <w:t>с</w:t>
      </w:r>
      <w:r w:rsidRPr="00801F3B">
        <w:rPr>
          <w:color w:val="000000"/>
        </w:rPr>
        <w:t>пор</w:t>
      </w:r>
      <w:r w:rsidRPr="00801F3B">
        <w:rPr>
          <w:color w:val="000000"/>
          <w:spacing w:val="-1"/>
        </w:rPr>
        <w:t>я</w:t>
      </w:r>
      <w:r w:rsidRPr="00801F3B">
        <w:rPr>
          <w:color w:val="000000"/>
          <w:spacing w:val="1"/>
        </w:rPr>
        <w:t>д</w:t>
      </w:r>
      <w:r w:rsidRPr="00801F3B">
        <w:rPr>
          <w:color w:val="000000"/>
        </w:rPr>
        <w:t>к</w:t>
      </w:r>
      <w:r w:rsidRPr="00801F3B">
        <w:rPr>
          <w:color w:val="000000"/>
          <w:spacing w:val="-1"/>
        </w:rPr>
        <w:t>е</w:t>
      </w:r>
      <w:r w:rsidRPr="00801F3B">
        <w:rPr>
          <w:color w:val="000000"/>
          <w:spacing w:val="-2"/>
        </w:rPr>
        <w:t>/</w:t>
      </w:r>
      <w:r w:rsidRPr="00801F3B">
        <w:rPr>
          <w:color w:val="000000"/>
        </w:rPr>
        <w:t>р</w:t>
      </w:r>
      <w:r w:rsidRPr="00801F3B">
        <w:rPr>
          <w:color w:val="000000"/>
          <w:spacing w:val="1"/>
        </w:rPr>
        <w:t>е</w:t>
      </w:r>
      <w:r w:rsidRPr="00801F3B">
        <w:rPr>
          <w:color w:val="000000"/>
          <w:spacing w:val="-1"/>
        </w:rPr>
        <w:t>ж</w:t>
      </w:r>
      <w:r w:rsidRPr="00801F3B">
        <w:rPr>
          <w:color w:val="000000"/>
        </w:rPr>
        <w:t>име</w:t>
      </w:r>
      <w:r w:rsidRPr="00801F3B">
        <w:rPr>
          <w:color w:val="000000"/>
          <w:spacing w:val="39"/>
        </w:rPr>
        <w:t xml:space="preserve"> </w:t>
      </w:r>
      <w:r w:rsidRPr="00801F3B">
        <w:rPr>
          <w:color w:val="000000"/>
        </w:rPr>
        <w:t>ф</w:t>
      </w:r>
      <w:r w:rsidRPr="00801F3B">
        <w:rPr>
          <w:color w:val="000000"/>
          <w:spacing w:val="-2"/>
        </w:rPr>
        <w:t>у</w:t>
      </w:r>
      <w:r w:rsidRPr="00801F3B">
        <w:rPr>
          <w:color w:val="000000"/>
        </w:rPr>
        <w:t>нк</w:t>
      </w:r>
      <w:r w:rsidRPr="00801F3B">
        <w:rPr>
          <w:color w:val="000000"/>
          <w:spacing w:val="1"/>
        </w:rPr>
        <w:t>ц</w:t>
      </w:r>
      <w:r w:rsidRPr="00801F3B">
        <w:rPr>
          <w:color w:val="000000"/>
          <w:spacing w:val="-1"/>
        </w:rPr>
        <w:t>и</w:t>
      </w:r>
      <w:r w:rsidRPr="00801F3B">
        <w:rPr>
          <w:color w:val="000000"/>
          <w:spacing w:val="1"/>
        </w:rPr>
        <w:t>о</w:t>
      </w:r>
      <w:r w:rsidRPr="00801F3B">
        <w:rPr>
          <w:color w:val="000000"/>
          <w:spacing w:val="-1"/>
        </w:rPr>
        <w:t>ни</w:t>
      </w:r>
      <w:r w:rsidRPr="00801F3B">
        <w:rPr>
          <w:color w:val="000000"/>
        </w:rPr>
        <w:t>р</w:t>
      </w:r>
      <w:r w:rsidRPr="00801F3B">
        <w:rPr>
          <w:color w:val="000000"/>
          <w:spacing w:val="1"/>
        </w:rPr>
        <w:t>о</w:t>
      </w:r>
      <w:r w:rsidRPr="00801F3B">
        <w:rPr>
          <w:color w:val="000000"/>
        </w:rPr>
        <w:t>в</w:t>
      </w:r>
      <w:r w:rsidRPr="00801F3B">
        <w:rPr>
          <w:color w:val="000000"/>
          <w:spacing w:val="-2"/>
        </w:rPr>
        <w:t>а</w:t>
      </w:r>
      <w:r w:rsidRPr="00801F3B">
        <w:rPr>
          <w:color w:val="000000"/>
        </w:rPr>
        <w:t>ния</w:t>
      </w:r>
      <w:r w:rsidRPr="00801F3B">
        <w:rPr>
          <w:color w:val="000000"/>
          <w:spacing w:val="41"/>
        </w:rPr>
        <w:t xml:space="preserve"> </w:t>
      </w:r>
      <w:r w:rsidRPr="00801F3B">
        <w:rPr>
          <w:color w:val="000000"/>
        </w:rPr>
        <w:t>Организ</w:t>
      </w:r>
      <w:r w:rsidRPr="00801F3B">
        <w:rPr>
          <w:color w:val="000000"/>
          <w:spacing w:val="-2"/>
        </w:rPr>
        <w:t>а</w:t>
      </w:r>
      <w:r w:rsidRPr="00801F3B">
        <w:rPr>
          <w:color w:val="000000"/>
        </w:rPr>
        <w:t>ц</w:t>
      </w:r>
      <w:r w:rsidRPr="00801F3B">
        <w:rPr>
          <w:color w:val="000000"/>
          <w:spacing w:val="-1"/>
        </w:rPr>
        <w:t>и</w:t>
      </w:r>
      <w:r w:rsidRPr="00801F3B">
        <w:rPr>
          <w:color w:val="000000"/>
        </w:rPr>
        <w:t>и,</w:t>
      </w:r>
      <w:r w:rsidRPr="00801F3B">
        <w:rPr>
          <w:color w:val="000000"/>
          <w:spacing w:val="41"/>
        </w:rPr>
        <w:t xml:space="preserve"> </w:t>
      </w:r>
      <w:r w:rsidRPr="00801F3B">
        <w:rPr>
          <w:color w:val="000000"/>
          <w:spacing w:val="1"/>
        </w:rPr>
        <w:t>ра</w:t>
      </w:r>
      <w:r w:rsidRPr="00801F3B">
        <w:rPr>
          <w:color w:val="000000"/>
          <w:spacing w:val="-2"/>
        </w:rPr>
        <w:t>с</w:t>
      </w:r>
      <w:r w:rsidRPr="00801F3B">
        <w:rPr>
          <w:color w:val="000000"/>
        </w:rPr>
        <w:t>писа</w:t>
      </w:r>
      <w:r w:rsidRPr="00801F3B">
        <w:rPr>
          <w:color w:val="000000"/>
          <w:spacing w:val="-1"/>
        </w:rPr>
        <w:t>н</w:t>
      </w:r>
      <w:r w:rsidRPr="00801F3B">
        <w:rPr>
          <w:color w:val="000000"/>
        </w:rPr>
        <w:t>ии</w:t>
      </w:r>
      <w:r w:rsidRPr="00801F3B">
        <w:rPr>
          <w:color w:val="000000"/>
          <w:spacing w:val="42"/>
        </w:rPr>
        <w:t xml:space="preserve"> </w:t>
      </w:r>
      <w:r w:rsidRPr="00801F3B">
        <w:rPr>
          <w:color w:val="000000"/>
          <w:spacing w:val="-2"/>
        </w:rPr>
        <w:t>у</w:t>
      </w:r>
      <w:r w:rsidRPr="00801F3B">
        <w:rPr>
          <w:color w:val="000000"/>
        </w:rPr>
        <w:t>р</w:t>
      </w:r>
      <w:r w:rsidRPr="00801F3B">
        <w:rPr>
          <w:color w:val="000000"/>
          <w:spacing w:val="1"/>
        </w:rPr>
        <w:t>о</w:t>
      </w:r>
      <w:r w:rsidRPr="00801F3B">
        <w:rPr>
          <w:color w:val="000000"/>
          <w:spacing w:val="-1"/>
        </w:rPr>
        <w:t>к</w:t>
      </w:r>
      <w:r w:rsidRPr="00801F3B">
        <w:rPr>
          <w:color w:val="000000"/>
        </w:rPr>
        <w:t>ов, изме</w:t>
      </w:r>
      <w:r w:rsidRPr="00801F3B">
        <w:rPr>
          <w:color w:val="000000"/>
          <w:spacing w:val="-1"/>
        </w:rPr>
        <w:t>н</w:t>
      </w:r>
      <w:r w:rsidRPr="00801F3B">
        <w:rPr>
          <w:color w:val="000000"/>
        </w:rPr>
        <w:t>е</w:t>
      </w:r>
      <w:r w:rsidRPr="00801F3B">
        <w:rPr>
          <w:color w:val="000000"/>
          <w:spacing w:val="-1"/>
        </w:rPr>
        <w:t>н</w:t>
      </w:r>
      <w:r w:rsidRPr="00801F3B">
        <w:rPr>
          <w:color w:val="000000"/>
        </w:rPr>
        <w:t>и</w:t>
      </w:r>
      <w:r w:rsidRPr="00801F3B">
        <w:rPr>
          <w:color w:val="000000"/>
          <w:spacing w:val="-1"/>
        </w:rPr>
        <w:t>я</w:t>
      </w:r>
      <w:r w:rsidRPr="00801F3B">
        <w:rPr>
          <w:color w:val="000000"/>
        </w:rPr>
        <w:t>х</w:t>
      </w:r>
      <w:r w:rsidRPr="00801F3B">
        <w:rPr>
          <w:color w:val="000000"/>
          <w:spacing w:val="9"/>
        </w:rPr>
        <w:t xml:space="preserve"> </w:t>
      </w:r>
      <w:r w:rsidRPr="00801F3B">
        <w:rPr>
          <w:color w:val="000000"/>
        </w:rPr>
        <w:t>в</w:t>
      </w:r>
      <w:r w:rsidRPr="00801F3B">
        <w:rPr>
          <w:color w:val="000000"/>
          <w:spacing w:val="9"/>
        </w:rPr>
        <w:t xml:space="preserve"> </w:t>
      </w:r>
      <w:r w:rsidRPr="00801F3B">
        <w:rPr>
          <w:color w:val="000000"/>
          <w:spacing w:val="-1"/>
        </w:rPr>
        <w:t>р</w:t>
      </w:r>
      <w:r w:rsidRPr="00801F3B">
        <w:rPr>
          <w:color w:val="000000"/>
        </w:rPr>
        <w:t>е</w:t>
      </w:r>
      <w:r w:rsidRPr="00801F3B">
        <w:rPr>
          <w:color w:val="000000"/>
          <w:spacing w:val="-1"/>
        </w:rPr>
        <w:t>ж</w:t>
      </w:r>
      <w:r w:rsidRPr="00801F3B">
        <w:rPr>
          <w:color w:val="000000"/>
          <w:spacing w:val="-2"/>
        </w:rPr>
        <w:t>и</w:t>
      </w:r>
      <w:r w:rsidRPr="00801F3B">
        <w:rPr>
          <w:color w:val="000000"/>
        </w:rPr>
        <w:t>ме</w:t>
      </w:r>
      <w:r w:rsidRPr="00801F3B">
        <w:rPr>
          <w:color w:val="000000"/>
          <w:spacing w:val="8"/>
        </w:rPr>
        <w:t xml:space="preserve"> </w:t>
      </w:r>
      <w:r w:rsidRPr="00801F3B">
        <w:rPr>
          <w:color w:val="000000"/>
        </w:rPr>
        <w:t>об</w:t>
      </w:r>
      <w:r w:rsidRPr="00801F3B">
        <w:rPr>
          <w:color w:val="000000"/>
          <w:spacing w:val="-3"/>
        </w:rPr>
        <w:t>у</w:t>
      </w:r>
      <w:r w:rsidRPr="00801F3B">
        <w:rPr>
          <w:color w:val="000000"/>
        </w:rPr>
        <w:t>че</w:t>
      </w:r>
      <w:r w:rsidRPr="00801F3B">
        <w:rPr>
          <w:color w:val="000000"/>
          <w:spacing w:val="1"/>
        </w:rPr>
        <w:t>ни</w:t>
      </w:r>
      <w:r w:rsidRPr="00801F3B">
        <w:rPr>
          <w:color w:val="000000"/>
        </w:rPr>
        <w:t>я,</w:t>
      </w:r>
      <w:r w:rsidRPr="00801F3B">
        <w:rPr>
          <w:color w:val="000000"/>
          <w:spacing w:val="6"/>
        </w:rPr>
        <w:t xml:space="preserve"> </w:t>
      </w:r>
      <w:r w:rsidRPr="00801F3B">
        <w:rPr>
          <w:color w:val="000000"/>
        </w:rPr>
        <w:t>посл</w:t>
      </w:r>
      <w:r w:rsidRPr="00801F3B">
        <w:rPr>
          <w:color w:val="000000"/>
          <w:spacing w:val="-1"/>
        </w:rPr>
        <w:t>е</w:t>
      </w:r>
      <w:r w:rsidRPr="00801F3B">
        <w:rPr>
          <w:color w:val="000000"/>
        </w:rPr>
        <w:t>дних</w:t>
      </w:r>
      <w:r w:rsidRPr="00801F3B">
        <w:rPr>
          <w:color w:val="000000"/>
          <w:spacing w:val="6"/>
        </w:rPr>
        <w:t xml:space="preserve"> </w:t>
      </w:r>
      <w:r w:rsidRPr="00801F3B">
        <w:rPr>
          <w:color w:val="000000"/>
          <w:spacing w:val="1"/>
        </w:rPr>
        <w:t>с</w:t>
      </w:r>
      <w:r w:rsidRPr="00801F3B">
        <w:rPr>
          <w:color w:val="000000"/>
          <w:spacing w:val="-1"/>
        </w:rPr>
        <w:t>об</w:t>
      </w:r>
      <w:r w:rsidRPr="00801F3B">
        <w:rPr>
          <w:color w:val="000000"/>
        </w:rPr>
        <w:t>ыт</w:t>
      </w:r>
      <w:r w:rsidRPr="00801F3B">
        <w:rPr>
          <w:color w:val="000000"/>
          <w:spacing w:val="-1"/>
        </w:rPr>
        <w:t>и</w:t>
      </w:r>
      <w:r w:rsidRPr="00801F3B">
        <w:rPr>
          <w:color w:val="000000"/>
        </w:rPr>
        <w:t>ях</w:t>
      </w:r>
      <w:r w:rsidRPr="00801F3B">
        <w:rPr>
          <w:color w:val="000000"/>
          <w:spacing w:val="9"/>
        </w:rPr>
        <w:t xml:space="preserve"> </w:t>
      </w:r>
      <w:r w:rsidRPr="00801F3B">
        <w:rPr>
          <w:color w:val="000000"/>
        </w:rPr>
        <w:t>в</w:t>
      </w:r>
      <w:r w:rsidRPr="00801F3B">
        <w:rPr>
          <w:color w:val="000000"/>
          <w:spacing w:val="7"/>
        </w:rPr>
        <w:t xml:space="preserve"> </w:t>
      </w:r>
      <w:r w:rsidRPr="00801F3B">
        <w:rPr>
          <w:color w:val="000000"/>
          <w:spacing w:val="-1"/>
        </w:rPr>
        <w:t>ш</w:t>
      </w:r>
      <w:r w:rsidRPr="00801F3B">
        <w:rPr>
          <w:color w:val="000000"/>
          <w:spacing w:val="-2"/>
        </w:rPr>
        <w:t>к</w:t>
      </w:r>
      <w:r w:rsidRPr="00801F3B">
        <w:rPr>
          <w:color w:val="000000"/>
        </w:rPr>
        <w:t>оле,</w:t>
      </w:r>
      <w:r w:rsidRPr="00801F3B">
        <w:rPr>
          <w:color w:val="000000"/>
          <w:spacing w:val="6"/>
        </w:rPr>
        <w:t xml:space="preserve"> </w:t>
      </w:r>
      <w:r w:rsidRPr="00801F3B">
        <w:rPr>
          <w:color w:val="000000"/>
          <w:spacing w:val="2"/>
        </w:rPr>
        <w:t>б</w:t>
      </w:r>
      <w:r w:rsidRPr="00801F3B">
        <w:rPr>
          <w:color w:val="000000"/>
          <w:spacing w:val="-3"/>
        </w:rPr>
        <w:t>л</w:t>
      </w:r>
      <w:r w:rsidRPr="00801F3B">
        <w:rPr>
          <w:color w:val="000000"/>
        </w:rPr>
        <w:t>и</w:t>
      </w:r>
      <w:r w:rsidRPr="00801F3B">
        <w:rPr>
          <w:color w:val="000000"/>
          <w:spacing w:val="1"/>
        </w:rPr>
        <w:t>ж</w:t>
      </w:r>
      <w:r w:rsidRPr="00801F3B">
        <w:rPr>
          <w:color w:val="000000"/>
          <w:spacing w:val="-2"/>
        </w:rPr>
        <w:t>а</w:t>
      </w:r>
      <w:r w:rsidRPr="00801F3B">
        <w:rPr>
          <w:color w:val="000000"/>
        </w:rPr>
        <w:t>йших план</w:t>
      </w:r>
      <w:r w:rsidRPr="00801F3B">
        <w:rPr>
          <w:color w:val="000000"/>
          <w:spacing w:val="-1"/>
        </w:rPr>
        <w:t>а</w:t>
      </w:r>
      <w:r w:rsidRPr="00801F3B">
        <w:rPr>
          <w:color w:val="000000"/>
        </w:rPr>
        <w:t xml:space="preserve">х и </w:t>
      </w:r>
      <w:r w:rsidRPr="00801F3B">
        <w:rPr>
          <w:color w:val="000000"/>
          <w:spacing w:val="-1"/>
        </w:rPr>
        <w:t>т</w:t>
      </w:r>
      <w:r w:rsidRPr="00801F3B">
        <w:rPr>
          <w:color w:val="000000"/>
          <w:spacing w:val="-3"/>
        </w:rPr>
        <w:t>.</w:t>
      </w:r>
      <w:r w:rsidRPr="00801F3B">
        <w:rPr>
          <w:color w:val="000000"/>
        </w:rPr>
        <w:t>д.</w:t>
      </w:r>
    </w:p>
    <w:p w:rsidR="00E443D1" w:rsidRPr="00801F3B" w:rsidRDefault="00E443D1" w:rsidP="008B4268">
      <w:pPr>
        <w:ind w:left="22" w:right="-1" w:firstLine="284"/>
        <w:jc w:val="both"/>
        <w:rPr>
          <w:color w:val="000000"/>
        </w:rPr>
      </w:pPr>
      <w:r w:rsidRPr="00801F3B">
        <w:rPr>
          <w:color w:val="000000"/>
          <w:spacing w:val="-1"/>
        </w:rPr>
        <w:t>О</w:t>
      </w:r>
      <w:r w:rsidRPr="00801F3B">
        <w:rPr>
          <w:color w:val="000000"/>
        </w:rPr>
        <w:t>б</w:t>
      </w:r>
      <w:r w:rsidRPr="00801F3B">
        <w:rPr>
          <w:color w:val="000000"/>
          <w:spacing w:val="1"/>
        </w:rPr>
        <w:t>я</w:t>
      </w:r>
      <w:r w:rsidRPr="00801F3B">
        <w:rPr>
          <w:color w:val="000000"/>
        </w:rPr>
        <w:t>зате</w:t>
      </w:r>
      <w:r w:rsidRPr="00801F3B">
        <w:rPr>
          <w:color w:val="000000"/>
          <w:spacing w:val="-1"/>
        </w:rPr>
        <w:t>ль</w:t>
      </w:r>
      <w:r w:rsidRPr="00801F3B">
        <w:rPr>
          <w:color w:val="000000"/>
        </w:rPr>
        <w:t>н</w:t>
      </w:r>
      <w:r w:rsidRPr="00801F3B">
        <w:rPr>
          <w:color w:val="000000"/>
          <w:spacing w:val="1"/>
        </w:rPr>
        <w:t>ы</w:t>
      </w:r>
      <w:r w:rsidRPr="00801F3B">
        <w:rPr>
          <w:color w:val="000000"/>
        </w:rPr>
        <w:t>м</w:t>
      </w:r>
      <w:r w:rsidRPr="00801F3B">
        <w:rPr>
          <w:color w:val="000000"/>
          <w:spacing w:val="26"/>
        </w:rPr>
        <w:t xml:space="preserve"> </w:t>
      </w:r>
      <w:r w:rsidRPr="00801F3B">
        <w:rPr>
          <w:color w:val="000000"/>
          <w:spacing w:val="-3"/>
        </w:rPr>
        <w:t>у</w:t>
      </w:r>
      <w:r w:rsidRPr="00801F3B">
        <w:rPr>
          <w:color w:val="000000"/>
        </w:rPr>
        <w:t>с</w:t>
      </w:r>
      <w:r w:rsidRPr="00801F3B">
        <w:rPr>
          <w:color w:val="000000"/>
          <w:spacing w:val="-1"/>
        </w:rPr>
        <w:t>л</w:t>
      </w:r>
      <w:r w:rsidRPr="00801F3B">
        <w:rPr>
          <w:color w:val="000000"/>
          <w:spacing w:val="1"/>
        </w:rPr>
        <w:t>о</w:t>
      </w:r>
      <w:r w:rsidRPr="00801F3B">
        <w:rPr>
          <w:color w:val="000000"/>
        </w:rPr>
        <w:t>вием</w:t>
      </w:r>
      <w:r w:rsidRPr="00801F3B">
        <w:rPr>
          <w:color w:val="000000"/>
          <w:spacing w:val="26"/>
        </w:rPr>
        <w:t xml:space="preserve"> </w:t>
      </w:r>
      <w:r w:rsidRPr="00801F3B">
        <w:rPr>
          <w:color w:val="000000"/>
        </w:rPr>
        <w:t>к</w:t>
      </w:r>
      <w:r w:rsidRPr="00801F3B">
        <w:rPr>
          <w:color w:val="000000"/>
          <w:spacing w:val="26"/>
        </w:rPr>
        <w:t xml:space="preserve"> </w:t>
      </w:r>
      <w:r w:rsidRPr="00801F3B">
        <w:rPr>
          <w:color w:val="000000"/>
        </w:rPr>
        <w:t>орг</w:t>
      </w:r>
      <w:r w:rsidRPr="00801F3B">
        <w:rPr>
          <w:color w:val="000000"/>
          <w:spacing w:val="-1"/>
        </w:rPr>
        <w:t>а</w:t>
      </w:r>
      <w:r w:rsidRPr="00801F3B">
        <w:rPr>
          <w:color w:val="000000"/>
        </w:rPr>
        <w:t>ни</w:t>
      </w:r>
      <w:r w:rsidRPr="00801F3B">
        <w:rPr>
          <w:color w:val="000000"/>
          <w:spacing w:val="-1"/>
        </w:rPr>
        <w:t>з</w:t>
      </w:r>
      <w:r w:rsidRPr="00801F3B">
        <w:rPr>
          <w:color w:val="000000"/>
        </w:rPr>
        <w:t>а</w:t>
      </w:r>
      <w:r w:rsidRPr="00801F3B">
        <w:rPr>
          <w:color w:val="000000"/>
          <w:spacing w:val="-2"/>
        </w:rPr>
        <w:t>ц</w:t>
      </w:r>
      <w:r w:rsidRPr="00801F3B">
        <w:rPr>
          <w:color w:val="000000"/>
        </w:rPr>
        <w:t>ии</w:t>
      </w:r>
      <w:r w:rsidRPr="00801F3B">
        <w:rPr>
          <w:color w:val="000000"/>
          <w:spacing w:val="27"/>
        </w:rPr>
        <w:t xml:space="preserve"> </w:t>
      </w:r>
      <w:r w:rsidRPr="00801F3B">
        <w:rPr>
          <w:color w:val="000000"/>
        </w:rPr>
        <w:t>ра</w:t>
      </w:r>
      <w:r w:rsidRPr="00801F3B">
        <w:rPr>
          <w:color w:val="000000"/>
          <w:spacing w:val="-2"/>
        </w:rPr>
        <w:t>б</w:t>
      </w:r>
      <w:r w:rsidRPr="00801F3B">
        <w:rPr>
          <w:color w:val="000000"/>
          <w:spacing w:val="1"/>
        </w:rPr>
        <w:t>о</w:t>
      </w:r>
      <w:r w:rsidRPr="00801F3B">
        <w:rPr>
          <w:color w:val="000000"/>
        </w:rPr>
        <w:t>ч</w:t>
      </w:r>
      <w:r w:rsidRPr="00801F3B">
        <w:rPr>
          <w:color w:val="000000"/>
          <w:spacing w:val="-1"/>
        </w:rPr>
        <w:t>е</w:t>
      </w:r>
      <w:r w:rsidRPr="00801F3B">
        <w:rPr>
          <w:color w:val="000000"/>
        </w:rPr>
        <w:t>го</w:t>
      </w:r>
      <w:r w:rsidRPr="00801F3B">
        <w:rPr>
          <w:color w:val="000000"/>
          <w:spacing w:val="26"/>
        </w:rPr>
        <w:t xml:space="preserve"> </w:t>
      </w:r>
      <w:r w:rsidRPr="00801F3B">
        <w:rPr>
          <w:color w:val="000000"/>
        </w:rPr>
        <w:t>мес</w:t>
      </w:r>
      <w:r w:rsidRPr="00801F3B">
        <w:rPr>
          <w:color w:val="000000"/>
          <w:spacing w:val="-2"/>
        </w:rPr>
        <w:t>т</w:t>
      </w:r>
      <w:r w:rsidRPr="00801F3B">
        <w:rPr>
          <w:color w:val="000000"/>
        </w:rPr>
        <w:t>а</w:t>
      </w:r>
      <w:r w:rsidRPr="00801F3B">
        <w:rPr>
          <w:color w:val="000000"/>
          <w:spacing w:val="25"/>
        </w:rPr>
        <w:t xml:space="preserve"> </w:t>
      </w:r>
      <w:r w:rsidRPr="00801F3B">
        <w:rPr>
          <w:color w:val="000000"/>
          <w:spacing w:val="1"/>
        </w:rPr>
        <w:t>об</w:t>
      </w:r>
      <w:r w:rsidRPr="00801F3B">
        <w:rPr>
          <w:color w:val="000000"/>
          <w:spacing w:val="-2"/>
        </w:rPr>
        <w:t>у</w:t>
      </w:r>
      <w:r w:rsidRPr="00801F3B">
        <w:rPr>
          <w:color w:val="000000"/>
        </w:rPr>
        <w:t>ча</w:t>
      </w:r>
      <w:r w:rsidRPr="00801F3B">
        <w:rPr>
          <w:color w:val="000000"/>
          <w:spacing w:val="-1"/>
        </w:rPr>
        <w:t>ю</w:t>
      </w:r>
      <w:r w:rsidRPr="00801F3B">
        <w:rPr>
          <w:color w:val="000000"/>
        </w:rPr>
        <w:t>ще</w:t>
      </w:r>
      <w:r w:rsidRPr="00801F3B">
        <w:rPr>
          <w:color w:val="000000"/>
          <w:spacing w:val="-2"/>
        </w:rPr>
        <w:t>г</w:t>
      </w:r>
      <w:r w:rsidRPr="00801F3B">
        <w:rPr>
          <w:color w:val="000000"/>
        </w:rPr>
        <w:t>ося</w:t>
      </w:r>
      <w:r w:rsidRPr="00801F3B">
        <w:rPr>
          <w:color w:val="000000"/>
          <w:spacing w:val="26"/>
        </w:rPr>
        <w:t xml:space="preserve"> </w:t>
      </w:r>
      <w:r w:rsidRPr="00801F3B">
        <w:rPr>
          <w:color w:val="000000"/>
        </w:rPr>
        <w:t>с ЗПР</w:t>
      </w:r>
      <w:r w:rsidRPr="00801F3B">
        <w:rPr>
          <w:color w:val="000000"/>
          <w:spacing w:val="101"/>
        </w:rPr>
        <w:t xml:space="preserve"> </w:t>
      </w:r>
      <w:r w:rsidRPr="00801F3B">
        <w:rPr>
          <w:color w:val="000000"/>
        </w:rPr>
        <w:t>является</w:t>
      </w:r>
      <w:r w:rsidRPr="00801F3B">
        <w:rPr>
          <w:color w:val="000000"/>
          <w:spacing w:val="102"/>
        </w:rPr>
        <w:t xml:space="preserve"> </w:t>
      </w:r>
      <w:r w:rsidRPr="00801F3B">
        <w:rPr>
          <w:color w:val="000000"/>
        </w:rPr>
        <w:t>обе</w:t>
      </w:r>
      <w:r w:rsidRPr="00801F3B">
        <w:rPr>
          <w:color w:val="000000"/>
          <w:spacing w:val="-2"/>
        </w:rPr>
        <w:t>с</w:t>
      </w:r>
      <w:r w:rsidRPr="00801F3B">
        <w:rPr>
          <w:color w:val="000000"/>
        </w:rPr>
        <w:t>пе</w:t>
      </w:r>
      <w:r w:rsidRPr="00801F3B">
        <w:rPr>
          <w:color w:val="000000"/>
          <w:spacing w:val="1"/>
        </w:rPr>
        <w:t>ч</w:t>
      </w:r>
      <w:r w:rsidRPr="00801F3B">
        <w:rPr>
          <w:color w:val="000000"/>
          <w:spacing w:val="-2"/>
        </w:rPr>
        <w:t>е</w:t>
      </w:r>
      <w:r w:rsidRPr="00801F3B">
        <w:rPr>
          <w:color w:val="000000"/>
        </w:rPr>
        <w:t>ние</w:t>
      </w:r>
      <w:r w:rsidRPr="00801F3B">
        <w:rPr>
          <w:color w:val="000000"/>
          <w:spacing w:val="101"/>
        </w:rPr>
        <w:t xml:space="preserve"> </w:t>
      </w:r>
      <w:r w:rsidRPr="00801F3B">
        <w:rPr>
          <w:color w:val="000000"/>
        </w:rPr>
        <w:t>в</w:t>
      </w:r>
      <w:r w:rsidRPr="00801F3B">
        <w:rPr>
          <w:color w:val="000000"/>
          <w:spacing w:val="1"/>
        </w:rPr>
        <w:t>о</w:t>
      </w:r>
      <w:r w:rsidRPr="00801F3B">
        <w:rPr>
          <w:color w:val="000000"/>
        </w:rPr>
        <w:t>зм</w:t>
      </w:r>
      <w:r w:rsidRPr="00801F3B">
        <w:rPr>
          <w:color w:val="000000"/>
          <w:spacing w:val="-1"/>
        </w:rPr>
        <w:t>о</w:t>
      </w:r>
      <w:r w:rsidRPr="00801F3B">
        <w:rPr>
          <w:color w:val="000000"/>
        </w:rPr>
        <w:t>ж</w:t>
      </w:r>
      <w:r w:rsidRPr="00801F3B">
        <w:rPr>
          <w:color w:val="000000"/>
          <w:spacing w:val="-1"/>
        </w:rPr>
        <w:t>н</w:t>
      </w:r>
      <w:r w:rsidRPr="00801F3B">
        <w:rPr>
          <w:color w:val="000000"/>
        </w:rPr>
        <w:t>о</w:t>
      </w:r>
      <w:r w:rsidRPr="00801F3B">
        <w:rPr>
          <w:color w:val="000000"/>
          <w:spacing w:val="-1"/>
        </w:rPr>
        <w:t>ст</w:t>
      </w:r>
      <w:r w:rsidRPr="00801F3B">
        <w:rPr>
          <w:color w:val="000000"/>
        </w:rPr>
        <w:t>и</w:t>
      </w:r>
      <w:r w:rsidRPr="00801F3B">
        <w:rPr>
          <w:color w:val="000000"/>
          <w:spacing w:val="102"/>
        </w:rPr>
        <w:t xml:space="preserve"> </w:t>
      </w:r>
      <w:r w:rsidRPr="00801F3B">
        <w:rPr>
          <w:color w:val="000000"/>
          <w:spacing w:val="1"/>
        </w:rPr>
        <w:t>по</w:t>
      </w:r>
      <w:r w:rsidRPr="00801F3B">
        <w:rPr>
          <w:color w:val="000000"/>
        </w:rPr>
        <w:t>с</w:t>
      </w:r>
      <w:r w:rsidRPr="00801F3B">
        <w:rPr>
          <w:color w:val="000000"/>
          <w:spacing w:val="-1"/>
        </w:rPr>
        <w:t>т</w:t>
      </w:r>
      <w:r w:rsidRPr="00801F3B">
        <w:rPr>
          <w:color w:val="000000"/>
        </w:rPr>
        <w:t>о</w:t>
      </w:r>
      <w:r w:rsidRPr="00801F3B">
        <w:rPr>
          <w:color w:val="000000"/>
          <w:spacing w:val="-1"/>
        </w:rPr>
        <w:t>я</w:t>
      </w:r>
      <w:r w:rsidRPr="00801F3B">
        <w:rPr>
          <w:color w:val="000000"/>
          <w:spacing w:val="-2"/>
        </w:rPr>
        <w:t>н</w:t>
      </w:r>
      <w:r w:rsidRPr="00801F3B">
        <w:rPr>
          <w:color w:val="000000"/>
        </w:rPr>
        <w:t>но</w:t>
      </w:r>
      <w:r w:rsidRPr="00801F3B">
        <w:rPr>
          <w:color w:val="000000"/>
          <w:spacing w:val="103"/>
        </w:rPr>
        <w:t xml:space="preserve"> </w:t>
      </w:r>
      <w:r w:rsidRPr="00801F3B">
        <w:rPr>
          <w:color w:val="000000"/>
          <w:spacing w:val="1"/>
        </w:rPr>
        <w:t>н</w:t>
      </w:r>
      <w:r w:rsidRPr="00801F3B">
        <w:rPr>
          <w:color w:val="000000"/>
          <w:spacing w:val="-1"/>
        </w:rPr>
        <w:t>ахо</w:t>
      </w:r>
      <w:r w:rsidRPr="00801F3B">
        <w:rPr>
          <w:color w:val="000000"/>
        </w:rPr>
        <w:t>дить</w:t>
      </w:r>
      <w:r w:rsidRPr="00801F3B">
        <w:rPr>
          <w:color w:val="000000"/>
          <w:spacing w:val="-2"/>
        </w:rPr>
        <w:t>с</w:t>
      </w:r>
      <w:r w:rsidRPr="00801F3B">
        <w:rPr>
          <w:color w:val="000000"/>
        </w:rPr>
        <w:t>я</w:t>
      </w:r>
      <w:r w:rsidRPr="00801F3B">
        <w:rPr>
          <w:color w:val="000000"/>
          <w:spacing w:val="101"/>
        </w:rPr>
        <w:t xml:space="preserve"> </w:t>
      </w:r>
      <w:r w:rsidRPr="00801F3B">
        <w:rPr>
          <w:color w:val="000000"/>
        </w:rPr>
        <w:t>в</w:t>
      </w:r>
      <w:r w:rsidRPr="00801F3B">
        <w:rPr>
          <w:color w:val="000000"/>
          <w:spacing w:val="102"/>
        </w:rPr>
        <w:t xml:space="preserve"> </w:t>
      </w:r>
      <w:r w:rsidRPr="00801F3B">
        <w:rPr>
          <w:color w:val="000000"/>
        </w:rPr>
        <w:t>зо</w:t>
      </w:r>
      <w:r w:rsidRPr="00801F3B">
        <w:rPr>
          <w:color w:val="000000"/>
          <w:spacing w:val="1"/>
        </w:rPr>
        <w:t>н</w:t>
      </w:r>
      <w:r w:rsidRPr="00801F3B">
        <w:rPr>
          <w:color w:val="000000"/>
        </w:rPr>
        <w:t>е вн</w:t>
      </w:r>
      <w:r w:rsidRPr="00801F3B">
        <w:rPr>
          <w:color w:val="000000"/>
          <w:spacing w:val="1"/>
        </w:rPr>
        <w:t>и</w:t>
      </w:r>
      <w:r w:rsidRPr="00801F3B">
        <w:rPr>
          <w:color w:val="000000"/>
        </w:rPr>
        <w:t>м</w:t>
      </w:r>
      <w:r w:rsidRPr="00801F3B">
        <w:rPr>
          <w:color w:val="000000"/>
          <w:spacing w:val="-2"/>
        </w:rPr>
        <w:t>а</w:t>
      </w:r>
      <w:r w:rsidRPr="00801F3B">
        <w:rPr>
          <w:color w:val="000000"/>
          <w:spacing w:val="-1"/>
        </w:rPr>
        <w:t>н</w:t>
      </w:r>
      <w:r w:rsidRPr="00801F3B">
        <w:rPr>
          <w:color w:val="000000"/>
        </w:rPr>
        <w:t>ия п</w:t>
      </w:r>
      <w:r w:rsidRPr="00801F3B">
        <w:rPr>
          <w:color w:val="000000"/>
          <w:spacing w:val="-2"/>
        </w:rPr>
        <w:t>е</w:t>
      </w:r>
      <w:r w:rsidRPr="00801F3B">
        <w:rPr>
          <w:color w:val="000000"/>
        </w:rPr>
        <w:t>д</w:t>
      </w:r>
      <w:r w:rsidRPr="00801F3B">
        <w:rPr>
          <w:color w:val="000000"/>
          <w:spacing w:val="1"/>
        </w:rPr>
        <w:t>а</w:t>
      </w:r>
      <w:r w:rsidRPr="00801F3B">
        <w:rPr>
          <w:color w:val="000000"/>
          <w:spacing w:val="-2"/>
        </w:rPr>
        <w:t>г</w:t>
      </w:r>
      <w:r w:rsidRPr="00801F3B">
        <w:rPr>
          <w:color w:val="000000"/>
        </w:rPr>
        <w:t>о</w:t>
      </w:r>
      <w:r w:rsidRPr="00801F3B">
        <w:rPr>
          <w:color w:val="000000"/>
          <w:spacing w:val="1"/>
        </w:rPr>
        <w:t>г</w:t>
      </w:r>
      <w:r w:rsidRPr="00801F3B">
        <w:rPr>
          <w:color w:val="000000"/>
        </w:rPr>
        <w:t>а.</w:t>
      </w:r>
    </w:p>
    <w:p w:rsidR="00E443D1" w:rsidRPr="00801F3B" w:rsidRDefault="00E443D1" w:rsidP="008B4268">
      <w:pPr>
        <w:spacing w:after="85"/>
        <w:ind w:right="-1" w:firstLine="284"/>
        <w:jc w:val="both"/>
      </w:pPr>
    </w:p>
    <w:p w:rsidR="00E443D1" w:rsidRPr="00E443D1" w:rsidRDefault="00E443D1" w:rsidP="008B4268">
      <w:pPr>
        <w:ind w:left="22" w:right="-20" w:firstLine="284"/>
        <w:jc w:val="both"/>
        <w:rPr>
          <w:b/>
          <w:bCs/>
          <w:color w:val="000000"/>
        </w:rPr>
      </w:pPr>
      <w:r w:rsidRPr="00E443D1">
        <w:rPr>
          <w:b/>
          <w:bCs/>
          <w:color w:val="000000"/>
        </w:rPr>
        <w:t>Тре</w:t>
      </w:r>
      <w:r w:rsidRPr="00E443D1">
        <w:rPr>
          <w:b/>
          <w:bCs/>
          <w:color w:val="000000"/>
          <w:spacing w:val="-1"/>
        </w:rPr>
        <w:t>б</w:t>
      </w:r>
      <w:r w:rsidRPr="00E443D1">
        <w:rPr>
          <w:b/>
          <w:bCs/>
          <w:color w:val="000000"/>
        </w:rPr>
        <w:t>ов</w:t>
      </w:r>
      <w:r w:rsidRPr="00E443D1">
        <w:rPr>
          <w:b/>
          <w:bCs/>
          <w:color w:val="000000"/>
          <w:spacing w:val="1"/>
        </w:rPr>
        <w:t>а</w:t>
      </w:r>
      <w:r w:rsidRPr="00E443D1">
        <w:rPr>
          <w:b/>
          <w:bCs/>
          <w:color w:val="000000"/>
        </w:rPr>
        <w:t>н</w:t>
      </w:r>
      <w:r w:rsidRPr="00E443D1">
        <w:rPr>
          <w:b/>
          <w:bCs/>
          <w:color w:val="000000"/>
          <w:spacing w:val="-1"/>
        </w:rPr>
        <w:t>и</w:t>
      </w:r>
      <w:r w:rsidRPr="00E443D1">
        <w:rPr>
          <w:b/>
          <w:bCs/>
          <w:color w:val="000000"/>
        </w:rPr>
        <w:t>я</w:t>
      </w:r>
      <w:r w:rsidRPr="00E443D1">
        <w:rPr>
          <w:color w:val="000000"/>
        </w:rPr>
        <w:t xml:space="preserve"> </w:t>
      </w:r>
      <w:r w:rsidRPr="00E443D1">
        <w:rPr>
          <w:b/>
          <w:bCs/>
          <w:color w:val="000000"/>
        </w:rPr>
        <w:t>к</w:t>
      </w:r>
      <w:r w:rsidRPr="00E443D1">
        <w:rPr>
          <w:color w:val="000000"/>
        </w:rPr>
        <w:t xml:space="preserve"> </w:t>
      </w:r>
      <w:r w:rsidRPr="00E443D1">
        <w:rPr>
          <w:b/>
          <w:bCs/>
          <w:color w:val="000000"/>
        </w:rPr>
        <w:t>т</w:t>
      </w:r>
      <w:r w:rsidRPr="00E443D1">
        <w:rPr>
          <w:b/>
          <w:bCs/>
          <w:color w:val="000000"/>
          <w:spacing w:val="-1"/>
        </w:rPr>
        <w:t>е</w:t>
      </w:r>
      <w:r w:rsidRPr="00E443D1">
        <w:rPr>
          <w:b/>
          <w:bCs/>
          <w:color w:val="000000"/>
        </w:rPr>
        <w:t>х</w:t>
      </w:r>
      <w:r w:rsidRPr="00E443D1">
        <w:rPr>
          <w:b/>
          <w:bCs/>
          <w:color w:val="000000"/>
          <w:spacing w:val="-2"/>
        </w:rPr>
        <w:t>н</w:t>
      </w:r>
      <w:r w:rsidRPr="00E443D1">
        <w:rPr>
          <w:b/>
          <w:bCs/>
          <w:color w:val="000000"/>
          <w:spacing w:val="-1"/>
        </w:rPr>
        <w:t>и</w:t>
      </w:r>
      <w:r w:rsidRPr="00E443D1">
        <w:rPr>
          <w:b/>
          <w:bCs/>
          <w:color w:val="000000"/>
        </w:rPr>
        <w:t>чес</w:t>
      </w:r>
      <w:r w:rsidRPr="00E443D1">
        <w:rPr>
          <w:b/>
          <w:bCs/>
          <w:color w:val="000000"/>
          <w:spacing w:val="-1"/>
        </w:rPr>
        <w:t>ки</w:t>
      </w:r>
      <w:r w:rsidRPr="00E443D1">
        <w:rPr>
          <w:b/>
          <w:bCs/>
          <w:color w:val="000000"/>
        </w:rPr>
        <w:t>м</w:t>
      </w:r>
      <w:r w:rsidRPr="00E443D1">
        <w:rPr>
          <w:color w:val="000000"/>
          <w:spacing w:val="1"/>
        </w:rPr>
        <w:t xml:space="preserve"> </w:t>
      </w:r>
      <w:r w:rsidRPr="00E443D1">
        <w:rPr>
          <w:b/>
          <w:bCs/>
          <w:color w:val="000000"/>
        </w:rPr>
        <w:t>сред</w:t>
      </w:r>
      <w:r w:rsidRPr="00E443D1">
        <w:rPr>
          <w:b/>
          <w:bCs/>
          <w:color w:val="000000"/>
          <w:spacing w:val="-2"/>
        </w:rPr>
        <w:t>с</w:t>
      </w:r>
      <w:r w:rsidRPr="00E443D1">
        <w:rPr>
          <w:b/>
          <w:bCs/>
          <w:color w:val="000000"/>
        </w:rPr>
        <w:t>твам</w:t>
      </w:r>
      <w:r w:rsidRPr="00E443D1">
        <w:rPr>
          <w:color w:val="000000"/>
          <w:spacing w:val="-2"/>
        </w:rPr>
        <w:t xml:space="preserve"> </w:t>
      </w:r>
      <w:r w:rsidRPr="00E443D1">
        <w:rPr>
          <w:b/>
          <w:bCs/>
          <w:color w:val="000000"/>
          <w:spacing w:val="1"/>
        </w:rPr>
        <w:t>о</w:t>
      </w:r>
      <w:r w:rsidRPr="00E443D1">
        <w:rPr>
          <w:b/>
          <w:bCs/>
          <w:color w:val="000000"/>
          <w:spacing w:val="-1"/>
        </w:rPr>
        <w:t>б</w:t>
      </w:r>
      <w:r w:rsidRPr="00E443D1">
        <w:rPr>
          <w:b/>
          <w:bCs/>
          <w:color w:val="000000"/>
          <w:spacing w:val="1"/>
        </w:rPr>
        <w:t>у</w:t>
      </w:r>
      <w:r w:rsidRPr="00E443D1">
        <w:rPr>
          <w:b/>
          <w:bCs/>
          <w:color w:val="000000"/>
        </w:rPr>
        <w:t>чен</w:t>
      </w:r>
      <w:r w:rsidRPr="00E443D1">
        <w:rPr>
          <w:b/>
          <w:bCs/>
          <w:color w:val="000000"/>
          <w:spacing w:val="-1"/>
        </w:rPr>
        <w:t>и</w:t>
      </w:r>
      <w:r w:rsidRPr="00E443D1">
        <w:rPr>
          <w:b/>
          <w:bCs/>
          <w:color w:val="000000"/>
        </w:rPr>
        <w:t>я</w:t>
      </w:r>
    </w:p>
    <w:p w:rsidR="00E443D1" w:rsidRPr="00801F3B" w:rsidRDefault="00E443D1" w:rsidP="008B4268">
      <w:pPr>
        <w:tabs>
          <w:tab w:val="left" w:pos="4121"/>
          <w:tab w:val="left" w:pos="6057"/>
          <w:tab w:val="left" w:pos="6462"/>
        </w:tabs>
        <w:ind w:left="22" w:right="-8" w:firstLine="284"/>
        <w:jc w:val="both"/>
        <w:rPr>
          <w:color w:val="000000"/>
        </w:rPr>
      </w:pPr>
      <w:r w:rsidRPr="00801F3B">
        <w:rPr>
          <w:color w:val="000000"/>
          <w:spacing w:val="-1"/>
        </w:rPr>
        <w:t>Т</w:t>
      </w:r>
      <w:r w:rsidRPr="00801F3B">
        <w:rPr>
          <w:color w:val="000000"/>
        </w:rPr>
        <w:t>е</w:t>
      </w:r>
      <w:r w:rsidRPr="00801F3B">
        <w:rPr>
          <w:color w:val="000000"/>
          <w:spacing w:val="1"/>
        </w:rPr>
        <w:t>х</w:t>
      </w:r>
      <w:r w:rsidRPr="00801F3B">
        <w:rPr>
          <w:color w:val="000000"/>
          <w:spacing w:val="-1"/>
        </w:rPr>
        <w:t>н</w:t>
      </w:r>
      <w:r w:rsidRPr="00801F3B">
        <w:rPr>
          <w:color w:val="000000"/>
        </w:rPr>
        <w:t>ич</w:t>
      </w:r>
      <w:r w:rsidRPr="00801F3B">
        <w:rPr>
          <w:color w:val="000000"/>
          <w:spacing w:val="1"/>
        </w:rPr>
        <w:t>е</w:t>
      </w:r>
      <w:r w:rsidRPr="00801F3B">
        <w:rPr>
          <w:color w:val="000000"/>
          <w:spacing w:val="-2"/>
        </w:rPr>
        <w:t>с</w:t>
      </w:r>
      <w:r w:rsidRPr="00801F3B">
        <w:rPr>
          <w:color w:val="000000"/>
        </w:rPr>
        <w:t>к</w:t>
      </w:r>
      <w:r w:rsidRPr="00801F3B">
        <w:rPr>
          <w:color w:val="000000"/>
          <w:spacing w:val="-1"/>
        </w:rPr>
        <w:t>и</w:t>
      </w:r>
      <w:r w:rsidRPr="00801F3B">
        <w:rPr>
          <w:color w:val="000000"/>
        </w:rPr>
        <w:t>е</w:t>
      </w:r>
      <w:r w:rsidRPr="00801F3B">
        <w:rPr>
          <w:color w:val="000000"/>
          <w:spacing w:val="13"/>
        </w:rPr>
        <w:t xml:space="preserve"> </w:t>
      </w:r>
      <w:r w:rsidRPr="00801F3B">
        <w:rPr>
          <w:color w:val="000000"/>
        </w:rPr>
        <w:t>с</w:t>
      </w:r>
      <w:r w:rsidRPr="00801F3B">
        <w:rPr>
          <w:color w:val="000000"/>
          <w:spacing w:val="1"/>
        </w:rPr>
        <w:t>р</w:t>
      </w:r>
      <w:r w:rsidRPr="00801F3B">
        <w:rPr>
          <w:color w:val="000000"/>
          <w:spacing w:val="-1"/>
        </w:rPr>
        <w:t>е</w:t>
      </w:r>
      <w:r w:rsidRPr="00801F3B">
        <w:rPr>
          <w:color w:val="000000"/>
        </w:rPr>
        <w:t>дс</w:t>
      </w:r>
      <w:r w:rsidRPr="00801F3B">
        <w:rPr>
          <w:color w:val="000000"/>
          <w:spacing w:val="-1"/>
        </w:rPr>
        <w:t>тв</w:t>
      </w:r>
      <w:r w:rsidRPr="00801F3B">
        <w:rPr>
          <w:color w:val="000000"/>
        </w:rPr>
        <w:t>а</w:t>
      </w:r>
      <w:r w:rsidRPr="00801F3B">
        <w:rPr>
          <w:color w:val="000000"/>
          <w:spacing w:val="13"/>
        </w:rPr>
        <w:t xml:space="preserve"> </w:t>
      </w:r>
      <w:r w:rsidRPr="00801F3B">
        <w:rPr>
          <w:color w:val="000000"/>
          <w:spacing w:val="1"/>
        </w:rPr>
        <w:t>об</w:t>
      </w:r>
      <w:r w:rsidRPr="00801F3B">
        <w:rPr>
          <w:color w:val="000000"/>
          <w:spacing w:val="-3"/>
        </w:rPr>
        <w:t>у</w:t>
      </w:r>
      <w:r w:rsidRPr="00801F3B">
        <w:rPr>
          <w:color w:val="000000"/>
        </w:rPr>
        <w:t>че</w:t>
      </w:r>
      <w:r w:rsidRPr="00801F3B">
        <w:rPr>
          <w:color w:val="000000"/>
          <w:spacing w:val="1"/>
        </w:rPr>
        <w:t>н</w:t>
      </w:r>
      <w:r w:rsidRPr="00801F3B">
        <w:rPr>
          <w:color w:val="000000"/>
          <w:spacing w:val="-1"/>
        </w:rPr>
        <w:t>и</w:t>
      </w:r>
      <w:r w:rsidRPr="00801F3B">
        <w:rPr>
          <w:color w:val="000000"/>
        </w:rPr>
        <w:t>я</w:t>
      </w:r>
      <w:r w:rsidRPr="00801F3B">
        <w:rPr>
          <w:color w:val="000000"/>
          <w:spacing w:val="13"/>
        </w:rPr>
        <w:t xml:space="preserve"> </w:t>
      </w:r>
      <w:r w:rsidRPr="00801F3B">
        <w:rPr>
          <w:color w:val="000000"/>
          <w:spacing w:val="1"/>
        </w:rPr>
        <w:t>да</w:t>
      </w:r>
      <w:r w:rsidRPr="00801F3B">
        <w:rPr>
          <w:color w:val="000000"/>
        </w:rPr>
        <w:t>ют</w:t>
      </w:r>
      <w:r w:rsidRPr="00801F3B">
        <w:rPr>
          <w:color w:val="000000"/>
          <w:spacing w:val="12"/>
        </w:rPr>
        <w:t xml:space="preserve"> </w:t>
      </w:r>
      <w:r w:rsidRPr="00801F3B">
        <w:rPr>
          <w:color w:val="000000"/>
        </w:rPr>
        <w:t>в</w:t>
      </w:r>
      <w:r w:rsidRPr="00801F3B">
        <w:rPr>
          <w:color w:val="000000"/>
          <w:spacing w:val="1"/>
        </w:rPr>
        <w:t>о</w:t>
      </w:r>
      <w:r w:rsidRPr="00801F3B">
        <w:rPr>
          <w:color w:val="000000"/>
        </w:rPr>
        <w:t>зм</w:t>
      </w:r>
      <w:r w:rsidRPr="00801F3B">
        <w:rPr>
          <w:color w:val="000000"/>
          <w:spacing w:val="-1"/>
        </w:rPr>
        <w:t>о</w:t>
      </w:r>
      <w:r w:rsidRPr="00801F3B">
        <w:rPr>
          <w:color w:val="000000"/>
        </w:rPr>
        <w:t>ж</w:t>
      </w:r>
      <w:r w:rsidRPr="00801F3B">
        <w:rPr>
          <w:color w:val="000000"/>
          <w:spacing w:val="-1"/>
        </w:rPr>
        <w:t>н</w:t>
      </w:r>
      <w:r w:rsidRPr="00801F3B">
        <w:rPr>
          <w:color w:val="000000"/>
        </w:rPr>
        <w:t>ость</w:t>
      </w:r>
      <w:r w:rsidRPr="00801F3B">
        <w:rPr>
          <w:color w:val="000000"/>
          <w:spacing w:val="13"/>
        </w:rPr>
        <w:t xml:space="preserve"> </w:t>
      </w:r>
      <w:r w:rsidRPr="00801F3B">
        <w:rPr>
          <w:color w:val="000000"/>
          <w:spacing w:val="-3"/>
        </w:rPr>
        <w:t>у</w:t>
      </w:r>
      <w:r w:rsidRPr="00801F3B">
        <w:rPr>
          <w:color w:val="000000"/>
        </w:rPr>
        <w:t>д</w:t>
      </w:r>
      <w:r w:rsidRPr="00801F3B">
        <w:rPr>
          <w:color w:val="000000"/>
          <w:spacing w:val="1"/>
        </w:rPr>
        <w:t>о</w:t>
      </w:r>
      <w:r w:rsidRPr="00801F3B">
        <w:rPr>
          <w:color w:val="000000"/>
        </w:rPr>
        <w:t>влет</w:t>
      </w:r>
      <w:r w:rsidRPr="00801F3B">
        <w:rPr>
          <w:color w:val="000000"/>
          <w:spacing w:val="-1"/>
        </w:rPr>
        <w:t>в</w:t>
      </w:r>
      <w:r w:rsidRPr="00801F3B">
        <w:rPr>
          <w:color w:val="000000"/>
        </w:rPr>
        <w:t>орить</w:t>
      </w:r>
      <w:r w:rsidRPr="00801F3B">
        <w:rPr>
          <w:color w:val="000000"/>
          <w:spacing w:val="13"/>
        </w:rPr>
        <w:t xml:space="preserve"> </w:t>
      </w:r>
      <w:r w:rsidRPr="00801F3B">
        <w:rPr>
          <w:color w:val="000000"/>
          <w:spacing w:val="1"/>
        </w:rPr>
        <w:t>о</w:t>
      </w:r>
      <w:r w:rsidRPr="00801F3B">
        <w:rPr>
          <w:color w:val="000000"/>
          <w:spacing w:val="-1"/>
        </w:rPr>
        <w:t>с</w:t>
      </w:r>
      <w:r w:rsidRPr="00801F3B">
        <w:rPr>
          <w:color w:val="000000"/>
        </w:rPr>
        <w:t>о</w:t>
      </w:r>
      <w:r w:rsidRPr="00801F3B">
        <w:rPr>
          <w:color w:val="000000"/>
          <w:spacing w:val="-1"/>
        </w:rPr>
        <w:t>бы</w:t>
      </w:r>
      <w:r w:rsidRPr="00801F3B">
        <w:rPr>
          <w:color w:val="000000"/>
        </w:rPr>
        <w:t xml:space="preserve">е </w:t>
      </w:r>
      <w:r w:rsidRPr="00801F3B">
        <w:rPr>
          <w:color w:val="000000"/>
          <w:spacing w:val="1"/>
        </w:rPr>
        <w:t>о</w:t>
      </w:r>
      <w:r w:rsidRPr="00801F3B">
        <w:rPr>
          <w:color w:val="000000"/>
          <w:spacing w:val="-1"/>
        </w:rPr>
        <w:t>б</w:t>
      </w:r>
      <w:r w:rsidRPr="00801F3B">
        <w:rPr>
          <w:color w:val="000000"/>
          <w:spacing w:val="1"/>
        </w:rPr>
        <w:t>р</w:t>
      </w:r>
      <w:r w:rsidRPr="00801F3B">
        <w:rPr>
          <w:color w:val="000000"/>
        </w:rPr>
        <w:t>а</w:t>
      </w:r>
      <w:r w:rsidRPr="00801F3B">
        <w:rPr>
          <w:color w:val="000000"/>
          <w:spacing w:val="-2"/>
        </w:rPr>
        <w:t>з</w:t>
      </w:r>
      <w:r w:rsidRPr="00801F3B">
        <w:rPr>
          <w:color w:val="000000"/>
        </w:rPr>
        <w:t>овате</w:t>
      </w:r>
      <w:r w:rsidRPr="00801F3B">
        <w:rPr>
          <w:color w:val="000000"/>
          <w:spacing w:val="-1"/>
        </w:rPr>
        <w:t>л</w:t>
      </w:r>
      <w:r w:rsidRPr="00801F3B">
        <w:rPr>
          <w:color w:val="000000"/>
        </w:rPr>
        <w:t>ь</w:t>
      </w:r>
      <w:r w:rsidRPr="00801F3B">
        <w:rPr>
          <w:color w:val="000000"/>
          <w:spacing w:val="-2"/>
        </w:rPr>
        <w:t>н</w:t>
      </w:r>
      <w:r w:rsidRPr="00801F3B">
        <w:rPr>
          <w:color w:val="000000"/>
        </w:rPr>
        <w:t>ые</w:t>
      </w:r>
      <w:r w:rsidRPr="00801F3B">
        <w:rPr>
          <w:color w:val="000000"/>
          <w:spacing w:val="208"/>
        </w:rPr>
        <w:t xml:space="preserve"> </w:t>
      </w:r>
      <w:r w:rsidRPr="00801F3B">
        <w:rPr>
          <w:color w:val="000000"/>
          <w:spacing w:val="1"/>
        </w:rPr>
        <w:t>по</w:t>
      </w:r>
      <w:r w:rsidRPr="00801F3B">
        <w:rPr>
          <w:color w:val="000000"/>
          <w:spacing w:val="-1"/>
        </w:rPr>
        <w:t>т</w:t>
      </w:r>
      <w:r w:rsidRPr="00801F3B">
        <w:rPr>
          <w:color w:val="000000"/>
        </w:rPr>
        <w:t>р</w:t>
      </w:r>
      <w:r w:rsidRPr="00801F3B">
        <w:rPr>
          <w:color w:val="000000"/>
          <w:spacing w:val="-1"/>
        </w:rPr>
        <w:t>е</w:t>
      </w:r>
      <w:r w:rsidRPr="00801F3B">
        <w:rPr>
          <w:color w:val="000000"/>
        </w:rPr>
        <w:t>б</w:t>
      </w:r>
      <w:r w:rsidRPr="00801F3B">
        <w:rPr>
          <w:color w:val="000000"/>
          <w:spacing w:val="-1"/>
        </w:rPr>
        <w:t>н</w:t>
      </w:r>
      <w:r w:rsidRPr="00801F3B">
        <w:rPr>
          <w:color w:val="000000"/>
          <w:spacing w:val="1"/>
        </w:rPr>
        <w:t>о</w:t>
      </w:r>
      <w:r w:rsidRPr="00801F3B">
        <w:rPr>
          <w:color w:val="000000"/>
        </w:rPr>
        <w:t>с</w:t>
      </w:r>
      <w:r w:rsidRPr="00801F3B">
        <w:rPr>
          <w:color w:val="000000"/>
          <w:spacing w:val="-2"/>
        </w:rPr>
        <w:t>т</w:t>
      </w:r>
      <w:r w:rsidRPr="00801F3B">
        <w:rPr>
          <w:color w:val="000000"/>
        </w:rPr>
        <w:t>и</w:t>
      </w:r>
      <w:r>
        <w:rPr>
          <w:color w:val="000000"/>
        </w:rPr>
        <w:t xml:space="preserve"> </w:t>
      </w:r>
      <w:r w:rsidRPr="00801F3B">
        <w:rPr>
          <w:color w:val="000000"/>
          <w:spacing w:val="-1"/>
        </w:rPr>
        <w:t>о</w:t>
      </w:r>
      <w:r w:rsidRPr="00801F3B">
        <w:rPr>
          <w:color w:val="000000"/>
        </w:rPr>
        <w:t>б</w:t>
      </w:r>
      <w:r w:rsidRPr="00801F3B">
        <w:rPr>
          <w:color w:val="000000"/>
          <w:spacing w:val="-2"/>
        </w:rPr>
        <w:t>у</w:t>
      </w:r>
      <w:r w:rsidRPr="00801F3B">
        <w:rPr>
          <w:color w:val="000000"/>
        </w:rPr>
        <w:t>ча</w:t>
      </w:r>
      <w:r w:rsidRPr="00801F3B">
        <w:rPr>
          <w:color w:val="000000"/>
          <w:spacing w:val="-1"/>
        </w:rPr>
        <w:t>ю</w:t>
      </w:r>
      <w:r>
        <w:rPr>
          <w:color w:val="000000"/>
        </w:rPr>
        <w:t xml:space="preserve">щихся с </w:t>
      </w:r>
      <w:r w:rsidRPr="00801F3B">
        <w:rPr>
          <w:color w:val="000000"/>
        </w:rPr>
        <w:t>ЗПР,</w:t>
      </w:r>
      <w:r w:rsidRPr="00801F3B">
        <w:rPr>
          <w:color w:val="000000"/>
          <w:spacing w:val="207"/>
        </w:rPr>
        <w:t xml:space="preserve"> </w:t>
      </w:r>
      <w:r w:rsidRPr="00801F3B">
        <w:rPr>
          <w:color w:val="000000"/>
        </w:rPr>
        <w:t>с</w:t>
      </w:r>
      <w:r w:rsidRPr="00801F3B">
        <w:rPr>
          <w:color w:val="000000"/>
          <w:spacing w:val="1"/>
        </w:rPr>
        <w:t>по</w:t>
      </w:r>
      <w:r w:rsidRPr="00801F3B">
        <w:rPr>
          <w:color w:val="000000"/>
          <w:spacing w:val="-1"/>
        </w:rPr>
        <w:t>с</w:t>
      </w:r>
      <w:r w:rsidRPr="00801F3B">
        <w:rPr>
          <w:color w:val="000000"/>
          <w:spacing w:val="-2"/>
        </w:rPr>
        <w:t>о</w:t>
      </w:r>
      <w:r w:rsidRPr="00801F3B">
        <w:rPr>
          <w:color w:val="000000"/>
          <w:spacing w:val="1"/>
        </w:rPr>
        <w:t>б</w:t>
      </w:r>
      <w:r w:rsidRPr="00801F3B">
        <w:rPr>
          <w:color w:val="000000"/>
        </w:rPr>
        <w:t>ств</w:t>
      </w:r>
      <w:r w:rsidRPr="00801F3B">
        <w:rPr>
          <w:color w:val="000000"/>
          <w:spacing w:val="-4"/>
        </w:rPr>
        <w:t>у</w:t>
      </w:r>
      <w:r w:rsidRPr="00801F3B">
        <w:rPr>
          <w:color w:val="000000"/>
          <w:spacing w:val="1"/>
        </w:rPr>
        <w:t>ю</w:t>
      </w:r>
      <w:r w:rsidRPr="00801F3B">
        <w:rPr>
          <w:color w:val="000000"/>
        </w:rPr>
        <w:t>т м</w:t>
      </w:r>
      <w:r w:rsidRPr="00801F3B">
        <w:rPr>
          <w:color w:val="000000"/>
          <w:spacing w:val="1"/>
        </w:rPr>
        <w:t>о</w:t>
      </w:r>
      <w:r w:rsidRPr="00801F3B">
        <w:rPr>
          <w:color w:val="000000"/>
        </w:rPr>
        <w:t>ти</w:t>
      </w:r>
      <w:r w:rsidRPr="00801F3B">
        <w:rPr>
          <w:color w:val="000000"/>
          <w:spacing w:val="-2"/>
        </w:rPr>
        <w:t>в</w:t>
      </w:r>
      <w:r w:rsidRPr="00801F3B">
        <w:rPr>
          <w:color w:val="000000"/>
        </w:rPr>
        <w:t>а</w:t>
      </w:r>
      <w:r w:rsidRPr="00801F3B">
        <w:rPr>
          <w:color w:val="000000"/>
          <w:spacing w:val="-1"/>
        </w:rPr>
        <w:t>ц</w:t>
      </w:r>
      <w:r w:rsidRPr="00801F3B">
        <w:rPr>
          <w:color w:val="000000"/>
        </w:rPr>
        <w:t>ии</w:t>
      </w:r>
      <w:r w:rsidRPr="00801F3B">
        <w:rPr>
          <w:color w:val="000000"/>
          <w:spacing w:val="29"/>
        </w:rPr>
        <w:t xml:space="preserve"> </w:t>
      </w:r>
      <w:r w:rsidRPr="00801F3B">
        <w:rPr>
          <w:color w:val="000000"/>
          <w:spacing w:val="-3"/>
        </w:rPr>
        <w:t>у</w:t>
      </w:r>
      <w:r w:rsidRPr="00801F3B">
        <w:rPr>
          <w:color w:val="000000"/>
        </w:rPr>
        <w:t>че</w:t>
      </w:r>
      <w:r w:rsidRPr="00801F3B">
        <w:rPr>
          <w:color w:val="000000"/>
          <w:spacing w:val="1"/>
        </w:rPr>
        <w:t>б</w:t>
      </w:r>
      <w:r w:rsidRPr="00801F3B">
        <w:rPr>
          <w:color w:val="000000"/>
          <w:spacing w:val="-1"/>
        </w:rPr>
        <w:t>н</w:t>
      </w:r>
      <w:r w:rsidRPr="00801F3B">
        <w:rPr>
          <w:color w:val="000000"/>
          <w:spacing w:val="1"/>
        </w:rPr>
        <w:t>о</w:t>
      </w:r>
      <w:r w:rsidRPr="00801F3B">
        <w:rPr>
          <w:color w:val="000000"/>
        </w:rPr>
        <w:t>й</w:t>
      </w:r>
      <w:r w:rsidRPr="00801F3B">
        <w:rPr>
          <w:color w:val="000000"/>
          <w:spacing w:val="26"/>
        </w:rPr>
        <w:t xml:space="preserve"> </w:t>
      </w:r>
      <w:r w:rsidRPr="00801F3B">
        <w:rPr>
          <w:color w:val="000000"/>
          <w:spacing w:val="1"/>
        </w:rPr>
        <w:t>де</w:t>
      </w:r>
      <w:r w:rsidRPr="00801F3B">
        <w:rPr>
          <w:color w:val="000000"/>
        </w:rPr>
        <w:t>ятел</w:t>
      </w:r>
      <w:r w:rsidRPr="00801F3B">
        <w:rPr>
          <w:color w:val="000000"/>
          <w:spacing w:val="-1"/>
        </w:rPr>
        <w:t>ьн</w:t>
      </w:r>
      <w:r w:rsidRPr="00801F3B">
        <w:rPr>
          <w:color w:val="000000"/>
        </w:rPr>
        <w:t>ос</w:t>
      </w:r>
      <w:r w:rsidRPr="00801F3B">
        <w:rPr>
          <w:color w:val="000000"/>
          <w:spacing w:val="-2"/>
        </w:rPr>
        <w:t>т</w:t>
      </w:r>
      <w:r w:rsidRPr="00801F3B">
        <w:rPr>
          <w:color w:val="000000"/>
        </w:rPr>
        <w:t>и,</w:t>
      </w:r>
      <w:r w:rsidRPr="00801F3B">
        <w:rPr>
          <w:color w:val="000000"/>
          <w:spacing w:val="28"/>
        </w:rPr>
        <w:t xml:space="preserve"> </w:t>
      </w:r>
      <w:r w:rsidRPr="00801F3B">
        <w:rPr>
          <w:color w:val="000000"/>
          <w:spacing w:val="1"/>
        </w:rPr>
        <w:t>р</w:t>
      </w:r>
      <w:r w:rsidRPr="00801F3B">
        <w:rPr>
          <w:color w:val="000000"/>
        </w:rPr>
        <w:t>аз</w:t>
      </w:r>
      <w:r w:rsidRPr="00801F3B">
        <w:rPr>
          <w:color w:val="000000"/>
          <w:spacing w:val="-2"/>
        </w:rPr>
        <w:t>в</w:t>
      </w:r>
      <w:r w:rsidRPr="00801F3B">
        <w:rPr>
          <w:color w:val="000000"/>
        </w:rPr>
        <w:t>ива</w:t>
      </w:r>
      <w:r w:rsidRPr="00801F3B">
        <w:rPr>
          <w:color w:val="000000"/>
          <w:spacing w:val="-1"/>
        </w:rPr>
        <w:t>ю</w:t>
      </w:r>
      <w:r w:rsidRPr="00801F3B">
        <w:rPr>
          <w:color w:val="000000"/>
        </w:rPr>
        <w:t>т</w:t>
      </w:r>
      <w:r w:rsidRPr="00801F3B">
        <w:rPr>
          <w:color w:val="000000"/>
          <w:spacing w:val="27"/>
        </w:rPr>
        <w:t xml:space="preserve"> </w:t>
      </w:r>
      <w:r w:rsidRPr="00801F3B">
        <w:rPr>
          <w:color w:val="000000"/>
          <w:spacing w:val="1"/>
        </w:rPr>
        <w:t>по</w:t>
      </w:r>
      <w:r w:rsidRPr="00801F3B">
        <w:rPr>
          <w:color w:val="000000"/>
          <w:spacing w:val="-2"/>
        </w:rPr>
        <w:t>з</w:t>
      </w:r>
      <w:r w:rsidRPr="00801F3B">
        <w:rPr>
          <w:color w:val="000000"/>
        </w:rPr>
        <w:t>навател</w:t>
      </w:r>
      <w:r w:rsidRPr="00801F3B">
        <w:rPr>
          <w:color w:val="000000"/>
          <w:spacing w:val="-3"/>
        </w:rPr>
        <w:t>ь</w:t>
      </w:r>
      <w:r w:rsidRPr="00801F3B">
        <w:rPr>
          <w:color w:val="000000"/>
          <w:spacing w:val="-2"/>
        </w:rPr>
        <w:t>н</w:t>
      </w:r>
      <w:r w:rsidRPr="00801F3B">
        <w:rPr>
          <w:color w:val="000000"/>
          <w:spacing w:val="-1"/>
        </w:rPr>
        <w:t>у</w:t>
      </w:r>
      <w:r w:rsidRPr="00801F3B">
        <w:rPr>
          <w:color w:val="000000"/>
        </w:rPr>
        <w:t>ю</w:t>
      </w:r>
      <w:r w:rsidRPr="00801F3B">
        <w:rPr>
          <w:color w:val="000000"/>
          <w:spacing w:val="26"/>
        </w:rPr>
        <w:t xml:space="preserve"> </w:t>
      </w:r>
      <w:r w:rsidRPr="00801F3B">
        <w:rPr>
          <w:color w:val="000000"/>
        </w:rPr>
        <w:t>акт</w:t>
      </w:r>
      <w:r w:rsidRPr="00801F3B">
        <w:rPr>
          <w:color w:val="000000"/>
          <w:spacing w:val="1"/>
        </w:rPr>
        <w:t>и</w:t>
      </w:r>
      <w:r w:rsidRPr="00801F3B">
        <w:rPr>
          <w:color w:val="000000"/>
        </w:rPr>
        <w:t>в</w:t>
      </w:r>
      <w:r w:rsidRPr="00801F3B">
        <w:rPr>
          <w:color w:val="000000"/>
          <w:spacing w:val="1"/>
        </w:rPr>
        <w:t>н</w:t>
      </w:r>
      <w:r w:rsidRPr="00801F3B">
        <w:rPr>
          <w:color w:val="000000"/>
          <w:spacing w:val="-1"/>
        </w:rPr>
        <w:t>о</w:t>
      </w:r>
      <w:r w:rsidRPr="00801F3B">
        <w:rPr>
          <w:color w:val="000000"/>
        </w:rPr>
        <w:t xml:space="preserve">сть </w:t>
      </w:r>
      <w:r w:rsidRPr="00801F3B">
        <w:rPr>
          <w:color w:val="000000"/>
          <w:spacing w:val="1"/>
        </w:rPr>
        <w:t>об</w:t>
      </w:r>
      <w:r w:rsidRPr="00801F3B">
        <w:rPr>
          <w:color w:val="000000"/>
          <w:spacing w:val="-3"/>
        </w:rPr>
        <w:t>у</w:t>
      </w:r>
      <w:r w:rsidRPr="00801F3B">
        <w:rPr>
          <w:color w:val="000000"/>
        </w:rPr>
        <w:t>чаю</w:t>
      </w:r>
      <w:r w:rsidRPr="00801F3B">
        <w:rPr>
          <w:color w:val="000000"/>
          <w:spacing w:val="-1"/>
        </w:rPr>
        <w:t>щи</w:t>
      </w:r>
      <w:r w:rsidRPr="00801F3B">
        <w:rPr>
          <w:color w:val="000000"/>
        </w:rPr>
        <w:t>хс</w:t>
      </w:r>
      <w:r w:rsidRPr="00801F3B">
        <w:rPr>
          <w:color w:val="000000"/>
          <w:spacing w:val="1"/>
        </w:rPr>
        <w:t>я</w:t>
      </w:r>
      <w:r w:rsidRPr="00801F3B">
        <w:rPr>
          <w:color w:val="000000"/>
        </w:rPr>
        <w:t>.</w:t>
      </w:r>
    </w:p>
    <w:p w:rsidR="00E443D1" w:rsidRPr="00801F3B" w:rsidRDefault="00E443D1" w:rsidP="008B4268">
      <w:pPr>
        <w:tabs>
          <w:tab w:val="left" w:pos="536"/>
          <w:tab w:val="left" w:pos="1607"/>
          <w:tab w:val="left" w:pos="2482"/>
          <w:tab w:val="left" w:pos="3094"/>
          <w:tab w:val="left" w:pos="3449"/>
          <w:tab w:val="left" w:pos="4101"/>
          <w:tab w:val="left" w:pos="4864"/>
          <w:tab w:val="left" w:pos="5623"/>
          <w:tab w:val="left" w:pos="5994"/>
          <w:tab w:val="left" w:pos="7205"/>
          <w:tab w:val="left" w:pos="7684"/>
          <w:tab w:val="left" w:pos="8214"/>
        </w:tabs>
        <w:ind w:left="22" w:right="-8" w:firstLine="284"/>
        <w:jc w:val="both"/>
        <w:rPr>
          <w:color w:val="000000"/>
        </w:rPr>
      </w:pPr>
      <w:r w:rsidRPr="00801F3B">
        <w:rPr>
          <w:color w:val="000000"/>
        </w:rPr>
        <w:t>К</w:t>
      </w:r>
      <w:r w:rsidRPr="00801F3B">
        <w:rPr>
          <w:color w:val="000000"/>
        </w:rPr>
        <w:tab/>
        <w:t>те</w:t>
      </w:r>
      <w:r w:rsidRPr="00801F3B">
        <w:rPr>
          <w:color w:val="000000"/>
          <w:spacing w:val="1"/>
        </w:rPr>
        <w:t>х</w:t>
      </w:r>
      <w:r w:rsidRPr="00801F3B">
        <w:rPr>
          <w:color w:val="000000"/>
          <w:spacing w:val="-1"/>
        </w:rPr>
        <w:t>н</w:t>
      </w:r>
      <w:r w:rsidRPr="00801F3B">
        <w:rPr>
          <w:color w:val="000000"/>
        </w:rPr>
        <w:t>и</w:t>
      </w:r>
      <w:r w:rsidRPr="00801F3B">
        <w:rPr>
          <w:color w:val="000000"/>
          <w:spacing w:val="-1"/>
        </w:rPr>
        <w:t>ч</w:t>
      </w:r>
      <w:r w:rsidRPr="00801F3B">
        <w:rPr>
          <w:color w:val="000000"/>
        </w:rPr>
        <w:t>ес</w:t>
      </w:r>
      <w:r w:rsidRPr="00801F3B">
        <w:rPr>
          <w:color w:val="000000"/>
          <w:spacing w:val="-2"/>
        </w:rPr>
        <w:t>к</w:t>
      </w:r>
      <w:r>
        <w:rPr>
          <w:color w:val="000000"/>
        </w:rPr>
        <w:t xml:space="preserve">им </w:t>
      </w:r>
      <w:r w:rsidRPr="00801F3B">
        <w:rPr>
          <w:color w:val="000000"/>
        </w:rPr>
        <w:t>с</w:t>
      </w:r>
      <w:r w:rsidRPr="00801F3B">
        <w:rPr>
          <w:color w:val="000000"/>
          <w:spacing w:val="1"/>
        </w:rPr>
        <w:t>р</w:t>
      </w:r>
      <w:r w:rsidRPr="00801F3B">
        <w:rPr>
          <w:color w:val="000000"/>
          <w:spacing w:val="-1"/>
        </w:rPr>
        <w:t>е</w:t>
      </w:r>
      <w:r w:rsidRPr="00801F3B">
        <w:rPr>
          <w:color w:val="000000"/>
        </w:rPr>
        <w:t>дствам</w:t>
      </w:r>
      <w:r w:rsidRPr="00801F3B">
        <w:rPr>
          <w:color w:val="000000"/>
        </w:rPr>
        <w:tab/>
      </w:r>
      <w:r w:rsidRPr="00801F3B">
        <w:rPr>
          <w:color w:val="000000"/>
          <w:spacing w:val="-1"/>
        </w:rPr>
        <w:t>о</w:t>
      </w:r>
      <w:r w:rsidRPr="00801F3B">
        <w:rPr>
          <w:color w:val="000000"/>
        </w:rPr>
        <w:t>б</w:t>
      </w:r>
      <w:r w:rsidRPr="00801F3B">
        <w:rPr>
          <w:color w:val="000000"/>
          <w:spacing w:val="-2"/>
        </w:rPr>
        <w:t>у</w:t>
      </w:r>
      <w:r w:rsidRPr="00801F3B">
        <w:rPr>
          <w:color w:val="000000"/>
        </w:rPr>
        <w:t>чен</w:t>
      </w:r>
      <w:r w:rsidRPr="00801F3B">
        <w:rPr>
          <w:color w:val="000000"/>
          <w:spacing w:val="1"/>
        </w:rPr>
        <w:t>и</w:t>
      </w:r>
      <w:r w:rsidRPr="00801F3B">
        <w:rPr>
          <w:color w:val="000000"/>
        </w:rPr>
        <w:t>я</w:t>
      </w:r>
      <w:r w:rsidRPr="00801F3B">
        <w:rPr>
          <w:color w:val="000000"/>
        </w:rPr>
        <w:tab/>
      </w:r>
      <w:r w:rsidRPr="00801F3B">
        <w:rPr>
          <w:color w:val="000000"/>
          <w:spacing w:val="1"/>
        </w:rPr>
        <w:t>об</w:t>
      </w:r>
      <w:r w:rsidRPr="00801F3B">
        <w:rPr>
          <w:color w:val="000000"/>
          <w:spacing w:val="-3"/>
        </w:rPr>
        <w:t>у</w:t>
      </w:r>
      <w:r w:rsidRPr="00801F3B">
        <w:rPr>
          <w:color w:val="000000"/>
        </w:rPr>
        <w:t>чаю</w:t>
      </w:r>
      <w:r w:rsidRPr="00801F3B">
        <w:rPr>
          <w:color w:val="000000"/>
          <w:spacing w:val="-1"/>
        </w:rPr>
        <w:t>щ</w:t>
      </w:r>
      <w:r w:rsidRPr="00801F3B">
        <w:rPr>
          <w:color w:val="000000"/>
        </w:rPr>
        <w:t>и</w:t>
      </w:r>
      <w:r w:rsidRPr="00801F3B">
        <w:rPr>
          <w:color w:val="000000"/>
          <w:spacing w:val="2"/>
        </w:rPr>
        <w:t>х</w:t>
      </w:r>
      <w:r w:rsidRPr="00801F3B">
        <w:rPr>
          <w:color w:val="000000"/>
          <w:spacing w:val="-2"/>
        </w:rPr>
        <w:t>с</w:t>
      </w:r>
      <w:r w:rsidRPr="00801F3B">
        <w:rPr>
          <w:color w:val="000000"/>
        </w:rPr>
        <w:t>я</w:t>
      </w:r>
      <w:r w:rsidRPr="00801F3B">
        <w:rPr>
          <w:color w:val="000000"/>
        </w:rPr>
        <w:tab/>
        <w:t>с</w:t>
      </w:r>
      <w:r w:rsidRPr="00801F3B">
        <w:rPr>
          <w:color w:val="000000"/>
        </w:rPr>
        <w:tab/>
        <w:t>З</w:t>
      </w:r>
      <w:r w:rsidRPr="00801F3B">
        <w:rPr>
          <w:color w:val="000000"/>
          <w:spacing w:val="1"/>
        </w:rPr>
        <w:t>П</w:t>
      </w:r>
      <w:r w:rsidRPr="00801F3B">
        <w:rPr>
          <w:color w:val="000000"/>
        </w:rPr>
        <w:t xml:space="preserve">Р, </w:t>
      </w:r>
      <w:r w:rsidRPr="00801F3B">
        <w:rPr>
          <w:color w:val="000000"/>
          <w:spacing w:val="1"/>
        </w:rPr>
        <w:t>о</w:t>
      </w:r>
      <w:r w:rsidRPr="00801F3B">
        <w:rPr>
          <w:color w:val="000000"/>
          <w:spacing w:val="-1"/>
        </w:rPr>
        <w:t>р</w:t>
      </w:r>
      <w:r w:rsidRPr="00801F3B">
        <w:rPr>
          <w:color w:val="000000"/>
        </w:rPr>
        <w:t>и</w:t>
      </w:r>
      <w:r w:rsidRPr="00801F3B">
        <w:rPr>
          <w:color w:val="000000"/>
          <w:spacing w:val="-1"/>
        </w:rPr>
        <w:t>е</w:t>
      </w:r>
      <w:r w:rsidRPr="00801F3B">
        <w:rPr>
          <w:color w:val="000000"/>
        </w:rPr>
        <w:t>нт</w:t>
      </w:r>
      <w:r w:rsidRPr="00801F3B">
        <w:rPr>
          <w:color w:val="000000"/>
          <w:spacing w:val="-1"/>
        </w:rPr>
        <w:t>ир</w:t>
      </w:r>
      <w:r w:rsidRPr="00801F3B">
        <w:rPr>
          <w:color w:val="000000"/>
        </w:rPr>
        <w:t>ова</w:t>
      </w:r>
      <w:r w:rsidRPr="00801F3B">
        <w:rPr>
          <w:color w:val="000000"/>
          <w:spacing w:val="-1"/>
        </w:rPr>
        <w:t>н</w:t>
      </w:r>
      <w:r w:rsidRPr="00801F3B">
        <w:rPr>
          <w:color w:val="000000"/>
        </w:rPr>
        <w:t xml:space="preserve">ным    </w:t>
      </w:r>
      <w:r w:rsidRPr="00801F3B">
        <w:rPr>
          <w:color w:val="000000"/>
          <w:spacing w:val="-42"/>
        </w:rPr>
        <w:t xml:space="preserve"> </w:t>
      </w:r>
      <w:r w:rsidRPr="00801F3B">
        <w:rPr>
          <w:color w:val="000000"/>
        </w:rPr>
        <w:t>на</w:t>
      </w:r>
      <w:r>
        <w:rPr>
          <w:color w:val="000000"/>
        </w:rPr>
        <w:t xml:space="preserve"> </w:t>
      </w:r>
      <w:r w:rsidRPr="00801F3B">
        <w:rPr>
          <w:color w:val="000000"/>
          <w:spacing w:val="-1"/>
        </w:rPr>
        <w:t>и</w:t>
      </w:r>
      <w:r w:rsidRPr="00801F3B">
        <w:rPr>
          <w:color w:val="000000"/>
        </w:rPr>
        <w:t xml:space="preserve">х    </w:t>
      </w:r>
      <w:r w:rsidRPr="00801F3B">
        <w:rPr>
          <w:color w:val="000000"/>
          <w:spacing w:val="-38"/>
        </w:rPr>
        <w:t xml:space="preserve"> </w:t>
      </w:r>
      <w:r w:rsidRPr="00801F3B">
        <w:rPr>
          <w:color w:val="000000"/>
          <w:spacing w:val="-1"/>
        </w:rPr>
        <w:t>о</w:t>
      </w:r>
      <w:r w:rsidRPr="00801F3B">
        <w:rPr>
          <w:color w:val="000000"/>
        </w:rPr>
        <w:t>с</w:t>
      </w:r>
      <w:r w:rsidRPr="00801F3B">
        <w:rPr>
          <w:color w:val="000000"/>
          <w:spacing w:val="-1"/>
        </w:rPr>
        <w:t>об</w:t>
      </w:r>
      <w:r w:rsidRPr="00801F3B">
        <w:rPr>
          <w:color w:val="000000"/>
        </w:rPr>
        <w:t>ые</w:t>
      </w:r>
      <w:r>
        <w:rPr>
          <w:color w:val="000000"/>
        </w:rPr>
        <w:t xml:space="preserve"> </w:t>
      </w:r>
      <w:r w:rsidRPr="00801F3B">
        <w:rPr>
          <w:color w:val="000000"/>
          <w:spacing w:val="-1"/>
        </w:rPr>
        <w:t>о</w:t>
      </w:r>
      <w:r w:rsidRPr="00801F3B">
        <w:rPr>
          <w:color w:val="000000"/>
        </w:rPr>
        <w:t>б</w:t>
      </w:r>
      <w:r w:rsidRPr="00801F3B">
        <w:rPr>
          <w:color w:val="000000"/>
          <w:spacing w:val="2"/>
        </w:rPr>
        <w:t>р</w:t>
      </w:r>
      <w:r w:rsidRPr="00801F3B">
        <w:rPr>
          <w:color w:val="000000"/>
        </w:rPr>
        <w:t>а</w:t>
      </w:r>
      <w:r w:rsidRPr="00801F3B">
        <w:rPr>
          <w:color w:val="000000"/>
          <w:spacing w:val="-2"/>
        </w:rPr>
        <w:t>з</w:t>
      </w:r>
      <w:r w:rsidRPr="00801F3B">
        <w:rPr>
          <w:color w:val="000000"/>
        </w:rPr>
        <w:t>овате</w:t>
      </w:r>
      <w:r w:rsidRPr="00801F3B">
        <w:rPr>
          <w:color w:val="000000"/>
          <w:spacing w:val="-1"/>
        </w:rPr>
        <w:t>л</w:t>
      </w:r>
      <w:r w:rsidRPr="00801F3B">
        <w:rPr>
          <w:color w:val="000000"/>
        </w:rPr>
        <w:t>ь</w:t>
      </w:r>
      <w:r w:rsidRPr="00801F3B">
        <w:rPr>
          <w:color w:val="000000"/>
          <w:spacing w:val="-2"/>
        </w:rPr>
        <w:t>н</w:t>
      </w:r>
      <w:r>
        <w:rPr>
          <w:color w:val="000000"/>
        </w:rPr>
        <w:t xml:space="preserve">ые </w:t>
      </w:r>
      <w:r w:rsidRPr="00801F3B">
        <w:rPr>
          <w:color w:val="000000"/>
        </w:rPr>
        <w:t>п</w:t>
      </w:r>
      <w:r w:rsidRPr="00801F3B">
        <w:rPr>
          <w:color w:val="000000"/>
          <w:spacing w:val="2"/>
        </w:rPr>
        <w:t>о</w:t>
      </w:r>
      <w:r w:rsidRPr="00801F3B">
        <w:rPr>
          <w:color w:val="000000"/>
          <w:spacing w:val="-2"/>
        </w:rPr>
        <w:t>т</w:t>
      </w:r>
      <w:r w:rsidRPr="00801F3B">
        <w:rPr>
          <w:color w:val="000000"/>
        </w:rPr>
        <w:t>р</w:t>
      </w:r>
      <w:r w:rsidRPr="00801F3B">
        <w:rPr>
          <w:color w:val="000000"/>
          <w:spacing w:val="-1"/>
        </w:rPr>
        <w:t>е</w:t>
      </w:r>
      <w:r w:rsidRPr="00801F3B">
        <w:rPr>
          <w:color w:val="000000"/>
          <w:spacing w:val="-2"/>
        </w:rPr>
        <w:t>б</w:t>
      </w:r>
      <w:r w:rsidRPr="00801F3B">
        <w:rPr>
          <w:color w:val="000000"/>
        </w:rPr>
        <w:t>н</w:t>
      </w:r>
      <w:r w:rsidRPr="00801F3B">
        <w:rPr>
          <w:color w:val="000000"/>
          <w:spacing w:val="1"/>
        </w:rPr>
        <w:t>ос</w:t>
      </w:r>
      <w:r w:rsidRPr="00801F3B">
        <w:rPr>
          <w:color w:val="000000"/>
          <w:spacing w:val="-2"/>
        </w:rPr>
        <w:t>т</w:t>
      </w:r>
      <w:r w:rsidRPr="00801F3B">
        <w:rPr>
          <w:color w:val="000000"/>
        </w:rPr>
        <w:t xml:space="preserve">и, </w:t>
      </w:r>
      <w:r w:rsidRPr="00801F3B">
        <w:rPr>
          <w:color w:val="000000"/>
          <w:spacing w:val="1"/>
        </w:rPr>
        <w:t>о</w:t>
      </w:r>
      <w:r w:rsidRPr="00801F3B">
        <w:rPr>
          <w:color w:val="000000"/>
        </w:rPr>
        <w:t>т</w:t>
      </w:r>
      <w:r w:rsidRPr="00801F3B">
        <w:rPr>
          <w:color w:val="000000"/>
          <w:spacing w:val="-1"/>
        </w:rPr>
        <w:t>н</w:t>
      </w:r>
      <w:r w:rsidRPr="00801F3B">
        <w:rPr>
          <w:color w:val="000000"/>
        </w:rPr>
        <w:t>ос</w:t>
      </w:r>
      <w:r w:rsidRPr="00801F3B">
        <w:rPr>
          <w:color w:val="000000"/>
          <w:spacing w:val="1"/>
        </w:rPr>
        <w:t>я</w:t>
      </w:r>
      <w:r w:rsidRPr="00801F3B">
        <w:rPr>
          <w:color w:val="000000"/>
          <w:spacing w:val="-2"/>
        </w:rPr>
        <w:t>т</w:t>
      </w:r>
      <w:r w:rsidRPr="00801F3B">
        <w:rPr>
          <w:color w:val="000000"/>
        </w:rPr>
        <w:t>с</w:t>
      </w:r>
      <w:r w:rsidRPr="00801F3B">
        <w:rPr>
          <w:color w:val="000000"/>
          <w:spacing w:val="-2"/>
        </w:rPr>
        <w:t>я</w:t>
      </w:r>
      <w:r>
        <w:rPr>
          <w:color w:val="000000"/>
        </w:rPr>
        <w:t xml:space="preserve">: </w:t>
      </w:r>
      <w:r w:rsidRPr="00801F3B">
        <w:rPr>
          <w:color w:val="000000"/>
        </w:rPr>
        <w:t>к</w:t>
      </w:r>
      <w:r w:rsidRPr="00801F3B">
        <w:rPr>
          <w:color w:val="000000"/>
          <w:spacing w:val="1"/>
        </w:rPr>
        <w:t>о</w:t>
      </w:r>
      <w:r w:rsidRPr="00801F3B">
        <w:rPr>
          <w:color w:val="000000"/>
          <w:spacing w:val="-2"/>
        </w:rPr>
        <w:t>м</w:t>
      </w:r>
      <w:r w:rsidRPr="00801F3B">
        <w:rPr>
          <w:color w:val="000000"/>
        </w:rPr>
        <w:t>п</w:t>
      </w:r>
      <w:r w:rsidRPr="00801F3B">
        <w:rPr>
          <w:color w:val="000000"/>
          <w:spacing w:val="-2"/>
        </w:rPr>
        <w:t>ь</w:t>
      </w:r>
      <w:r w:rsidRPr="00801F3B">
        <w:rPr>
          <w:color w:val="000000"/>
          <w:spacing w:val="-1"/>
        </w:rPr>
        <w:t>ю</w:t>
      </w:r>
      <w:r>
        <w:rPr>
          <w:color w:val="000000"/>
        </w:rPr>
        <w:t xml:space="preserve">теры </w:t>
      </w:r>
      <w:r w:rsidRPr="00801F3B">
        <w:rPr>
          <w:color w:val="000000"/>
        </w:rPr>
        <w:t xml:space="preserve">c </w:t>
      </w:r>
      <w:r w:rsidRPr="00801F3B">
        <w:rPr>
          <w:color w:val="000000"/>
          <w:spacing w:val="-2"/>
        </w:rPr>
        <w:t>к</w:t>
      </w:r>
      <w:r w:rsidRPr="00801F3B">
        <w:rPr>
          <w:color w:val="000000"/>
        </w:rPr>
        <w:t>ол</w:t>
      </w:r>
      <w:r w:rsidRPr="00801F3B">
        <w:rPr>
          <w:color w:val="000000"/>
          <w:spacing w:val="-1"/>
        </w:rPr>
        <w:t>о</w:t>
      </w:r>
      <w:r w:rsidRPr="00801F3B">
        <w:rPr>
          <w:color w:val="000000"/>
        </w:rPr>
        <w:t>н</w:t>
      </w:r>
      <w:r w:rsidRPr="00801F3B">
        <w:rPr>
          <w:color w:val="000000"/>
          <w:spacing w:val="-1"/>
        </w:rPr>
        <w:t>к</w:t>
      </w:r>
      <w:r w:rsidRPr="00801F3B">
        <w:rPr>
          <w:color w:val="000000"/>
        </w:rPr>
        <w:t xml:space="preserve">ами    </w:t>
      </w:r>
      <w:r w:rsidRPr="00801F3B">
        <w:rPr>
          <w:color w:val="000000"/>
          <w:spacing w:val="-24"/>
        </w:rPr>
        <w:t xml:space="preserve"> </w:t>
      </w:r>
      <w:r w:rsidRPr="00801F3B">
        <w:rPr>
          <w:color w:val="000000"/>
        </w:rPr>
        <w:t>и</w:t>
      </w:r>
      <w:r w:rsidRPr="00801F3B">
        <w:rPr>
          <w:color w:val="000000"/>
        </w:rPr>
        <w:tab/>
        <w:t>в</w:t>
      </w:r>
      <w:r w:rsidRPr="00801F3B">
        <w:rPr>
          <w:color w:val="000000"/>
          <w:spacing w:val="-2"/>
        </w:rPr>
        <w:t>ы</w:t>
      </w:r>
      <w:r w:rsidRPr="00801F3B">
        <w:rPr>
          <w:color w:val="000000"/>
          <w:spacing w:val="-1"/>
        </w:rPr>
        <w:t>х</w:t>
      </w:r>
      <w:r w:rsidRPr="00801F3B">
        <w:rPr>
          <w:color w:val="000000"/>
        </w:rPr>
        <w:t xml:space="preserve">одом    </w:t>
      </w:r>
      <w:r w:rsidRPr="00801F3B">
        <w:rPr>
          <w:color w:val="000000"/>
          <w:spacing w:val="-26"/>
        </w:rPr>
        <w:t xml:space="preserve"> </w:t>
      </w:r>
      <w:r w:rsidRPr="00801F3B">
        <w:rPr>
          <w:color w:val="000000"/>
        </w:rPr>
        <w:t>в</w:t>
      </w:r>
      <w:r>
        <w:rPr>
          <w:color w:val="000000"/>
        </w:rPr>
        <w:t xml:space="preserve"> </w:t>
      </w:r>
      <w:r w:rsidRPr="00801F3B">
        <w:rPr>
          <w:color w:val="000000"/>
        </w:rPr>
        <w:t>In</w:t>
      </w:r>
      <w:r w:rsidRPr="00801F3B">
        <w:rPr>
          <w:color w:val="000000"/>
          <w:spacing w:val="1"/>
        </w:rPr>
        <w:t>t</w:t>
      </w:r>
      <w:r w:rsidRPr="00801F3B">
        <w:rPr>
          <w:color w:val="000000"/>
        </w:rPr>
        <w:t>e</w:t>
      </w:r>
      <w:r w:rsidRPr="00801F3B">
        <w:rPr>
          <w:color w:val="000000"/>
          <w:spacing w:val="-1"/>
        </w:rPr>
        <w:t>r</w:t>
      </w:r>
      <w:r w:rsidRPr="00801F3B">
        <w:rPr>
          <w:color w:val="000000"/>
        </w:rPr>
        <w:t>ne</w:t>
      </w:r>
      <w:r w:rsidRPr="00801F3B">
        <w:rPr>
          <w:color w:val="000000"/>
          <w:spacing w:val="1"/>
        </w:rPr>
        <w:t>t</w:t>
      </w:r>
      <w:r w:rsidRPr="00801F3B">
        <w:rPr>
          <w:color w:val="000000"/>
        </w:rPr>
        <w:t>, м</w:t>
      </w:r>
      <w:r w:rsidRPr="00801F3B">
        <w:rPr>
          <w:color w:val="000000"/>
          <w:spacing w:val="-3"/>
        </w:rPr>
        <w:t>у</w:t>
      </w:r>
      <w:r w:rsidRPr="00801F3B">
        <w:rPr>
          <w:color w:val="000000"/>
        </w:rPr>
        <w:t>льтимеди</w:t>
      </w:r>
      <w:r w:rsidRPr="00801F3B">
        <w:rPr>
          <w:color w:val="000000"/>
          <w:spacing w:val="-1"/>
        </w:rPr>
        <w:t>й</w:t>
      </w:r>
      <w:r w:rsidRPr="00801F3B">
        <w:rPr>
          <w:color w:val="000000"/>
        </w:rPr>
        <w:t>н</w:t>
      </w:r>
      <w:r w:rsidRPr="00801F3B">
        <w:rPr>
          <w:color w:val="000000"/>
          <w:spacing w:val="1"/>
        </w:rPr>
        <w:t>ы</w:t>
      </w:r>
      <w:r w:rsidRPr="00801F3B">
        <w:rPr>
          <w:color w:val="000000"/>
        </w:rPr>
        <w:t>е</w:t>
      </w:r>
      <w:r w:rsidRPr="00801F3B">
        <w:rPr>
          <w:color w:val="000000"/>
          <w:spacing w:val="95"/>
        </w:rPr>
        <w:t xml:space="preserve"> </w:t>
      </w:r>
      <w:r w:rsidRPr="00801F3B">
        <w:rPr>
          <w:color w:val="000000"/>
          <w:spacing w:val="-1"/>
        </w:rPr>
        <w:t>п</w:t>
      </w:r>
      <w:r w:rsidRPr="00801F3B">
        <w:rPr>
          <w:color w:val="000000"/>
        </w:rPr>
        <w:t>роек</w:t>
      </w:r>
      <w:r w:rsidRPr="00801F3B">
        <w:rPr>
          <w:color w:val="000000"/>
          <w:spacing w:val="-2"/>
        </w:rPr>
        <w:t>т</w:t>
      </w:r>
      <w:r w:rsidRPr="00801F3B">
        <w:rPr>
          <w:color w:val="000000"/>
        </w:rPr>
        <w:t>оры</w:t>
      </w:r>
      <w:r w:rsidRPr="00801F3B">
        <w:rPr>
          <w:color w:val="000000"/>
          <w:spacing w:val="97"/>
        </w:rPr>
        <w:t xml:space="preserve"> </w:t>
      </w:r>
      <w:r w:rsidRPr="00801F3B">
        <w:rPr>
          <w:color w:val="000000"/>
        </w:rPr>
        <w:t>с</w:t>
      </w:r>
      <w:r w:rsidRPr="00801F3B">
        <w:rPr>
          <w:color w:val="000000"/>
          <w:spacing w:val="97"/>
        </w:rPr>
        <w:t xml:space="preserve"> </w:t>
      </w:r>
      <w:r w:rsidRPr="00801F3B">
        <w:rPr>
          <w:color w:val="000000"/>
          <w:spacing w:val="-2"/>
        </w:rPr>
        <w:t>э</w:t>
      </w:r>
      <w:r w:rsidRPr="00801F3B">
        <w:rPr>
          <w:color w:val="000000"/>
        </w:rPr>
        <w:t>к</w:t>
      </w:r>
      <w:r w:rsidRPr="00801F3B">
        <w:rPr>
          <w:color w:val="000000"/>
          <w:spacing w:val="1"/>
        </w:rPr>
        <w:t>р</w:t>
      </w:r>
      <w:r w:rsidRPr="00801F3B">
        <w:rPr>
          <w:color w:val="000000"/>
          <w:spacing w:val="-2"/>
        </w:rPr>
        <w:t>а</w:t>
      </w:r>
      <w:r w:rsidRPr="00801F3B">
        <w:rPr>
          <w:color w:val="000000"/>
        </w:rPr>
        <w:t>н</w:t>
      </w:r>
      <w:r w:rsidRPr="00801F3B">
        <w:rPr>
          <w:color w:val="000000"/>
          <w:spacing w:val="-1"/>
        </w:rPr>
        <w:t>а</w:t>
      </w:r>
      <w:r w:rsidRPr="00801F3B">
        <w:rPr>
          <w:color w:val="000000"/>
        </w:rPr>
        <w:t>ми,</w:t>
      </w:r>
      <w:r w:rsidRPr="00801F3B">
        <w:rPr>
          <w:color w:val="000000"/>
          <w:spacing w:val="96"/>
        </w:rPr>
        <w:t xml:space="preserve"> </w:t>
      </w:r>
      <w:r w:rsidRPr="00801F3B">
        <w:rPr>
          <w:color w:val="000000"/>
        </w:rPr>
        <w:t>принт</w:t>
      </w:r>
      <w:r w:rsidRPr="00801F3B">
        <w:rPr>
          <w:color w:val="000000"/>
          <w:spacing w:val="-2"/>
        </w:rPr>
        <w:t>е</w:t>
      </w:r>
      <w:r w:rsidRPr="00801F3B">
        <w:rPr>
          <w:color w:val="000000"/>
        </w:rPr>
        <w:t>р,</w:t>
      </w:r>
      <w:r w:rsidRPr="00801F3B">
        <w:rPr>
          <w:color w:val="000000"/>
          <w:spacing w:val="97"/>
        </w:rPr>
        <w:t xml:space="preserve"> </w:t>
      </w:r>
      <w:r w:rsidRPr="00801F3B">
        <w:rPr>
          <w:color w:val="000000"/>
        </w:rPr>
        <w:t>с</w:t>
      </w:r>
      <w:r w:rsidRPr="00801F3B">
        <w:rPr>
          <w:color w:val="000000"/>
          <w:spacing w:val="-1"/>
        </w:rPr>
        <w:t>к</w:t>
      </w:r>
      <w:r w:rsidRPr="00801F3B">
        <w:rPr>
          <w:color w:val="000000"/>
        </w:rPr>
        <w:t>ан</w:t>
      </w:r>
      <w:r w:rsidRPr="00801F3B">
        <w:rPr>
          <w:color w:val="000000"/>
          <w:spacing w:val="-2"/>
        </w:rPr>
        <w:t>е</w:t>
      </w:r>
      <w:r w:rsidRPr="00801F3B">
        <w:rPr>
          <w:color w:val="000000"/>
          <w:spacing w:val="1"/>
        </w:rPr>
        <w:t>р</w:t>
      </w:r>
      <w:r w:rsidRPr="00801F3B">
        <w:rPr>
          <w:color w:val="000000"/>
        </w:rPr>
        <w:t>,</w:t>
      </w:r>
      <w:r w:rsidRPr="00801F3B">
        <w:rPr>
          <w:color w:val="000000"/>
          <w:spacing w:val="96"/>
        </w:rPr>
        <w:t xml:space="preserve"> </w:t>
      </w:r>
      <w:r w:rsidRPr="00801F3B">
        <w:rPr>
          <w:color w:val="000000"/>
        </w:rPr>
        <w:t>ци</w:t>
      </w:r>
      <w:r w:rsidRPr="00801F3B">
        <w:rPr>
          <w:color w:val="000000"/>
          <w:spacing w:val="-1"/>
        </w:rPr>
        <w:t>ф</w:t>
      </w:r>
      <w:r w:rsidRPr="00801F3B">
        <w:rPr>
          <w:color w:val="000000"/>
        </w:rPr>
        <w:t>р</w:t>
      </w:r>
      <w:r w:rsidRPr="00801F3B">
        <w:rPr>
          <w:color w:val="000000"/>
          <w:spacing w:val="1"/>
        </w:rPr>
        <w:t>о</w:t>
      </w:r>
      <w:r w:rsidRPr="00801F3B">
        <w:rPr>
          <w:color w:val="000000"/>
          <w:spacing w:val="-2"/>
        </w:rPr>
        <w:t>в</w:t>
      </w:r>
      <w:r w:rsidRPr="00801F3B">
        <w:rPr>
          <w:color w:val="000000"/>
          <w:spacing w:val="-1"/>
        </w:rPr>
        <w:t>о</w:t>
      </w:r>
      <w:r w:rsidRPr="00801F3B">
        <w:rPr>
          <w:color w:val="000000"/>
        </w:rPr>
        <w:t>й ф</w:t>
      </w:r>
      <w:r w:rsidRPr="00801F3B">
        <w:rPr>
          <w:color w:val="000000"/>
          <w:spacing w:val="1"/>
        </w:rPr>
        <w:t>о</w:t>
      </w:r>
      <w:r w:rsidRPr="00801F3B">
        <w:rPr>
          <w:color w:val="000000"/>
          <w:spacing w:val="-2"/>
        </w:rPr>
        <w:t>т</w:t>
      </w:r>
      <w:r w:rsidRPr="00801F3B">
        <w:rPr>
          <w:color w:val="000000"/>
          <w:spacing w:val="1"/>
        </w:rPr>
        <w:t>о</w:t>
      </w:r>
      <w:r w:rsidRPr="00801F3B">
        <w:rPr>
          <w:color w:val="000000"/>
          <w:spacing w:val="-2"/>
        </w:rPr>
        <w:t>а</w:t>
      </w:r>
      <w:r w:rsidRPr="00801F3B">
        <w:rPr>
          <w:color w:val="000000"/>
        </w:rPr>
        <w:t>п</w:t>
      </w:r>
      <w:r w:rsidRPr="00801F3B">
        <w:rPr>
          <w:color w:val="000000"/>
          <w:spacing w:val="1"/>
        </w:rPr>
        <w:t>п</w:t>
      </w:r>
      <w:r w:rsidRPr="00801F3B">
        <w:rPr>
          <w:color w:val="000000"/>
          <w:spacing w:val="-1"/>
        </w:rPr>
        <w:t>а</w:t>
      </w:r>
      <w:r w:rsidRPr="00801F3B">
        <w:rPr>
          <w:color w:val="000000"/>
        </w:rPr>
        <w:t xml:space="preserve">рат,      </w:t>
      </w:r>
      <w:r w:rsidRPr="00801F3B">
        <w:rPr>
          <w:color w:val="000000"/>
          <w:spacing w:val="-24"/>
        </w:rPr>
        <w:t xml:space="preserve"> </w:t>
      </w:r>
      <w:r w:rsidRPr="00801F3B">
        <w:rPr>
          <w:color w:val="000000"/>
          <w:spacing w:val="-2"/>
        </w:rPr>
        <w:t>ц</w:t>
      </w:r>
      <w:r w:rsidRPr="00801F3B">
        <w:rPr>
          <w:color w:val="000000"/>
          <w:spacing w:val="-1"/>
        </w:rPr>
        <w:t>и</w:t>
      </w:r>
      <w:r w:rsidRPr="00801F3B">
        <w:rPr>
          <w:color w:val="000000"/>
        </w:rPr>
        <w:t>ф</w:t>
      </w:r>
      <w:r w:rsidRPr="00801F3B">
        <w:rPr>
          <w:color w:val="000000"/>
          <w:spacing w:val="-1"/>
        </w:rPr>
        <w:t>р</w:t>
      </w:r>
      <w:r w:rsidRPr="00801F3B">
        <w:rPr>
          <w:color w:val="000000"/>
        </w:rPr>
        <w:t xml:space="preserve">овая      </w:t>
      </w:r>
      <w:r w:rsidRPr="00801F3B">
        <w:rPr>
          <w:color w:val="000000"/>
          <w:spacing w:val="-24"/>
        </w:rPr>
        <w:t xml:space="preserve"> </w:t>
      </w:r>
      <w:r w:rsidRPr="00801F3B">
        <w:rPr>
          <w:color w:val="000000"/>
        </w:rPr>
        <w:t>в</w:t>
      </w:r>
      <w:r w:rsidRPr="00801F3B">
        <w:rPr>
          <w:color w:val="000000"/>
          <w:spacing w:val="-1"/>
        </w:rPr>
        <w:t>и</w:t>
      </w:r>
      <w:r w:rsidRPr="00801F3B">
        <w:rPr>
          <w:color w:val="000000"/>
        </w:rPr>
        <w:t>д</w:t>
      </w:r>
      <w:r w:rsidRPr="00801F3B">
        <w:rPr>
          <w:color w:val="000000"/>
          <w:spacing w:val="-2"/>
        </w:rPr>
        <w:t>е</w:t>
      </w:r>
      <w:r w:rsidRPr="00801F3B">
        <w:rPr>
          <w:color w:val="000000"/>
          <w:spacing w:val="1"/>
        </w:rPr>
        <w:t>о</w:t>
      </w:r>
      <w:r w:rsidRPr="00801F3B">
        <w:rPr>
          <w:color w:val="000000"/>
        </w:rPr>
        <w:t>ка</w:t>
      </w:r>
      <w:r w:rsidRPr="00801F3B">
        <w:rPr>
          <w:color w:val="000000"/>
          <w:spacing w:val="-2"/>
        </w:rPr>
        <w:t>м</w:t>
      </w:r>
      <w:r w:rsidRPr="00801F3B">
        <w:rPr>
          <w:color w:val="000000"/>
        </w:rPr>
        <w:t>е</w:t>
      </w:r>
      <w:r w:rsidRPr="00801F3B">
        <w:rPr>
          <w:color w:val="000000"/>
          <w:spacing w:val="1"/>
        </w:rPr>
        <w:t>р</w:t>
      </w:r>
      <w:r w:rsidRPr="00801F3B">
        <w:rPr>
          <w:color w:val="000000"/>
        </w:rPr>
        <w:t xml:space="preserve">а,      </w:t>
      </w:r>
      <w:r w:rsidRPr="00801F3B">
        <w:rPr>
          <w:color w:val="000000"/>
          <w:spacing w:val="-24"/>
        </w:rPr>
        <w:t xml:space="preserve"> </w:t>
      </w:r>
      <w:r w:rsidRPr="00801F3B">
        <w:rPr>
          <w:color w:val="000000"/>
          <w:spacing w:val="-2"/>
        </w:rPr>
        <w:t>и</w:t>
      </w:r>
      <w:r w:rsidRPr="00801F3B">
        <w:rPr>
          <w:color w:val="000000"/>
        </w:rPr>
        <w:t>нтерак</w:t>
      </w:r>
      <w:r w:rsidRPr="00801F3B">
        <w:rPr>
          <w:color w:val="000000"/>
          <w:spacing w:val="-3"/>
        </w:rPr>
        <w:t>т</w:t>
      </w:r>
      <w:r w:rsidRPr="00801F3B">
        <w:rPr>
          <w:color w:val="000000"/>
        </w:rPr>
        <w:t>ив</w:t>
      </w:r>
      <w:r w:rsidRPr="00801F3B">
        <w:rPr>
          <w:color w:val="000000"/>
          <w:spacing w:val="-1"/>
        </w:rPr>
        <w:t>н</w:t>
      </w:r>
      <w:r w:rsidRPr="00801F3B">
        <w:rPr>
          <w:color w:val="000000"/>
        </w:rPr>
        <w:t xml:space="preserve">ые      </w:t>
      </w:r>
      <w:r w:rsidRPr="00801F3B">
        <w:rPr>
          <w:color w:val="000000"/>
          <w:spacing w:val="-23"/>
        </w:rPr>
        <w:t xml:space="preserve"> </w:t>
      </w:r>
      <w:r w:rsidRPr="00801F3B">
        <w:rPr>
          <w:color w:val="000000"/>
          <w:spacing w:val="-2"/>
        </w:rPr>
        <w:t>д</w:t>
      </w:r>
      <w:r w:rsidRPr="00801F3B">
        <w:rPr>
          <w:color w:val="000000"/>
          <w:spacing w:val="1"/>
        </w:rPr>
        <w:t>о</w:t>
      </w:r>
      <w:r w:rsidRPr="00801F3B">
        <w:rPr>
          <w:color w:val="000000"/>
        </w:rPr>
        <w:t>с</w:t>
      </w:r>
      <w:r w:rsidRPr="00801F3B">
        <w:rPr>
          <w:color w:val="000000"/>
          <w:spacing w:val="-1"/>
        </w:rPr>
        <w:t>к</w:t>
      </w:r>
      <w:r w:rsidRPr="00801F3B">
        <w:rPr>
          <w:color w:val="000000"/>
        </w:rPr>
        <w:t>и, про</w:t>
      </w:r>
      <w:r w:rsidRPr="00801F3B">
        <w:rPr>
          <w:color w:val="000000"/>
          <w:spacing w:val="-1"/>
        </w:rPr>
        <w:t>г</w:t>
      </w:r>
      <w:r w:rsidRPr="00801F3B">
        <w:rPr>
          <w:color w:val="000000"/>
        </w:rPr>
        <w:t>рам</w:t>
      </w:r>
      <w:r w:rsidRPr="00801F3B">
        <w:rPr>
          <w:color w:val="000000"/>
          <w:spacing w:val="-1"/>
        </w:rPr>
        <w:t>м</w:t>
      </w:r>
      <w:r w:rsidRPr="00801F3B">
        <w:rPr>
          <w:color w:val="000000"/>
        </w:rPr>
        <w:t>н</w:t>
      </w:r>
      <w:r w:rsidRPr="00801F3B">
        <w:rPr>
          <w:color w:val="000000"/>
          <w:spacing w:val="-1"/>
        </w:rPr>
        <w:t>ы</w:t>
      </w:r>
      <w:r w:rsidRPr="00801F3B">
        <w:rPr>
          <w:color w:val="000000"/>
        </w:rPr>
        <w:t>е</w:t>
      </w:r>
      <w:r w:rsidRPr="00801F3B">
        <w:rPr>
          <w:color w:val="000000"/>
          <w:spacing w:val="17"/>
        </w:rPr>
        <w:t xml:space="preserve"> </w:t>
      </w:r>
      <w:r w:rsidRPr="00801F3B">
        <w:rPr>
          <w:color w:val="000000"/>
          <w:spacing w:val="-1"/>
        </w:rPr>
        <w:lastRenderedPageBreak/>
        <w:t>пр</w:t>
      </w:r>
      <w:r w:rsidRPr="00801F3B">
        <w:rPr>
          <w:color w:val="000000"/>
        </w:rPr>
        <w:t>о</w:t>
      </w:r>
      <w:r w:rsidRPr="00801F3B">
        <w:rPr>
          <w:color w:val="000000"/>
          <w:spacing w:val="2"/>
        </w:rPr>
        <w:t>д</w:t>
      </w:r>
      <w:r w:rsidRPr="00801F3B">
        <w:rPr>
          <w:color w:val="000000"/>
          <w:spacing w:val="-3"/>
        </w:rPr>
        <w:t>у</w:t>
      </w:r>
      <w:r w:rsidRPr="00801F3B">
        <w:rPr>
          <w:color w:val="000000"/>
        </w:rPr>
        <w:t>кт</w:t>
      </w:r>
      <w:r w:rsidRPr="00801F3B">
        <w:rPr>
          <w:color w:val="000000"/>
          <w:spacing w:val="1"/>
        </w:rPr>
        <w:t>ы</w:t>
      </w:r>
      <w:r w:rsidRPr="00801F3B">
        <w:rPr>
          <w:color w:val="000000"/>
        </w:rPr>
        <w:t>,</w:t>
      </w:r>
      <w:r w:rsidRPr="00801F3B">
        <w:rPr>
          <w:color w:val="000000"/>
          <w:spacing w:val="17"/>
        </w:rPr>
        <w:t xml:space="preserve"> </w:t>
      </w:r>
      <w:r w:rsidRPr="00801F3B">
        <w:rPr>
          <w:color w:val="000000"/>
          <w:spacing w:val="-1"/>
        </w:rPr>
        <w:t>с</w:t>
      </w:r>
      <w:r w:rsidRPr="00801F3B">
        <w:rPr>
          <w:color w:val="000000"/>
        </w:rPr>
        <w:t>р</w:t>
      </w:r>
      <w:r w:rsidRPr="00801F3B">
        <w:rPr>
          <w:color w:val="000000"/>
          <w:spacing w:val="-1"/>
        </w:rPr>
        <w:t>е</w:t>
      </w:r>
      <w:r w:rsidRPr="00801F3B">
        <w:rPr>
          <w:color w:val="000000"/>
        </w:rPr>
        <w:t>дства</w:t>
      </w:r>
      <w:r w:rsidRPr="00801F3B">
        <w:rPr>
          <w:color w:val="000000"/>
          <w:spacing w:val="15"/>
        </w:rPr>
        <w:t xml:space="preserve"> </w:t>
      </w:r>
      <w:r w:rsidRPr="00801F3B">
        <w:rPr>
          <w:color w:val="000000"/>
          <w:spacing w:val="1"/>
        </w:rPr>
        <w:t>д</w:t>
      </w:r>
      <w:r w:rsidRPr="00801F3B">
        <w:rPr>
          <w:color w:val="000000"/>
        </w:rPr>
        <w:t>ля</w:t>
      </w:r>
      <w:r w:rsidRPr="00801F3B">
        <w:rPr>
          <w:color w:val="000000"/>
          <w:spacing w:val="14"/>
        </w:rPr>
        <w:t xml:space="preserve"> </w:t>
      </w:r>
      <w:r w:rsidRPr="00801F3B">
        <w:rPr>
          <w:color w:val="000000"/>
        </w:rPr>
        <w:t>хране</w:t>
      </w:r>
      <w:r w:rsidRPr="00801F3B">
        <w:rPr>
          <w:color w:val="000000"/>
          <w:spacing w:val="-1"/>
        </w:rPr>
        <w:t>н</w:t>
      </w:r>
      <w:r w:rsidRPr="00801F3B">
        <w:rPr>
          <w:color w:val="000000"/>
        </w:rPr>
        <w:t>ия</w:t>
      </w:r>
      <w:r w:rsidRPr="00801F3B">
        <w:rPr>
          <w:color w:val="000000"/>
          <w:spacing w:val="15"/>
        </w:rPr>
        <w:t xml:space="preserve"> </w:t>
      </w:r>
      <w:r w:rsidRPr="00801F3B">
        <w:rPr>
          <w:color w:val="000000"/>
        </w:rPr>
        <w:t>и</w:t>
      </w:r>
      <w:r w:rsidRPr="00801F3B">
        <w:rPr>
          <w:color w:val="000000"/>
          <w:spacing w:val="17"/>
        </w:rPr>
        <w:t xml:space="preserve"> </w:t>
      </w:r>
      <w:r w:rsidRPr="00801F3B">
        <w:rPr>
          <w:color w:val="000000"/>
          <w:spacing w:val="1"/>
        </w:rPr>
        <w:t>п</w:t>
      </w:r>
      <w:r w:rsidRPr="00801F3B">
        <w:rPr>
          <w:color w:val="000000"/>
          <w:spacing w:val="-2"/>
        </w:rPr>
        <w:t>е</w:t>
      </w:r>
      <w:r w:rsidRPr="00801F3B">
        <w:rPr>
          <w:color w:val="000000"/>
        </w:rPr>
        <w:t>р</w:t>
      </w:r>
      <w:r w:rsidRPr="00801F3B">
        <w:rPr>
          <w:color w:val="000000"/>
          <w:spacing w:val="1"/>
        </w:rPr>
        <w:t>е</w:t>
      </w:r>
      <w:r w:rsidRPr="00801F3B">
        <w:rPr>
          <w:color w:val="000000"/>
          <w:spacing w:val="-1"/>
        </w:rPr>
        <w:t>н</w:t>
      </w:r>
      <w:r w:rsidRPr="00801F3B">
        <w:rPr>
          <w:color w:val="000000"/>
        </w:rPr>
        <w:t>оса</w:t>
      </w:r>
      <w:r w:rsidRPr="00801F3B">
        <w:rPr>
          <w:color w:val="000000"/>
          <w:spacing w:val="16"/>
        </w:rPr>
        <w:t xml:space="preserve"> </w:t>
      </w:r>
      <w:r w:rsidRPr="00801F3B">
        <w:rPr>
          <w:color w:val="000000"/>
          <w:spacing w:val="1"/>
        </w:rPr>
        <w:t>и</w:t>
      </w:r>
      <w:r w:rsidRPr="00801F3B">
        <w:rPr>
          <w:color w:val="000000"/>
          <w:spacing w:val="-1"/>
        </w:rPr>
        <w:t>н</w:t>
      </w:r>
      <w:r w:rsidRPr="00801F3B">
        <w:rPr>
          <w:color w:val="000000"/>
        </w:rPr>
        <w:t>форм</w:t>
      </w:r>
      <w:r w:rsidRPr="00801F3B">
        <w:rPr>
          <w:color w:val="000000"/>
          <w:spacing w:val="-2"/>
        </w:rPr>
        <w:t>а</w:t>
      </w:r>
      <w:r w:rsidRPr="00801F3B">
        <w:rPr>
          <w:color w:val="000000"/>
          <w:spacing w:val="-1"/>
        </w:rPr>
        <w:t>ц</w:t>
      </w:r>
      <w:r w:rsidRPr="00801F3B">
        <w:rPr>
          <w:color w:val="000000"/>
        </w:rPr>
        <w:t>ии (</w:t>
      </w:r>
      <w:r w:rsidRPr="00801F3B">
        <w:rPr>
          <w:color w:val="000000"/>
          <w:spacing w:val="-1"/>
        </w:rPr>
        <w:t>U</w:t>
      </w:r>
      <w:r w:rsidRPr="00801F3B">
        <w:rPr>
          <w:color w:val="000000"/>
        </w:rPr>
        <w:t>SB</w:t>
      </w:r>
      <w:r w:rsidRPr="00801F3B">
        <w:rPr>
          <w:color w:val="000000"/>
          <w:spacing w:val="97"/>
        </w:rPr>
        <w:t xml:space="preserve"> </w:t>
      </w:r>
      <w:r w:rsidRPr="00801F3B">
        <w:rPr>
          <w:color w:val="000000"/>
          <w:spacing w:val="1"/>
        </w:rPr>
        <w:t>н</w:t>
      </w:r>
      <w:r w:rsidRPr="00801F3B">
        <w:rPr>
          <w:color w:val="000000"/>
          <w:spacing w:val="-1"/>
        </w:rPr>
        <w:t>а</w:t>
      </w:r>
      <w:r w:rsidRPr="00801F3B">
        <w:rPr>
          <w:color w:val="000000"/>
        </w:rPr>
        <w:t>к</w:t>
      </w:r>
      <w:r w:rsidRPr="00801F3B">
        <w:rPr>
          <w:color w:val="000000"/>
          <w:spacing w:val="-1"/>
        </w:rPr>
        <w:t>о</w:t>
      </w:r>
      <w:r w:rsidRPr="00801F3B">
        <w:rPr>
          <w:color w:val="000000"/>
        </w:rPr>
        <w:t>п</w:t>
      </w:r>
      <w:r w:rsidRPr="00801F3B">
        <w:rPr>
          <w:color w:val="000000"/>
          <w:spacing w:val="1"/>
        </w:rPr>
        <w:t>и</w:t>
      </w:r>
      <w:r w:rsidRPr="00801F3B">
        <w:rPr>
          <w:color w:val="000000"/>
          <w:spacing w:val="-2"/>
        </w:rPr>
        <w:t>т</w:t>
      </w:r>
      <w:r w:rsidRPr="00801F3B">
        <w:rPr>
          <w:color w:val="000000"/>
        </w:rPr>
        <w:t>е</w:t>
      </w:r>
      <w:r w:rsidRPr="00801F3B">
        <w:rPr>
          <w:color w:val="000000"/>
          <w:spacing w:val="-1"/>
        </w:rPr>
        <w:t>л</w:t>
      </w:r>
      <w:r w:rsidRPr="00801F3B">
        <w:rPr>
          <w:color w:val="000000"/>
        </w:rPr>
        <w:t>и),</w:t>
      </w:r>
      <w:r w:rsidRPr="00801F3B">
        <w:rPr>
          <w:color w:val="000000"/>
          <w:spacing w:val="95"/>
        </w:rPr>
        <w:t xml:space="preserve"> </w:t>
      </w:r>
      <w:r w:rsidRPr="00801F3B">
        <w:rPr>
          <w:color w:val="000000"/>
        </w:rPr>
        <w:t>м</w:t>
      </w:r>
      <w:r w:rsidRPr="00801F3B">
        <w:rPr>
          <w:color w:val="000000"/>
          <w:spacing w:val="-3"/>
        </w:rPr>
        <w:t>у</w:t>
      </w:r>
      <w:r w:rsidRPr="00801F3B">
        <w:rPr>
          <w:color w:val="000000"/>
        </w:rPr>
        <w:t>зыкал</w:t>
      </w:r>
      <w:r w:rsidRPr="00801F3B">
        <w:rPr>
          <w:color w:val="000000"/>
          <w:spacing w:val="-1"/>
        </w:rPr>
        <w:t>ь</w:t>
      </w:r>
      <w:r w:rsidRPr="00801F3B">
        <w:rPr>
          <w:color w:val="000000"/>
        </w:rPr>
        <w:t>н</w:t>
      </w:r>
      <w:r w:rsidRPr="00801F3B">
        <w:rPr>
          <w:color w:val="000000"/>
          <w:spacing w:val="1"/>
        </w:rPr>
        <w:t>ы</w:t>
      </w:r>
      <w:r w:rsidRPr="00801F3B">
        <w:rPr>
          <w:color w:val="000000"/>
        </w:rPr>
        <w:t>е</w:t>
      </w:r>
      <w:r w:rsidRPr="00801F3B">
        <w:rPr>
          <w:color w:val="000000"/>
          <w:spacing w:val="95"/>
        </w:rPr>
        <w:t xml:space="preserve"> </w:t>
      </w:r>
      <w:r w:rsidRPr="00801F3B">
        <w:rPr>
          <w:color w:val="000000"/>
          <w:spacing w:val="1"/>
        </w:rPr>
        <w:t>ц</w:t>
      </w:r>
      <w:r w:rsidRPr="00801F3B">
        <w:rPr>
          <w:color w:val="000000"/>
          <w:spacing w:val="-1"/>
        </w:rPr>
        <w:t>ент</w:t>
      </w:r>
      <w:r w:rsidRPr="00801F3B">
        <w:rPr>
          <w:color w:val="000000"/>
          <w:spacing w:val="1"/>
        </w:rPr>
        <w:t>р</w:t>
      </w:r>
      <w:r w:rsidRPr="00801F3B">
        <w:rPr>
          <w:color w:val="000000"/>
        </w:rPr>
        <w:t>ы</w:t>
      </w:r>
      <w:r w:rsidRPr="00801F3B">
        <w:rPr>
          <w:color w:val="000000"/>
          <w:spacing w:val="96"/>
        </w:rPr>
        <w:t xml:space="preserve"> </w:t>
      </w:r>
      <w:r w:rsidRPr="00801F3B">
        <w:rPr>
          <w:color w:val="000000"/>
        </w:rPr>
        <w:t>с</w:t>
      </w:r>
      <w:r w:rsidRPr="00801F3B">
        <w:rPr>
          <w:color w:val="000000"/>
          <w:spacing w:val="95"/>
        </w:rPr>
        <w:t xml:space="preserve"> </w:t>
      </w:r>
      <w:r w:rsidRPr="00801F3B">
        <w:rPr>
          <w:color w:val="000000"/>
          <w:spacing w:val="1"/>
        </w:rPr>
        <w:t>н</w:t>
      </w:r>
      <w:r w:rsidRPr="00801F3B">
        <w:rPr>
          <w:color w:val="000000"/>
        </w:rPr>
        <w:t>аб</w:t>
      </w:r>
      <w:r w:rsidRPr="00801F3B">
        <w:rPr>
          <w:color w:val="000000"/>
          <w:spacing w:val="-1"/>
        </w:rPr>
        <w:t>о</w:t>
      </w:r>
      <w:r w:rsidRPr="00801F3B">
        <w:rPr>
          <w:color w:val="000000"/>
        </w:rPr>
        <w:t>ром</w:t>
      </w:r>
      <w:r w:rsidRPr="00801F3B">
        <w:rPr>
          <w:color w:val="000000"/>
          <w:spacing w:val="96"/>
        </w:rPr>
        <w:t xml:space="preserve"> </w:t>
      </w:r>
      <w:r w:rsidRPr="00801F3B">
        <w:rPr>
          <w:color w:val="000000"/>
          <w:spacing w:val="1"/>
        </w:rPr>
        <w:t>а</w:t>
      </w:r>
      <w:r w:rsidRPr="00801F3B">
        <w:rPr>
          <w:color w:val="000000"/>
          <w:spacing w:val="-3"/>
        </w:rPr>
        <w:t>у</w:t>
      </w:r>
      <w:r w:rsidRPr="00801F3B">
        <w:rPr>
          <w:color w:val="000000"/>
        </w:rPr>
        <w:t>дио</w:t>
      </w:r>
      <w:r w:rsidRPr="00801F3B">
        <w:rPr>
          <w:color w:val="000000"/>
          <w:spacing w:val="-1"/>
        </w:rPr>
        <w:t>д</w:t>
      </w:r>
      <w:r w:rsidRPr="00801F3B">
        <w:rPr>
          <w:color w:val="000000"/>
        </w:rPr>
        <w:t>и</w:t>
      </w:r>
      <w:r w:rsidRPr="00801F3B">
        <w:rPr>
          <w:color w:val="000000"/>
          <w:spacing w:val="-1"/>
        </w:rPr>
        <w:t>с</w:t>
      </w:r>
      <w:r w:rsidRPr="00801F3B">
        <w:rPr>
          <w:color w:val="000000"/>
        </w:rPr>
        <w:t>к</w:t>
      </w:r>
      <w:r w:rsidRPr="00801F3B">
        <w:rPr>
          <w:color w:val="000000"/>
          <w:spacing w:val="1"/>
        </w:rPr>
        <w:t>о</w:t>
      </w:r>
      <w:r w:rsidRPr="00801F3B">
        <w:rPr>
          <w:color w:val="000000"/>
        </w:rPr>
        <w:t>в</w:t>
      </w:r>
      <w:r w:rsidRPr="00801F3B">
        <w:rPr>
          <w:color w:val="000000"/>
          <w:spacing w:val="94"/>
        </w:rPr>
        <w:t xml:space="preserve"> </w:t>
      </w:r>
      <w:r w:rsidRPr="00801F3B">
        <w:rPr>
          <w:color w:val="000000"/>
          <w:spacing w:val="1"/>
        </w:rPr>
        <w:t>с</w:t>
      </w:r>
      <w:r w:rsidRPr="00801F3B">
        <w:rPr>
          <w:color w:val="000000"/>
        </w:rPr>
        <w:t>о з</w:t>
      </w:r>
      <w:r w:rsidRPr="00801F3B">
        <w:rPr>
          <w:color w:val="000000"/>
          <w:spacing w:val="1"/>
        </w:rPr>
        <w:t>в</w:t>
      </w:r>
      <w:r w:rsidRPr="00801F3B">
        <w:rPr>
          <w:color w:val="000000"/>
          <w:spacing w:val="-3"/>
        </w:rPr>
        <w:t>у</w:t>
      </w:r>
      <w:r w:rsidRPr="00801F3B">
        <w:rPr>
          <w:color w:val="000000"/>
        </w:rPr>
        <w:t xml:space="preserve">ками    </w:t>
      </w:r>
      <w:r w:rsidRPr="00801F3B">
        <w:rPr>
          <w:color w:val="000000"/>
          <w:spacing w:val="-61"/>
        </w:rPr>
        <w:t xml:space="preserve"> </w:t>
      </w:r>
      <w:r w:rsidRPr="00801F3B">
        <w:rPr>
          <w:color w:val="000000"/>
          <w:spacing w:val="-2"/>
        </w:rPr>
        <w:t>ж</w:t>
      </w:r>
      <w:r w:rsidRPr="00801F3B">
        <w:rPr>
          <w:color w:val="000000"/>
        </w:rPr>
        <w:t>ив</w:t>
      </w:r>
      <w:r w:rsidRPr="00801F3B">
        <w:rPr>
          <w:color w:val="000000"/>
          <w:spacing w:val="-1"/>
        </w:rPr>
        <w:t>о</w:t>
      </w:r>
      <w:r w:rsidRPr="00801F3B">
        <w:rPr>
          <w:color w:val="000000"/>
        </w:rPr>
        <w:t xml:space="preserve">й    </w:t>
      </w:r>
      <w:r w:rsidRPr="00801F3B">
        <w:rPr>
          <w:color w:val="000000"/>
          <w:spacing w:val="-65"/>
        </w:rPr>
        <w:t xml:space="preserve"> </w:t>
      </w:r>
      <w:r w:rsidRPr="00801F3B">
        <w:rPr>
          <w:color w:val="000000"/>
        </w:rPr>
        <w:t xml:space="preserve">и    </w:t>
      </w:r>
      <w:r w:rsidRPr="00801F3B">
        <w:rPr>
          <w:color w:val="000000"/>
          <w:spacing w:val="-62"/>
        </w:rPr>
        <w:t xml:space="preserve"> </w:t>
      </w:r>
      <w:r w:rsidRPr="00801F3B">
        <w:rPr>
          <w:color w:val="000000"/>
          <w:spacing w:val="-1"/>
        </w:rPr>
        <w:t>н</w:t>
      </w:r>
      <w:r w:rsidRPr="00801F3B">
        <w:rPr>
          <w:color w:val="000000"/>
        </w:rPr>
        <w:t>е</w:t>
      </w:r>
      <w:r w:rsidRPr="00801F3B">
        <w:rPr>
          <w:color w:val="000000"/>
          <w:spacing w:val="-2"/>
        </w:rPr>
        <w:t>ж</w:t>
      </w:r>
      <w:r w:rsidRPr="00801F3B">
        <w:rPr>
          <w:color w:val="000000"/>
        </w:rPr>
        <w:t>ив</w:t>
      </w:r>
      <w:r w:rsidRPr="00801F3B">
        <w:rPr>
          <w:color w:val="000000"/>
          <w:spacing w:val="-1"/>
        </w:rPr>
        <w:t>о</w:t>
      </w:r>
      <w:r w:rsidRPr="00801F3B">
        <w:rPr>
          <w:color w:val="000000"/>
        </w:rPr>
        <w:t xml:space="preserve">й    </w:t>
      </w:r>
      <w:r w:rsidRPr="00801F3B">
        <w:rPr>
          <w:color w:val="000000"/>
          <w:spacing w:val="-62"/>
        </w:rPr>
        <w:t xml:space="preserve"> </w:t>
      </w:r>
      <w:r w:rsidRPr="00801F3B">
        <w:rPr>
          <w:color w:val="000000"/>
          <w:spacing w:val="-1"/>
        </w:rPr>
        <w:t>п</w:t>
      </w:r>
      <w:r w:rsidRPr="00801F3B">
        <w:rPr>
          <w:color w:val="000000"/>
          <w:spacing w:val="-2"/>
        </w:rPr>
        <w:t>р</w:t>
      </w:r>
      <w:r w:rsidRPr="00801F3B">
        <w:rPr>
          <w:color w:val="000000"/>
        </w:rPr>
        <w:t xml:space="preserve">ироды,    </w:t>
      </w:r>
      <w:r w:rsidRPr="00801F3B">
        <w:rPr>
          <w:color w:val="000000"/>
          <w:spacing w:val="-63"/>
        </w:rPr>
        <w:t xml:space="preserve"> </w:t>
      </w:r>
      <w:r w:rsidRPr="00801F3B">
        <w:rPr>
          <w:color w:val="000000"/>
        </w:rPr>
        <w:t>м</w:t>
      </w:r>
      <w:r w:rsidRPr="00801F3B">
        <w:rPr>
          <w:color w:val="000000"/>
          <w:spacing w:val="-3"/>
        </w:rPr>
        <w:t>у</w:t>
      </w:r>
      <w:r w:rsidRPr="00801F3B">
        <w:rPr>
          <w:color w:val="000000"/>
          <w:spacing w:val="-1"/>
        </w:rPr>
        <w:t>з</w:t>
      </w:r>
      <w:r w:rsidRPr="00801F3B">
        <w:rPr>
          <w:color w:val="000000"/>
        </w:rPr>
        <w:t>ыкаль</w:t>
      </w:r>
      <w:r w:rsidRPr="00801F3B">
        <w:rPr>
          <w:color w:val="000000"/>
          <w:spacing w:val="-2"/>
        </w:rPr>
        <w:t>н</w:t>
      </w:r>
      <w:r w:rsidRPr="00801F3B">
        <w:rPr>
          <w:color w:val="000000"/>
          <w:spacing w:val="-1"/>
        </w:rPr>
        <w:t>ым</w:t>
      </w:r>
      <w:r w:rsidRPr="00801F3B">
        <w:rPr>
          <w:color w:val="000000"/>
        </w:rPr>
        <w:t xml:space="preserve">и    </w:t>
      </w:r>
      <w:r w:rsidRPr="00801F3B">
        <w:rPr>
          <w:color w:val="000000"/>
          <w:spacing w:val="-62"/>
        </w:rPr>
        <w:t xml:space="preserve"> </w:t>
      </w:r>
      <w:r w:rsidRPr="00801F3B">
        <w:rPr>
          <w:color w:val="000000"/>
        </w:rPr>
        <w:t>з</w:t>
      </w:r>
      <w:r w:rsidRPr="00801F3B">
        <w:rPr>
          <w:color w:val="000000"/>
          <w:spacing w:val="-2"/>
        </w:rPr>
        <w:t>а</w:t>
      </w:r>
      <w:r w:rsidRPr="00801F3B">
        <w:rPr>
          <w:color w:val="000000"/>
        </w:rPr>
        <w:t>пи</w:t>
      </w:r>
      <w:r w:rsidRPr="00801F3B">
        <w:rPr>
          <w:color w:val="000000"/>
          <w:spacing w:val="-1"/>
        </w:rPr>
        <w:t>с</w:t>
      </w:r>
      <w:r w:rsidRPr="00801F3B">
        <w:rPr>
          <w:color w:val="000000"/>
        </w:rPr>
        <w:t>ями, а</w:t>
      </w:r>
      <w:r w:rsidRPr="00801F3B">
        <w:rPr>
          <w:color w:val="000000"/>
          <w:spacing w:val="-3"/>
        </w:rPr>
        <w:t>у</w:t>
      </w:r>
      <w:r w:rsidRPr="00801F3B">
        <w:rPr>
          <w:color w:val="000000"/>
        </w:rPr>
        <w:t>д</w:t>
      </w:r>
      <w:r w:rsidRPr="00801F3B">
        <w:rPr>
          <w:color w:val="000000"/>
          <w:spacing w:val="1"/>
        </w:rPr>
        <w:t>ио</w:t>
      </w:r>
      <w:r w:rsidRPr="00801F3B">
        <w:rPr>
          <w:color w:val="000000"/>
          <w:spacing w:val="-1"/>
        </w:rPr>
        <w:t>к</w:t>
      </w:r>
      <w:r w:rsidRPr="00801F3B">
        <w:rPr>
          <w:color w:val="000000"/>
        </w:rPr>
        <w:t>н</w:t>
      </w:r>
      <w:r w:rsidRPr="00801F3B">
        <w:rPr>
          <w:color w:val="000000"/>
          <w:spacing w:val="1"/>
        </w:rPr>
        <w:t>и</w:t>
      </w:r>
      <w:r w:rsidRPr="00801F3B">
        <w:rPr>
          <w:color w:val="000000"/>
          <w:spacing w:val="-2"/>
        </w:rPr>
        <w:t>г</w:t>
      </w:r>
      <w:r w:rsidRPr="00801F3B">
        <w:rPr>
          <w:color w:val="000000"/>
        </w:rPr>
        <w:t>ами</w:t>
      </w:r>
      <w:r w:rsidRPr="00801F3B">
        <w:rPr>
          <w:color w:val="000000"/>
          <w:spacing w:val="-2"/>
        </w:rPr>
        <w:t xml:space="preserve"> </w:t>
      </w:r>
      <w:r w:rsidRPr="00801F3B">
        <w:rPr>
          <w:color w:val="000000"/>
        </w:rPr>
        <w:t>и</w:t>
      </w:r>
      <w:r w:rsidRPr="00801F3B">
        <w:rPr>
          <w:color w:val="000000"/>
          <w:spacing w:val="-1"/>
        </w:rPr>
        <w:t xml:space="preserve"> д</w:t>
      </w:r>
      <w:r w:rsidRPr="00801F3B">
        <w:rPr>
          <w:color w:val="000000"/>
        </w:rPr>
        <w:t>р.</w:t>
      </w:r>
    </w:p>
    <w:p w:rsidR="00E443D1" w:rsidRPr="00E443D1" w:rsidRDefault="00E443D1" w:rsidP="008B4268">
      <w:pPr>
        <w:ind w:left="22" w:right="-20" w:firstLine="284"/>
        <w:jc w:val="both"/>
        <w:rPr>
          <w:b/>
          <w:bCs/>
          <w:color w:val="000000"/>
        </w:rPr>
      </w:pPr>
      <w:r w:rsidRPr="00E443D1">
        <w:rPr>
          <w:b/>
          <w:bCs/>
          <w:color w:val="000000"/>
        </w:rPr>
        <w:t>Тре</w:t>
      </w:r>
      <w:r w:rsidRPr="00E443D1">
        <w:rPr>
          <w:b/>
          <w:bCs/>
          <w:color w:val="000000"/>
          <w:spacing w:val="-1"/>
        </w:rPr>
        <w:t>б</w:t>
      </w:r>
      <w:r w:rsidRPr="00E443D1">
        <w:rPr>
          <w:b/>
          <w:bCs/>
          <w:color w:val="000000"/>
        </w:rPr>
        <w:t>ов</w:t>
      </w:r>
      <w:r w:rsidRPr="00E443D1">
        <w:rPr>
          <w:b/>
          <w:bCs/>
          <w:color w:val="000000"/>
          <w:spacing w:val="1"/>
        </w:rPr>
        <w:t>а</w:t>
      </w:r>
      <w:r w:rsidRPr="00E443D1">
        <w:rPr>
          <w:b/>
          <w:bCs/>
          <w:color w:val="000000"/>
        </w:rPr>
        <w:t>н</w:t>
      </w:r>
      <w:r w:rsidRPr="00E443D1">
        <w:rPr>
          <w:b/>
          <w:bCs/>
          <w:color w:val="000000"/>
          <w:spacing w:val="-1"/>
        </w:rPr>
        <w:t>и</w:t>
      </w:r>
      <w:r w:rsidRPr="00E443D1">
        <w:rPr>
          <w:b/>
          <w:bCs/>
          <w:color w:val="000000"/>
        </w:rPr>
        <w:t>я</w:t>
      </w:r>
      <w:r w:rsidRPr="00E443D1">
        <w:rPr>
          <w:b/>
          <w:color w:val="000000"/>
        </w:rPr>
        <w:t xml:space="preserve"> </w:t>
      </w:r>
      <w:r w:rsidRPr="00E443D1">
        <w:rPr>
          <w:b/>
          <w:bCs/>
          <w:color w:val="000000"/>
        </w:rPr>
        <w:t>к</w:t>
      </w:r>
      <w:r w:rsidRPr="00E443D1">
        <w:rPr>
          <w:b/>
          <w:color w:val="000000"/>
        </w:rPr>
        <w:t xml:space="preserve"> </w:t>
      </w:r>
      <w:r w:rsidRPr="00E443D1">
        <w:rPr>
          <w:b/>
          <w:bCs/>
          <w:color w:val="000000"/>
          <w:spacing w:val="-1"/>
        </w:rPr>
        <w:t>ин</w:t>
      </w:r>
      <w:r w:rsidRPr="00E443D1">
        <w:rPr>
          <w:b/>
          <w:bCs/>
          <w:color w:val="000000"/>
        </w:rPr>
        <w:t>формац</w:t>
      </w:r>
      <w:r w:rsidRPr="00E443D1">
        <w:rPr>
          <w:b/>
          <w:bCs/>
          <w:color w:val="000000"/>
          <w:spacing w:val="-1"/>
        </w:rPr>
        <w:t>и</w:t>
      </w:r>
      <w:r w:rsidRPr="00E443D1">
        <w:rPr>
          <w:b/>
          <w:bCs/>
          <w:color w:val="000000"/>
        </w:rPr>
        <w:t>онн</w:t>
      </w:r>
      <w:r w:rsidRPr="00E443D1">
        <w:rPr>
          <w:b/>
          <w:bCs/>
          <w:color w:val="000000"/>
          <w:spacing w:val="-4"/>
        </w:rPr>
        <w:t>о</w:t>
      </w:r>
      <w:r w:rsidRPr="00E443D1">
        <w:rPr>
          <w:b/>
          <w:bCs/>
          <w:color w:val="000000"/>
        </w:rPr>
        <w:t>-</w:t>
      </w:r>
      <w:r w:rsidRPr="00E443D1">
        <w:rPr>
          <w:b/>
          <w:bCs/>
          <w:color w:val="000000"/>
          <w:spacing w:val="-1"/>
        </w:rPr>
        <w:t>о</w:t>
      </w:r>
      <w:r w:rsidRPr="00E443D1">
        <w:rPr>
          <w:b/>
          <w:bCs/>
          <w:color w:val="000000"/>
        </w:rPr>
        <w:t>б</w:t>
      </w:r>
      <w:r w:rsidRPr="00E443D1">
        <w:rPr>
          <w:b/>
          <w:bCs/>
          <w:color w:val="000000"/>
          <w:spacing w:val="-2"/>
        </w:rPr>
        <w:t>р</w:t>
      </w:r>
      <w:r w:rsidRPr="00E443D1">
        <w:rPr>
          <w:b/>
          <w:bCs/>
          <w:color w:val="000000"/>
        </w:rPr>
        <w:t>а</w:t>
      </w:r>
      <w:r w:rsidRPr="00E443D1">
        <w:rPr>
          <w:b/>
          <w:bCs/>
          <w:color w:val="000000"/>
          <w:spacing w:val="-1"/>
        </w:rPr>
        <w:t>з</w:t>
      </w:r>
      <w:r w:rsidRPr="00E443D1">
        <w:rPr>
          <w:b/>
          <w:bCs/>
          <w:color w:val="000000"/>
        </w:rPr>
        <w:t>ов</w:t>
      </w:r>
      <w:r w:rsidRPr="00E443D1">
        <w:rPr>
          <w:b/>
          <w:bCs/>
          <w:color w:val="000000"/>
          <w:spacing w:val="-1"/>
        </w:rPr>
        <w:t>а</w:t>
      </w:r>
      <w:r w:rsidRPr="00E443D1">
        <w:rPr>
          <w:b/>
          <w:bCs/>
          <w:color w:val="000000"/>
          <w:spacing w:val="1"/>
        </w:rPr>
        <w:t>т</w:t>
      </w:r>
      <w:r w:rsidRPr="00E443D1">
        <w:rPr>
          <w:b/>
          <w:bCs/>
          <w:color w:val="000000"/>
          <w:spacing w:val="-1"/>
        </w:rPr>
        <w:t>е</w:t>
      </w:r>
      <w:r w:rsidRPr="00E443D1">
        <w:rPr>
          <w:b/>
          <w:bCs/>
          <w:color w:val="000000"/>
        </w:rPr>
        <w:t>льной</w:t>
      </w:r>
      <w:r w:rsidRPr="00E443D1">
        <w:rPr>
          <w:b/>
          <w:color w:val="000000"/>
          <w:spacing w:val="-2"/>
        </w:rPr>
        <w:t xml:space="preserve"> </w:t>
      </w:r>
      <w:r w:rsidRPr="00E443D1">
        <w:rPr>
          <w:b/>
          <w:bCs/>
          <w:color w:val="000000"/>
        </w:rPr>
        <w:t>с</w:t>
      </w:r>
      <w:r w:rsidRPr="00E443D1">
        <w:rPr>
          <w:b/>
          <w:bCs/>
          <w:color w:val="000000"/>
          <w:spacing w:val="-2"/>
        </w:rPr>
        <w:t>р</w:t>
      </w:r>
      <w:r w:rsidRPr="00E443D1">
        <w:rPr>
          <w:b/>
          <w:bCs/>
          <w:color w:val="000000"/>
        </w:rPr>
        <w:t>еде</w:t>
      </w:r>
    </w:p>
    <w:p w:rsidR="00E443D1" w:rsidRPr="00801F3B" w:rsidRDefault="00E443D1" w:rsidP="008B4268">
      <w:pPr>
        <w:tabs>
          <w:tab w:val="left" w:pos="814"/>
          <w:tab w:val="left" w:pos="1267"/>
          <w:tab w:val="left" w:pos="2526"/>
          <w:tab w:val="left" w:pos="3375"/>
          <w:tab w:val="left" w:pos="4863"/>
          <w:tab w:val="left" w:pos="5962"/>
          <w:tab w:val="left" w:pos="7242"/>
          <w:tab w:val="left" w:pos="7852"/>
          <w:tab w:val="left" w:pos="8496"/>
        </w:tabs>
        <w:ind w:left="22" w:right="-8" w:firstLine="284"/>
        <w:jc w:val="both"/>
        <w:rPr>
          <w:color w:val="000000"/>
        </w:rPr>
      </w:pPr>
      <w:r w:rsidRPr="00801F3B">
        <w:rPr>
          <w:color w:val="000000"/>
        </w:rPr>
        <w:t>В МКОУ «Дреневская ОШ» с</w:t>
      </w:r>
      <w:r w:rsidRPr="00801F3B">
        <w:rPr>
          <w:color w:val="000000"/>
          <w:spacing w:val="1"/>
        </w:rPr>
        <w:t>о</w:t>
      </w:r>
      <w:r w:rsidRPr="00801F3B">
        <w:rPr>
          <w:color w:val="000000"/>
          <w:spacing w:val="-2"/>
        </w:rPr>
        <w:t>з</w:t>
      </w:r>
      <w:r w:rsidRPr="00801F3B">
        <w:rPr>
          <w:color w:val="000000"/>
        </w:rPr>
        <w:t xml:space="preserve">даны </w:t>
      </w:r>
      <w:r w:rsidRPr="00801F3B">
        <w:rPr>
          <w:color w:val="000000"/>
          <w:spacing w:val="-3"/>
        </w:rPr>
        <w:t>у</w:t>
      </w:r>
      <w:r w:rsidRPr="00801F3B">
        <w:rPr>
          <w:color w:val="000000"/>
        </w:rPr>
        <w:t>с</w:t>
      </w:r>
      <w:r w:rsidRPr="00801F3B">
        <w:rPr>
          <w:color w:val="000000"/>
          <w:spacing w:val="-1"/>
        </w:rPr>
        <w:t>л</w:t>
      </w:r>
      <w:r w:rsidRPr="00801F3B">
        <w:rPr>
          <w:color w:val="000000"/>
        </w:rPr>
        <w:t>ов</w:t>
      </w:r>
      <w:r w:rsidRPr="00801F3B">
        <w:rPr>
          <w:color w:val="000000"/>
          <w:spacing w:val="1"/>
        </w:rPr>
        <w:t>и</w:t>
      </w:r>
      <w:r w:rsidRPr="00801F3B">
        <w:rPr>
          <w:color w:val="000000"/>
        </w:rPr>
        <w:t xml:space="preserve">я </w:t>
      </w:r>
      <w:r w:rsidRPr="00801F3B">
        <w:rPr>
          <w:color w:val="000000"/>
          <w:spacing w:val="1"/>
        </w:rPr>
        <w:t>д</w:t>
      </w:r>
      <w:r w:rsidRPr="00801F3B">
        <w:rPr>
          <w:color w:val="000000"/>
          <w:spacing w:val="-3"/>
        </w:rPr>
        <w:t>л</w:t>
      </w:r>
      <w:r w:rsidRPr="00801F3B">
        <w:rPr>
          <w:color w:val="000000"/>
        </w:rPr>
        <w:t>я ф</w:t>
      </w:r>
      <w:r w:rsidRPr="00801F3B">
        <w:rPr>
          <w:color w:val="000000"/>
          <w:spacing w:val="-3"/>
        </w:rPr>
        <w:t>у</w:t>
      </w:r>
      <w:r w:rsidRPr="00801F3B">
        <w:rPr>
          <w:color w:val="000000"/>
        </w:rPr>
        <w:t>н</w:t>
      </w:r>
      <w:r w:rsidRPr="00801F3B">
        <w:rPr>
          <w:color w:val="000000"/>
          <w:spacing w:val="1"/>
        </w:rPr>
        <w:t>кц</w:t>
      </w:r>
      <w:r w:rsidRPr="00801F3B">
        <w:rPr>
          <w:color w:val="000000"/>
          <w:spacing w:val="-1"/>
        </w:rPr>
        <w:t>и</w:t>
      </w:r>
      <w:r w:rsidRPr="00801F3B">
        <w:rPr>
          <w:color w:val="000000"/>
        </w:rPr>
        <w:t>он</w:t>
      </w:r>
      <w:r w:rsidRPr="00801F3B">
        <w:rPr>
          <w:color w:val="000000"/>
          <w:spacing w:val="-1"/>
        </w:rPr>
        <w:t>и</w:t>
      </w:r>
      <w:r w:rsidRPr="00801F3B">
        <w:rPr>
          <w:color w:val="000000"/>
        </w:rPr>
        <w:t>р</w:t>
      </w:r>
      <w:r w:rsidRPr="00801F3B">
        <w:rPr>
          <w:color w:val="000000"/>
          <w:spacing w:val="1"/>
        </w:rPr>
        <w:t>о</w:t>
      </w:r>
      <w:r w:rsidRPr="00801F3B">
        <w:rPr>
          <w:color w:val="000000"/>
        </w:rPr>
        <w:t>в</w:t>
      </w:r>
      <w:r w:rsidRPr="00801F3B">
        <w:rPr>
          <w:color w:val="000000"/>
          <w:spacing w:val="-2"/>
        </w:rPr>
        <w:t>а</w:t>
      </w:r>
      <w:r w:rsidRPr="00801F3B">
        <w:rPr>
          <w:color w:val="000000"/>
        </w:rPr>
        <w:t>ния      и</w:t>
      </w:r>
      <w:r w:rsidRPr="00801F3B">
        <w:rPr>
          <w:color w:val="000000"/>
          <w:spacing w:val="1"/>
        </w:rPr>
        <w:t>н</w:t>
      </w:r>
      <w:r w:rsidRPr="00801F3B">
        <w:rPr>
          <w:color w:val="000000"/>
          <w:spacing w:val="-1"/>
        </w:rPr>
        <w:t>ф</w:t>
      </w:r>
      <w:r w:rsidRPr="00801F3B">
        <w:rPr>
          <w:color w:val="000000"/>
          <w:spacing w:val="1"/>
        </w:rPr>
        <w:t>ор</w:t>
      </w:r>
      <w:r w:rsidRPr="00801F3B">
        <w:rPr>
          <w:color w:val="000000"/>
          <w:spacing w:val="-2"/>
        </w:rPr>
        <w:t>м</w:t>
      </w:r>
      <w:r w:rsidRPr="00801F3B">
        <w:rPr>
          <w:color w:val="000000"/>
        </w:rPr>
        <w:t>а</w:t>
      </w:r>
      <w:r w:rsidRPr="00801F3B">
        <w:rPr>
          <w:color w:val="000000"/>
          <w:spacing w:val="-1"/>
        </w:rPr>
        <w:t>ц</w:t>
      </w:r>
      <w:r w:rsidRPr="00801F3B">
        <w:rPr>
          <w:color w:val="000000"/>
        </w:rPr>
        <w:t>ио</w:t>
      </w:r>
      <w:r w:rsidRPr="00801F3B">
        <w:rPr>
          <w:color w:val="000000"/>
          <w:spacing w:val="-2"/>
        </w:rPr>
        <w:t>н</w:t>
      </w:r>
      <w:r w:rsidRPr="00801F3B">
        <w:rPr>
          <w:color w:val="000000"/>
        </w:rPr>
        <w:t>н</w:t>
      </w:r>
      <w:r w:rsidRPr="00801F3B">
        <w:rPr>
          <w:color w:val="000000"/>
          <w:spacing w:val="-3"/>
        </w:rPr>
        <w:t>о</w:t>
      </w:r>
      <w:r w:rsidRPr="00801F3B">
        <w:rPr>
          <w:color w:val="000000"/>
        </w:rPr>
        <w:t>-обра</w:t>
      </w:r>
      <w:r w:rsidRPr="00801F3B">
        <w:rPr>
          <w:color w:val="000000"/>
          <w:spacing w:val="-1"/>
        </w:rPr>
        <w:t>з</w:t>
      </w:r>
      <w:r w:rsidRPr="00801F3B">
        <w:rPr>
          <w:color w:val="000000"/>
        </w:rPr>
        <w:t>овате</w:t>
      </w:r>
      <w:r w:rsidRPr="00801F3B">
        <w:rPr>
          <w:color w:val="000000"/>
          <w:spacing w:val="-1"/>
        </w:rPr>
        <w:t>льно</w:t>
      </w:r>
      <w:r w:rsidRPr="00801F3B">
        <w:rPr>
          <w:color w:val="000000"/>
        </w:rPr>
        <w:t>й с</w:t>
      </w:r>
      <w:r w:rsidRPr="00801F3B">
        <w:rPr>
          <w:color w:val="000000"/>
          <w:spacing w:val="1"/>
        </w:rPr>
        <w:t>р</w:t>
      </w:r>
      <w:r w:rsidRPr="00801F3B">
        <w:rPr>
          <w:color w:val="000000"/>
          <w:spacing w:val="-1"/>
        </w:rPr>
        <w:t>е</w:t>
      </w:r>
      <w:r w:rsidRPr="00801F3B">
        <w:rPr>
          <w:color w:val="000000"/>
        </w:rPr>
        <w:t>д</w:t>
      </w:r>
      <w:r w:rsidRPr="00801F3B">
        <w:rPr>
          <w:color w:val="000000"/>
          <w:spacing w:val="1"/>
        </w:rPr>
        <w:t>ы</w:t>
      </w:r>
      <w:r w:rsidRPr="00801F3B">
        <w:rPr>
          <w:color w:val="000000"/>
        </w:rPr>
        <w:t xml:space="preserve">, </w:t>
      </w:r>
      <w:r w:rsidRPr="00801F3B">
        <w:rPr>
          <w:color w:val="000000"/>
          <w:spacing w:val="-2"/>
        </w:rPr>
        <w:t>в</w:t>
      </w:r>
      <w:r w:rsidRPr="00801F3B">
        <w:rPr>
          <w:color w:val="000000"/>
        </w:rPr>
        <w:t>к</w:t>
      </w:r>
      <w:r w:rsidRPr="00801F3B">
        <w:rPr>
          <w:color w:val="000000"/>
          <w:spacing w:val="-1"/>
        </w:rPr>
        <w:t>лю</w:t>
      </w:r>
      <w:r w:rsidRPr="00801F3B">
        <w:rPr>
          <w:color w:val="000000"/>
        </w:rPr>
        <w:t>ча</w:t>
      </w:r>
      <w:r w:rsidRPr="00801F3B">
        <w:rPr>
          <w:color w:val="000000"/>
          <w:spacing w:val="-3"/>
        </w:rPr>
        <w:t>ю</w:t>
      </w:r>
      <w:r w:rsidRPr="00801F3B">
        <w:rPr>
          <w:color w:val="000000"/>
        </w:rPr>
        <w:t>щей      э</w:t>
      </w:r>
      <w:r w:rsidRPr="00801F3B">
        <w:rPr>
          <w:color w:val="000000"/>
          <w:spacing w:val="-1"/>
        </w:rPr>
        <w:t>л</w:t>
      </w:r>
      <w:r w:rsidRPr="00801F3B">
        <w:rPr>
          <w:color w:val="000000"/>
        </w:rPr>
        <w:t>ек</w:t>
      </w:r>
      <w:r w:rsidRPr="00801F3B">
        <w:rPr>
          <w:color w:val="000000"/>
          <w:spacing w:val="-3"/>
        </w:rPr>
        <w:t>т</w:t>
      </w:r>
      <w:r w:rsidRPr="00801F3B">
        <w:rPr>
          <w:color w:val="000000"/>
          <w:spacing w:val="-1"/>
        </w:rPr>
        <w:t>р</w:t>
      </w:r>
      <w:r w:rsidRPr="00801F3B">
        <w:rPr>
          <w:color w:val="000000"/>
        </w:rPr>
        <w:t>онные ин</w:t>
      </w:r>
      <w:r w:rsidRPr="00801F3B">
        <w:rPr>
          <w:color w:val="000000"/>
          <w:spacing w:val="-2"/>
        </w:rPr>
        <w:t>ф</w:t>
      </w:r>
      <w:r w:rsidRPr="00801F3B">
        <w:rPr>
          <w:color w:val="000000"/>
        </w:rPr>
        <w:t>о</w:t>
      </w:r>
      <w:r w:rsidRPr="00801F3B">
        <w:rPr>
          <w:color w:val="000000"/>
          <w:spacing w:val="1"/>
        </w:rPr>
        <w:t>р</w:t>
      </w:r>
      <w:r w:rsidRPr="00801F3B">
        <w:rPr>
          <w:color w:val="000000"/>
          <w:spacing w:val="-2"/>
        </w:rPr>
        <w:t>м</w:t>
      </w:r>
      <w:r w:rsidRPr="00801F3B">
        <w:rPr>
          <w:color w:val="000000"/>
        </w:rPr>
        <w:t>а</w:t>
      </w:r>
      <w:r w:rsidRPr="00801F3B">
        <w:rPr>
          <w:color w:val="000000"/>
          <w:spacing w:val="-1"/>
        </w:rPr>
        <w:t>ц</w:t>
      </w:r>
      <w:r w:rsidRPr="00801F3B">
        <w:rPr>
          <w:color w:val="000000"/>
        </w:rPr>
        <w:t>ио</w:t>
      </w:r>
      <w:r w:rsidRPr="00801F3B">
        <w:rPr>
          <w:color w:val="000000"/>
          <w:spacing w:val="-2"/>
        </w:rPr>
        <w:t>н</w:t>
      </w:r>
      <w:r w:rsidRPr="00801F3B">
        <w:rPr>
          <w:color w:val="000000"/>
          <w:spacing w:val="-1"/>
        </w:rPr>
        <w:t>н</w:t>
      </w:r>
      <w:r w:rsidRPr="00801F3B">
        <w:rPr>
          <w:color w:val="000000"/>
        </w:rPr>
        <w:t xml:space="preserve">ые </w:t>
      </w:r>
      <w:r w:rsidRPr="00801F3B">
        <w:rPr>
          <w:color w:val="000000"/>
          <w:spacing w:val="1"/>
        </w:rPr>
        <w:t>р</w:t>
      </w:r>
      <w:r w:rsidRPr="00801F3B">
        <w:rPr>
          <w:color w:val="000000"/>
        </w:rPr>
        <w:t>ес</w:t>
      </w:r>
      <w:r w:rsidRPr="00801F3B">
        <w:rPr>
          <w:color w:val="000000"/>
          <w:spacing w:val="-3"/>
        </w:rPr>
        <w:t>у</w:t>
      </w:r>
      <w:r w:rsidRPr="00801F3B">
        <w:rPr>
          <w:color w:val="000000"/>
          <w:spacing w:val="1"/>
        </w:rPr>
        <w:t>р</w:t>
      </w:r>
      <w:r w:rsidRPr="00801F3B">
        <w:rPr>
          <w:color w:val="000000"/>
        </w:rPr>
        <w:t>с</w:t>
      </w:r>
      <w:r w:rsidRPr="00801F3B">
        <w:rPr>
          <w:color w:val="000000"/>
          <w:spacing w:val="1"/>
        </w:rPr>
        <w:t>ы</w:t>
      </w:r>
      <w:r w:rsidRPr="00801F3B">
        <w:rPr>
          <w:color w:val="000000"/>
        </w:rPr>
        <w:t>, э</w:t>
      </w:r>
      <w:r w:rsidRPr="00801F3B">
        <w:rPr>
          <w:color w:val="000000"/>
          <w:spacing w:val="-1"/>
        </w:rPr>
        <w:t>л</w:t>
      </w:r>
      <w:r w:rsidRPr="00801F3B">
        <w:rPr>
          <w:color w:val="000000"/>
        </w:rPr>
        <w:t>ект</w:t>
      </w:r>
      <w:r w:rsidRPr="00801F3B">
        <w:rPr>
          <w:color w:val="000000"/>
          <w:spacing w:val="-1"/>
        </w:rPr>
        <w:t>р</w:t>
      </w:r>
      <w:r w:rsidRPr="00801F3B">
        <w:rPr>
          <w:color w:val="000000"/>
        </w:rPr>
        <w:t>онн</w:t>
      </w:r>
      <w:r w:rsidRPr="00801F3B">
        <w:rPr>
          <w:color w:val="000000"/>
          <w:spacing w:val="-1"/>
        </w:rPr>
        <w:t>ы</w:t>
      </w:r>
      <w:r w:rsidRPr="00801F3B">
        <w:rPr>
          <w:color w:val="000000"/>
        </w:rPr>
        <w:t>е об</w:t>
      </w:r>
      <w:r w:rsidRPr="00801F3B">
        <w:rPr>
          <w:color w:val="000000"/>
          <w:spacing w:val="1"/>
        </w:rPr>
        <w:t>р</w:t>
      </w:r>
      <w:r w:rsidRPr="00801F3B">
        <w:rPr>
          <w:color w:val="000000"/>
        </w:rPr>
        <w:t>а</w:t>
      </w:r>
      <w:r w:rsidRPr="00801F3B">
        <w:rPr>
          <w:color w:val="000000"/>
          <w:spacing w:val="-1"/>
        </w:rPr>
        <w:t>з</w:t>
      </w:r>
      <w:r w:rsidRPr="00801F3B">
        <w:rPr>
          <w:color w:val="000000"/>
        </w:rPr>
        <w:t>овате</w:t>
      </w:r>
      <w:r w:rsidRPr="00801F3B">
        <w:rPr>
          <w:color w:val="000000"/>
          <w:spacing w:val="-1"/>
        </w:rPr>
        <w:t>льн</w:t>
      </w:r>
      <w:r w:rsidRPr="00801F3B">
        <w:rPr>
          <w:color w:val="000000"/>
        </w:rPr>
        <w:t>ые рес</w:t>
      </w:r>
      <w:r w:rsidRPr="00801F3B">
        <w:rPr>
          <w:color w:val="000000"/>
          <w:spacing w:val="-4"/>
        </w:rPr>
        <w:t>у</w:t>
      </w:r>
      <w:r w:rsidRPr="00801F3B">
        <w:rPr>
          <w:color w:val="000000"/>
          <w:spacing w:val="1"/>
        </w:rPr>
        <w:t>р</w:t>
      </w:r>
      <w:r w:rsidRPr="00801F3B">
        <w:rPr>
          <w:color w:val="000000"/>
        </w:rPr>
        <w:t>с</w:t>
      </w:r>
      <w:r w:rsidRPr="00801F3B">
        <w:rPr>
          <w:color w:val="000000"/>
          <w:spacing w:val="1"/>
        </w:rPr>
        <w:t>ы</w:t>
      </w:r>
      <w:r w:rsidRPr="00801F3B">
        <w:rPr>
          <w:color w:val="000000"/>
        </w:rPr>
        <w:t>, с</w:t>
      </w:r>
      <w:r w:rsidRPr="00801F3B">
        <w:rPr>
          <w:color w:val="000000"/>
          <w:spacing w:val="1"/>
        </w:rPr>
        <w:t>о</w:t>
      </w:r>
      <w:r w:rsidRPr="00801F3B">
        <w:rPr>
          <w:color w:val="000000"/>
          <w:spacing w:val="-2"/>
        </w:rPr>
        <w:t>в</w:t>
      </w:r>
      <w:r w:rsidRPr="00801F3B">
        <w:rPr>
          <w:color w:val="000000"/>
        </w:rPr>
        <w:t>о</w:t>
      </w:r>
      <w:r w:rsidRPr="00801F3B">
        <w:rPr>
          <w:color w:val="000000"/>
          <w:spacing w:val="1"/>
        </w:rPr>
        <w:t>к</w:t>
      </w:r>
      <w:r w:rsidRPr="00801F3B">
        <w:rPr>
          <w:color w:val="000000"/>
          <w:spacing w:val="-3"/>
        </w:rPr>
        <w:t>у</w:t>
      </w:r>
      <w:r w:rsidRPr="00801F3B">
        <w:rPr>
          <w:color w:val="000000"/>
        </w:rPr>
        <w:t>п</w:t>
      </w:r>
      <w:r w:rsidRPr="00801F3B">
        <w:rPr>
          <w:color w:val="000000"/>
          <w:spacing w:val="1"/>
        </w:rPr>
        <w:t>н</w:t>
      </w:r>
      <w:r w:rsidRPr="00801F3B">
        <w:rPr>
          <w:color w:val="000000"/>
        </w:rPr>
        <w:t xml:space="preserve">ость </w:t>
      </w:r>
      <w:r w:rsidRPr="00801F3B">
        <w:rPr>
          <w:color w:val="000000"/>
          <w:spacing w:val="1"/>
        </w:rPr>
        <w:t>и</w:t>
      </w:r>
      <w:r w:rsidRPr="00801F3B">
        <w:rPr>
          <w:color w:val="000000"/>
          <w:spacing w:val="-1"/>
        </w:rPr>
        <w:t>н</w:t>
      </w:r>
      <w:r w:rsidRPr="00801F3B">
        <w:rPr>
          <w:color w:val="000000"/>
        </w:rPr>
        <w:t>ф</w:t>
      </w:r>
      <w:r w:rsidRPr="00801F3B">
        <w:rPr>
          <w:color w:val="000000"/>
          <w:spacing w:val="-1"/>
        </w:rPr>
        <w:t>о</w:t>
      </w:r>
      <w:r w:rsidRPr="00801F3B">
        <w:rPr>
          <w:color w:val="000000"/>
          <w:spacing w:val="1"/>
        </w:rPr>
        <w:t>р</w:t>
      </w:r>
      <w:r w:rsidRPr="00801F3B">
        <w:rPr>
          <w:color w:val="000000"/>
        </w:rPr>
        <w:t>м</w:t>
      </w:r>
      <w:r w:rsidRPr="00801F3B">
        <w:rPr>
          <w:color w:val="000000"/>
          <w:spacing w:val="-2"/>
        </w:rPr>
        <w:t>а</w:t>
      </w:r>
      <w:r w:rsidRPr="00801F3B">
        <w:rPr>
          <w:color w:val="000000"/>
        </w:rPr>
        <w:t>цион</w:t>
      </w:r>
      <w:r w:rsidRPr="00801F3B">
        <w:rPr>
          <w:color w:val="000000"/>
          <w:spacing w:val="-2"/>
        </w:rPr>
        <w:t>н</w:t>
      </w:r>
      <w:r w:rsidRPr="00801F3B">
        <w:rPr>
          <w:color w:val="000000"/>
          <w:spacing w:val="-1"/>
        </w:rPr>
        <w:t>ы</w:t>
      </w:r>
      <w:r w:rsidRPr="00801F3B">
        <w:rPr>
          <w:color w:val="000000"/>
        </w:rPr>
        <w:t>х те</w:t>
      </w:r>
      <w:r w:rsidRPr="00801F3B">
        <w:rPr>
          <w:color w:val="000000"/>
          <w:spacing w:val="1"/>
        </w:rPr>
        <w:t>х</w:t>
      </w:r>
      <w:r w:rsidRPr="00801F3B">
        <w:rPr>
          <w:color w:val="000000"/>
          <w:spacing w:val="-1"/>
        </w:rPr>
        <w:t>н</w:t>
      </w:r>
      <w:r w:rsidRPr="00801F3B">
        <w:rPr>
          <w:color w:val="000000"/>
        </w:rPr>
        <w:t>о</w:t>
      </w:r>
      <w:r w:rsidRPr="00801F3B">
        <w:rPr>
          <w:color w:val="000000"/>
          <w:spacing w:val="-2"/>
        </w:rPr>
        <w:t>л</w:t>
      </w:r>
      <w:r w:rsidRPr="00801F3B">
        <w:rPr>
          <w:color w:val="000000"/>
        </w:rPr>
        <w:t>огий, те</w:t>
      </w:r>
      <w:r w:rsidRPr="00801F3B">
        <w:rPr>
          <w:color w:val="000000"/>
          <w:spacing w:val="-1"/>
        </w:rPr>
        <w:t>л</w:t>
      </w:r>
      <w:r w:rsidRPr="00801F3B">
        <w:rPr>
          <w:color w:val="000000"/>
        </w:rPr>
        <w:t>е</w:t>
      </w:r>
      <w:r w:rsidRPr="00801F3B">
        <w:rPr>
          <w:color w:val="000000"/>
          <w:spacing w:val="-2"/>
        </w:rPr>
        <w:t>к</w:t>
      </w:r>
      <w:r w:rsidRPr="00801F3B">
        <w:rPr>
          <w:color w:val="000000"/>
          <w:spacing w:val="1"/>
        </w:rPr>
        <w:t>о</w:t>
      </w:r>
      <w:r w:rsidRPr="00801F3B">
        <w:rPr>
          <w:color w:val="000000"/>
        </w:rPr>
        <w:t>мм</w:t>
      </w:r>
      <w:r w:rsidRPr="00801F3B">
        <w:rPr>
          <w:color w:val="000000"/>
          <w:spacing w:val="-3"/>
        </w:rPr>
        <w:t>у</w:t>
      </w:r>
      <w:r w:rsidRPr="00801F3B">
        <w:rPr>
          <w:color w:val="000000"/>
        </w:rPr>
        <w:t>ни</w:t>
      </w:r>
      <w:r w:rsidRPr="00801F3B">
        <w:rPr>
          <w:color w:val="000000"/>
          <w:spacing w:val="1"/>
        </w:rPr>
        <w:t>к</w:t>
      </w:r>
      <w:r w:rsidRPr="00801F3B">
        <w:rPr>
          <w:color w:val="000000"/>
          <w:spacing w:val="-2"/>
        </w:rPr>
        <w:t>а</w:t>
      </w:r>
      <w:r w:rsidRPr="00801F3B">
        <w:rPr>
          <w:color w:val="000000"/>
        </w:rPr>
        <w:t>ци</w:t>
      </w:r>
      <w:r w:rsidRPr="00801F3B">
        <w:rPr>
          <w:color w:val="000000"/>
          <w:spacing w:val="-1"/>
        </w:rPr>
        <w:t>о</w:t>
      </w:r>
      <w:r w:rsidRPr="00801F3B">
        <w:rPr>
          <w:color w:val="000000"/>
        </w:rPr>
        <w:t>н</w:t>
      </w:r>
      <w:r w:rsidRPr="00801F3B">
        <w:rPr>
          <w:color w:val="000000"/>
          <w:spacing w:val="-1"/>
        </w:rPr>
        <w:t>н</w:t>
      </w:r>
      <w:r w:rsidRPr="00801F3B">
        <w:rPr>
          <w:color w:val="000000"/>
        </w:rPr>
        <w:t>ых те</w:t>
      </w:r>
      <w:r w:rsidRPr="00801F3B">
        <w:rPr>
          <w:color w:val="000000"/>
          <w:spacing w:val="1"/>
        </w:rPr>
        <w:t>х</w:t>
      </w:r>
      <w:r w:rsidRPr="00801F3B">
        <w:rPr>
          <w:color w:val="000000"/>
          <w:spacing w:val="-1"/>
        </w:rPr>
        <w:t>н</w:t>
      </w:r>
      <w:r w:rsidRPr="00801F3B">
        <w:rPr>
          <w:color w:val="000000"/>
        </w:rPr>
        <w:t>ол</w:t>
      </w:r>
      <w:r w:rsidRPr="00801F3B">
        <w:rPr>
          <w:color w:val="000000"/>
          <w:spacing w:val="1"/>
        </w:rPr>
        <w:t>о</w:t>
      </w:r>
      <w:r w:rsidRPr="00801F3B">
        <w:rPr>
          <w:color w:val="000000"/>
          <w:spacing w:val="-2"/>
        </w:rPr>
        <w:t>г</w:t>
      </w:r>
      <w:r w:rsidRPr="00801F3B">
        <w:rPr>
          <w:color w:val="000000"/>
        </w:rPr>
        <w:t>и</w:t>
      </w:r>
      <w:r w:rsidRPr="00801F3B">
        <w:rPr>
          <w:color w:val="000000"/>
          <w:spacing w:val="1"/>
        </w:rPr>
        <w:t>й</w:t>
      </w:r>
      <w:r w:rsidRPr="00801F3B">
        <w:rPr>
          <w:color w:val="000000"/>
        </w:rPr>
        <w:t xml:space="preserve">, </w:t>
      </w:r>
      <w:r w:rsidRPr="00801F3B">
        <w:rPr>
          <w:color w:val="000000"/>
          <w:spacing w:val="-2"/>
        </w:rPr>
        <w:t>с</w:t>
      </w:r>
      <w:r w:rsidRPr="00801F3B">
        <w:rPr>
          <w:color w:val="000000"/>
          <w:spacing w:val="-1"/>
        </w:rPr>
        <w:t>о</w:t>
      </w:r>
      <w:r w:rsidRPr="00801F3B">
        <w:rPr>
          <w:color w:val="000000"/>
        </w:rPr>
        <w:t>отв</w:t>
      </w:r>
      <w:r w:rsidRPr="00801F3B">
        <w:rPr>
          <w:color w:val="000000"/>
          <w:spacing w:val="3"/>
        </w:rPr>
        <w:t>е</w:t>
      </w:r>
      <w:r w:rsidRPr="00801F3B">
        <w:rPr>
          <w:color w:val="000000"/>
        </w:rPr>
        <w:t>тств</w:t>
      </w:r>
      <w:r w:rsidRPr="00801F3B">
        <w:rPr>
          <w:color w:val="000000"/>
          <w:spacing w:val="-4"/>
        </w:rPr>
        <w:t>у</w:t>
      </w:r>
      <w:r w:rsidRPr="00801F3B">
        <w:rPr>
          <w:color w:val="000000"/>
          <w:spacing w:val="-1"/>
        </w:rPr>
        <w:t>ю</w:t>
      </w:r>
      <w:r w:rsidRPr="00801F3B">
        <w:rPr>
          <w:color w:val="000000"/>
        </w:rPr>
        <w:t>щих те</w:t>
      </w:r>
      <w:r w:rsidRPr="00801F3B">
        <w:rPr>
          <w:color w:val="000000"/>
          <w:spacing w:val="1"/>
        </w:rPr>
        <w:t>х</w:t>
      </w:r>
      <w:r w:rsidRPr="00801F3B">
        <w:rPr>
          <w:color w:val="000000"/>
          <w:spacing w:val="-1"/>
        </w:rPr>
        <w:t>н</w:t>
      </w:r>
      <w:r w:rsidRPr="00801F3B">
        <w:rPr>
          <w:color w:val="000000"/>
        </w:rPr>
        <w:t>и</w:t>
      </w:r>
      <w:r w:rsidRPr="00801F3B">
        <w:rPr>
          <w:color w:val="000000"/>
          <w:spacing w:val="-1"/>
        </w:rPr>
        <w:t>ч</w:t>
      </w:r>
      <w:r w:rsidRPr="00801F3B">
        <w:rPr>
          <w:color w:val="000000"/>
        </w:rPr>
        <w:t>ес</w:t>
      </w:r>
      <w:r w:rsidRPr="00801F3B">
        <w:rPr>
          <w:color w:val="000000"/>
          <w:spacing w:val="-2"/>
        </w:rPr>
        <w:t>к</w:t>
      </w:r>
      <w:r w:rsidRPr="00801F3B">
        <w:rPr>
          <w:color w:val="000000"/>
        </w:rPr>
        <w:t>их</w:t>
      </w:r>
      <w:r w:rsidRPr="00801F3B">
        <w:rPr>
          <w:color w:val="000000"/>
          <w:spacing w:val="15"/>
        </w:rPr>
        <w:t xml:space="preserve"> </w:t>
      </w:r>
      <w:r w:rsidRPr="00801F3B">
        <w:rPr>
          <w:color w:val="000000"/>
        </w:rPr>
        <w:t>средс</w:t>
      </w:r>
      <w:r w:rsidRPr="00801F3B">
        <w:rPr>
          <w:color w:val="000000"/>
          <w:spacing w:val="-1"/>
        </w:rPr>
        <w:t>т</w:t>
      </w:r>
      <w:r w:rsidRPr="00801F3B">
        <w:rPr>
          <w:color w:val="000000"/>
        </w:rPr>
        <w:t>в</w:t>
      </w:r>
      <w:r w:rsidRPr="00801F3B">
        <w:rPr>
          <w:color w:val="000000"/>
          <w:spacing w:val="14"/>
        </w:rPr>
        <w:t xml:space="preserve"> </w:t>
      </w:r>
      <w:r w:rsidRPr="00801F3B">
        <w:rPr>
          <w:color w:val="000000"/>
        </w:rPr>
        <w:t>(в</w:t>
      </w:r>
      <w:r w:rsidRPr="00801F3B">
        <w:rPr>
          <w:color w:val="000000"/>
          <w:spacing w:val="16"/>
        </w:rPr>
        <w:t xml:space="preserve"> </w:t>
      </w:r>
      <w:r w:rsidRPr="00801F3B">
        <w:rPr>
          <w:color w:val="000000"/>
        </w:rPr>
        <w:t>т</w:t>
      </w:r>
      <w:r w:rsidRPr="00801F3B">
        <w:rPr>
          <w:color w:val="000000"/>
          <w:spacing w:val="1"/>
        </w:rPr>
        <w:t>о</w:t>
      </w:r>
      <w:r w:rsidRPr="00801F3B">
        <w:rPr>
          <w:color w:val="000000"/>
        </w:rPr>
        <w:t>м</w:t>
      </w:r>
      <w:r w:rsidRPr="00801F3B">
        <w:rPr>
          <w:color w:val="000000"/>
          <w:spacing w:val="13"/>
        </w:rPr>
        <w:t xml:space="preserve"> </w:t>
      </w:r>
      <w:r w:rsidRPr="00801F3B">
        <w:rPr>
          <w:color w:val="000000"/>
          <w:spacing w:val="1"/>
        </w:rPr>
        <w:t>чи</w:t>
      </w:r>
      <w:r w:rsidRPr="00801F3B">
        <w:rPr>
          <w:color w:val="000000"/>
        </w:rPr>
        <w:t>сле,</w:t>
      </w:r>
      <w:r w:rsidRPr="00801F3B">
        <w:rPr>
          <w:color w:val="000000"/>
          <w:spacing w:val="12"/>
        </w:rPr>
        <w:t xml:space="preserve"> </w:t>
      </w:r>
      <w:r w:rsidRPr="00801F3B">
        <w:rPr>
          <w:color w:val="000000"/>
        </w:rPr>
        <w:t>фл</w:t>
      </w:r>
      <w:r w:rsidRPr="00801F3B">
        <w:rPr>
          <w:color w:val="000000"/>
          <w:spacing w:val="-2"/>
        </w:rPr>
        <w:t>е</w:t>
      </w:r>
      <w:r w:rsidRPr="00801F3B">
        <w:rPr>
          <w:color w:val="000000"/>
          <w:spacing w:val="1"/>
        </w:rPr>
        <w:t>ш</w:t>
      </w:r>
      <w:r w:rsidRPr="00801F3B">
        <w:rPr>
          <w:color w:val="000000"/>
        </w:rPr>
        <w:t>-тр</w:t>
      </w:r>
      <w:r w:rsidRPr="00801F3B">
        <w:rPr>
          <w:color w:val="000000"/>
          <w:spacing w:val="-1"/>
        </w:rPr>
        <w:t>е</w:t>
      </w:r>
      <w:r w:rsidRPr="00801F3B">
        <w:rPr>
          <w:color w:val="000000"/>
        </w:rPr>
        <w:t>на</w:t>
      </w:r>
      <w:r w:rsidRPr="00801F3B">
        <w:rPr>
          <w:color w:val="000000"/>
          <w:spacing w:val="-1"/>
        </w:rPr>
        <w:t>ж</w:t>
      </w:r>
      <w:r w:rsidRPr="00801F3B">
        <w:rPr>
          <w:color w:val="000000"/>
        </w:rPr>
        <w:t>е</w:t>
      </w:r>
      <w:r w:rsidRPr="00801F3B">
        <w:rPr>
          <w:color w:val="000000"/>
          <w:spacing w:val="-1"/>
        </w:rPr>
        <w:t>р</w:t>
      </w:r>
      <w:r w:rsidRPr="00801F3B">
        <w:rPr>
          <w:color w:val="000000"/>
        </w:rPr>
        <w:t>ов,</w:t>
      </w:r>
      <w:r w:rsidRPr="00801F3B">
        <w:rPr>
          <w:color w:val="000000"/>
          <w:spacing w:val="14"/>
        </w:rPr>
        <w:t xml:space="preserve"> </w:t>
      </w:r>
      <w:r w:rsidRPr="00801F3B">
        <w:rPr>
          <w:color w:val="000000"/>
        </w:rPr>
        <w:t>инс</w:t>
      </w:r>
      <w:r w:rsidRPr="00801F3B">
        <w:rPr>
          <w:color w:val="000000"/>
          <w:spacing w:val="-2"/>
        </w:rPr>
        <w:t>т</w:t>
      </w:r>
      <w:r w:rsidRPr="00801F3B">
        <w:rPr>
          <w:color w:val="000000"/>
          <w:spacing w:val="1"/>
        </w:rPr>
        <w:t>р</w:t>
      </w:r>
      <w:r w:rsidRPr="00801F3B">
        <w:rPr>
          <w:color w:val="000000"/>
          <w:spacing w:val="-3"/>
        </w:rPr>
        <w:t>у</w:t>
      </w:r>
      <w:r w:rsidRPr="00801F3B">
        <w:rPr>
          <w:color w:val="000000"/>
        </w:rPr>
        <w:t>мент</w:t>
      </w:r>
      <w:r w:rsidRPr="00801F3B">
        <w:rPr>
          <w:color w:val="000000"/>
          <w:spacing w:val="1"/>
        </w:rPr>
        <w:t>о</w:t>
      </w:r>
      <w:r w:rsidRPr="00801F3B">
        <w:rPr>
          <w:color w:val="000000"/>
        </w:rPr>
        <w:t>в</w:t>
      </w:r>
      <w:r w:rsidRPr="00801F3B">
        <w:rPr>
          <w:color w:val="000000"/>
          <w:spacing w:val="14"/>
        </w:rPr>
        <w:t xml:space="preserve"> </w:t>
      </w:r>
      <w:r w:rsidRPr="00801F3B">
        <w:rPr>
          <w:color w:val="000000"/>
        </w:rPr>
        <w:t>w</w:t>
      </w:r>
      <w:r w:rsidRPr="00801F3B">
        <w:rPr>
          <w:color w:val="000000"/>
          <w:spacing w:val="-1"/>
        </w:rPr>
        <w:t>ik</w:t>
      </w:r>
      <w:r w:rsidRPr="00801F3B">
        <w:rPr>
          <w:color w:val="000000"/>
        </w:rPr>
        <w:t>i, циф</w:t>
      </w:r>
      <w:r w:rsidRPr="00801F3B">
        <w:rPr>
          <w:color w:val="000000"/>
          <w:spacing w:val="-1"/>
        </w:rPr>
        <w:t>р</w:t>
      </w:r>
      <w:r w:rsidRPr="00801F3B">
        <w:rPr>
          <w:color w:val="000000"/>
        </w:rPr>
        <w:t>ов</w:t>
      </w:r>
      <w:r w:rsidRPr="00801F3B">
        <w:rPr>
          <w:color w:val="000000"/>
          <w:spacing w:val="-1"/>
        </w:rPr>
        <w:t>ы</w:t>
      </w:r>
      <w:r w:rsidRPr="00801F3B">
        <w:rPr>
          <w:color w:val="000000"/>
        </w:rPr>
        <w:t>х</w:t>
      </w:r>
      <w:r w:rsidRPr="00801F3B">
        <w:rPr>
          <w:color w:val="000000"/>
          <w:spacing w:val="169"/>
        </w:rPr>
        <w:t xml:space="preserve"> </w:t>
      </w:r>
      <w:r w:rsidRPr="00801F3B">
        <w:rPr>
          <w:color w:val="000000"/>
        </w:rPr>
        <w:t>в</w:t>
      </w:r>
      <w:r w:rsidRPr="00801F3B">
        <w:rPr>
          <w:color w:val="000000"/>
          <w:spacing w:val="-1"/>
        </w:rPr>
        <w:t>и</w:t>
      </w:r>
      <w:r w:rsidRPr="00801F3B">
        <w:rPr>
          <w:color w:val="000000"/>
          <w:spacing w:val="1"/>
        </w:rPr>
        <w:t>д</w:t>
      </w:r>
      <w:r w:rsidRPr="00801F3B">
        <w:rPr>
          <w:color w:val="000000"/>
          <w:spacing w:val="-2"/>
        </w:rPr>
        <w:t>е</w:t>
      </w:r>
      <w:r w:rsidRPr="00801F3B">
        <w:rPr>
          <w:color w:val="000000"/>
        </w:rPr>
        <w:t>о</w:t>
      </w:r>
      <w:r w:rsidRPr="00801F3B">
        <w:rPr>
          <w:color w:val="000000"/>
          <w:spacing w:val="169"/>
        </w:rPr>
        <w:t xml:space="preserve"> </w:t>
      </w:r>
      <w:r w:rsidRPr="00801F3B">
        <w:rPr>
          <w:color w:val="000000"/>
        </w:rPr>
        <w:t>материалов</w:t>
      </w:r>
      <w:r w:rsidRPr="00801F3B">
        <w:rPr>
          <w:color w:val="000000"/>
          <w:spacing w:val="166"/>
        </w:rPr>
        <w:t xml:space="preserve"> </w:t>
      </w:r>
      <w:r w:rsidRPr="00801F3B">
        <w:rPr>
          <w:color w:val="000000"/>
        </w:rPr>
        <w:t>и</w:t>
      </w:r>
      <w:r w:rsidRPr="00801F3B">
        <w:rPr>
          <w:color w:val="000000"/>
          <w:spacing w:val="170"/>
        </w:rPr>
        <w:t xml:space="preserve"> </w:t>
      </w:r>
      <w:r w:rsidRPr="00801F3B">
        <w:rPr>
          <w:color w:val="000000"/>
          <w:spacing w:val="1"/>
        </w:rPr>
        <w:t>др</w:t>
      </w:r>
      <w:r w:rsidRPr="00801F3B">
        <w:rPr>
          <w:color w:val="000000"/>
        </w:rPr>
        <w:t>.</w:t>
      </w:r>
      <w:r w:rsidRPr="00801F3B">
        <w:rPr>
          <w:color w:val="000000"/>
          <w:spacing w:val="-2"/>
        </w:rPr>
        <w:t>)</w:t>
      </w:r>
      <w:r w:rsidRPr="00801F3B">
        <w:rPr>
          <w:color w:val="000000"/>
        </w:rPr>
        <w:t>,</w:t>
      </w:r>
      <w:r w:rsidRPr="00801F3B">
        <w:rPr>
          <w:color w:val="000000"/>
          <w:spacing w:val="168"/>
        </w:rPr>
        <w:t xml:space="preserve"> </w:t>
      </w:r>
      <w:r w:rsidRPr="00801F3B">
        <w:rPr>
          <w:color w:val="000000"/>
          <w:spacing w:val="1"/>
        </w:rPr>
        <w:t>об</w:t>
      </w:r>
      <w:r w:rsidRPr="00801F3B">
        <w:rPr>
          <w:color w:val="000000"/>
        </w:rPr>
        <w:t>е</w:t>
      </w:r>
      <w:r w:rsidRPr="00801F3B">
        <w:rPr>
          <w:color w:val="000000"/>
          <w:spacing w:val="-1"/>
        </w:rPr>
        <w:t>с</w:t>
      </w:r>
      <w:r w:rsidRPr="00801F3B">
        <w:rPr>
          <w:color w:val="000000"/>
        </w:rPr>
        <w:t>пе</w:t>
      </w:r>
      <w:r w:rsidRPr="00801F3B">
        <w:rPr>
          <w:color w:val="000000"/>
          <w:spacing w:val="-1"/>
        </w:rPr>
        <w:t>ч</w:t>
      </w:r>
      <w:r w:rsidRPr="00801F3B">
        <w:rPr>
          <w:color w:val="000000"/>
        </w:rPr>
        <w:t>ива</w:t>
      </w:r>
      <w:r w:rsidRPr="00801F3B">
        <w:rPr>
          <w:color w:val="000000"/>
          <w:spacing w:val="-1"/>
        </w:rPr>
        <w:t>ю</w:t>
      </w:r>
      <w:r w:rsidRPr="00801F3B">
        <w:rPr>
          <w:color w:val="000000"/>
        </w:rPr>
        <w:t>щ</w:t>
      </w:r>
      <w:r w:rsidRPr="00801F3B">
        <w:rPr>
          <w:color w:val="000000"/>
          <w:spacing w:val="-1"/>
        </w:rPr>
        <w:t>и</w:t>
      </w:r>
      <w:r w:rsidRPr="00801F3B">
        <w:rPr>
          <w:color w:val="000000"/>
        </w:rPr>
        <w:t>х</w:t>
      </w:r>
      <w:r w:rsidRPr="00801F3B">
        <w:rPr>
          <w:color w:val="000000"/>
          <w:spacing w:val="166"/>
        </w:rPr>
        <w:t xml:space="preserve"> </w:t>
      </w:r>
      <w:r w:rsidRPr="00801F3B">
        <w:rPr>
          <w:color w:val="000000"/>
          <w:spacing w:val="1"/>
        </w:rPr>
        <w:t>д</w:t>
      </w:r>
      <w:r w:rsidRPr="00801F3B">
        <w:rPr>
          <w:color w:val="000000"/>
          <w:spacing w:val="2"/>
        </w:rPr>
        <w:t>о</w:t>
      </w:r>
      <w:r w:rsidRPr="00801F3B">
        <w:rPr>
          <w:color w:val="000000"/>
        </w:rPr>
        <w:t>с</w:t>
      </w:r>
      <w:r w:rsidRPr="00801F3B">
        <w:rPr>
          <w:color w:val="000000"/>
          <w:spacing w:val="-2"/>
        </w:rPr>
        <w:t>т</w:t>
      </w:r>
      <w:r w:rsidRPr="00801F3B">
        <w:rPr>
          <w:color w:val="000000"/>
        </w:rPr>
        <w:t>иж</w:t>
      </w:r>
      <w:r w:rsidRPr="00801F3B">
        <w:rPr>
          <w:color w:val="000000"/>
          <w:spacing w:val="-1"/>
        </w:rPr>
        <w:t>е</w:t>
      </w:r>
      <w:r w:rsidRPr="00801F3B">
        <w:rPr>
          <w:color w:val="000000"/>
        </w:rPr>
        <w:t>ние ка</w:t>
      </w:r>
      <w:r w:rsidRPr="00801F3B">
        <w:rPr>
          <w:color w:val="000000"/>
          <w:spacing w:val="-1"/>
        </w:rPr>
        <w:t>ж</w:t>
      </w:r>
      <w:r w:rsidRPr="00801F3B">
        <w:rPr>
          <w:color w:val="000000"/>
        </w:rPr>
        <w:t>д</w:t>
      </w:r>
      <w:r w:rsidRPr="00801F3B">
        <w:rPr>
          <w:color w:val="000000"/>
          <w:spacing w:val="1"/>
        </w:rPr>
        <w:t>ы</w:t>
      </w:r>
      <w:r w:rsidRPr="00801F3B">
        <w:rPr>
          <w:color w:val="000000"/>
        </w:rPr>
        <w:t>м</w:t>
      </w:r>
      <w:r w:rsidRPr="00801F3B">
        <w:rPr>
          <w:color w:val="000000"/>
          <w:spacing w:val="81"/>
        </w:rPr>
        <w:t xml:space="preserve"> </w:t>
      </w:r>
      <w:r w:rsidRPr="00801F3B">
        <w:rPr>
          <w:color w:val="000000"/>
          <w:spacing w:val="1"/>
        </w:rPr>
        <w:t>об</w:t>
      </w:r>
      <w:r w:rsidRPr="00801F3B">
        <w:rPr>
          <w:color w:val="000000"/>
          <w:spacing w:val="-3"/>
        </w:rPr>
        <w:t>у</w:t>
      </w:r>
      <w:r w:rsidRPr="00801F3B">
        <w:rPr>
          <w:color w:val="000000"/>
        </w:rPr>
        <w:t>чающ</w:t>
      </w:r>
      <w:r w:rsidRPr="00801F3B">
        <w:rPr>
          <w:color w:val="000000"/>
          <w:spacing w:val="-2"/>
        </w:rPr>
        <w:t>и</w:t>
      </w:r>
      <w:r w:rsidRPr="00801F3B">
        <w:rPr>
          <w:color w:val="000000"/>
        </w:rPr>
        <w:t>мся</w:t>
      </w:r>
      <w:r w:rsidRPr="00801F3B">
        <w:rPr>
          <w:color w:val="000000"/>
          <w:spacing w:val="83"/>
        </w:rPr>
        <w:t xml:space="preserve"> </w:t>
      </w:r>
      <w:r w:rsidRPr="00801F3B">
        <w:rPr>
          <w:color w:val="000000"/>
        </w:rPr>
        <w:t>мак</w:t>
      </w:r>
      <w:r w:rsidRPr="00801F3B">
        <w:rPr>
          <w:color w:val="000000"/>
          <w:spacing w:val="-1"/>
        </w:rPr>
        <w:t>с</w:t>
      </w:r>
      <w:r w:rsidRPr="00801F3B">
        <w:rPr>
          <w:color w:val="000000"/>
        </w:rPr>
        <w:t>имал</w:t>
      </w:r>
      <w:r w:rsidRPr="00801F3B">
        <w:rPr>
          <w:color w:val="000000"/>
          <w:spacing w:val="-4"/>
        </w:rPr>
        <w:t>ь</w:t>
      </w:r>
      <w:r w:rsidRPr="00801F3B">
        <w:rPr>
          <w:color w:val="000000"/>
        </w:rPr>
        <w:t>но</w:t>
      </w:r>
      <w:r w:rsidRPr="00801F3B">
        <w:rPr>
          <w:color w:val="000000"/>
          <w:spacing w:val="85"/>
        </w:rPr>
        <w:t xml:space="preserve"> </w:t>
      </w:r>
      <w:r w:rsidRPr="00801F3B">
        <w:rPr>
          <w:color w:val="000000"/>
          <w:spacing w:val="-2"/>
        </w:rPr>
        <w:t>в</w:t>
      </w:r>
      <w:r w:rsidRPr="00801F3B">
        <w:rPr>
          <w:color w:val="000000"/>
        </w:rPr>
        <w:t>озм</w:t>
      </w:r>
      <w:r w:rsidRPr="00801F3B">
        <w:rPr>
          <w:color w:val="000000"/>
          <w:spacing w:val="-1"/>
        </w:rPr>
        <w:t>о</w:t>
      </w:r>
      <w:r w:rsidRPr="00801F3B">
        <w:rPr>
          <w:color w:val="000000"/>
        </w:rPr>
        <w:t>ж</w:t>
      </w:r>
      <w:r w:rsidRPr="00801F3B">
        <w:rPr>
          <w:color w:val="000000"/>
          <w:spacing w:val="-1"/>
        </w:rPr>
        <w:t>ны</w:t>
      </w:r>
      <w:r w:rsidRPr="00801F3B">
        <w:rPr>
          <w:color w:val="000000"/>
        </w:rPr>
        <w:t>х</w:t>
      </w:r>
      <w:r w:rsidRPr="00801F3B">
        <w:rPr>
          <w:color w:val="000000"/>
          <w:spacing w:val="83"/>
        </w:rPr>
        <w:t xml:space="preserve"> </w:t>
      </w:r>
      <w:r w:rsidRPr="00801F3B">
        <w:rPr>
          <w:color w:val="000000"/>
          <w:spacing w:val="1"/>
        </w:rPr>
        <w:t>д</w:t>
      </w:r>
      <w:r w:rsidRPr="00801F3B">
        <w:rPr>
          <w:color w:val="000000"/>
        </w:rPr>
        <w:t>ля</w:t>
      </w:r>
      <w:r w:rsidRPr="00801F3B">
        <w:rPr>
          <w:color w:val="000000"/>
          <w:spacing w:val="80"/>
        </w:rPr>
        <w:t xml:space="preserve"> </w:t>
      </w:r>
      <w:r w:rsidRPr="00801F3B">
        <w:rPr>
          <w:color w:val="000000"/>
          <w:spacing w:val="1"/>
        </w:rPr>
        <w:t>не</w:t>
      </w:r>
      <w:r w:rsidRPr="00801F3B">
        <w:rPr>
          <w:color w:val="000000"/>
          <w:spacing w:val="-2"/>
        </w:rPr>
        <w:t>г</w:t>
      </w:r>
      <w:r w:rsidRPr="00801F3B">
        <w:rPr>
          <w:color w:val="000000"/>
        </w:rPr>
        <w:t>о</w:t>
      </w:r>
      <w:r w:rsidRPr="00801F3B">
        <w:rPr>
          <w:color w:val="000000"/>
          <w:spacing w:val="84"/>
        </w:rPr>
        <w:t xml:space="preserve"> </w:t>
      </w:r>
      <w:r w:rsidRPr="00801F3B">
        <w:rPr>
          <w:color w:val="000000"/>
          <w:spacing w:val="1"/>
        </w:rPr>
        <w:t>р</w:t>
      </w:r>
      <w:r w:rsidRPr="00801F3B">
        <w:rPr>
          <w:color w:val="000000"/>
        </w:rPr>
        <w:t>ез</w:t>
      </w:r>
      <w:r w:rsidRPr="00801F3B">
        <w:rPr>
          <w:color w:val="000000"/>
          <w:spacing w:val="-3"/>
        </w:rPr>
        <w:t>у</w:t>
      </w:r>
      <w:r w:rsidRPr="00801F3B">
        <w:rPr>
          <w:color w:val="000000"/>
          <w:spacing w:val="-1"/>
        </w:rPr>
        <w:t>ль</w:t>
      </w:r>
      <w:r w:rsidRPr="00801F3B">
        <w:rPr>
          <w:color w:val="000000"/>
        </w:rPr>
        <w:t xml:space="preserve">татов </w:t>
      </w:r>
      <w:r w:rsidRPr="00801F3B">
        <w:rPr>
          <w:color w:val="000000"/>
          <w:spacing w:val="1"/>
        </w:rPr>
        <w:t>о</w:t>
      </w:r>
      <w:r w:rsidRPr="00801F3B">
        <w:rPr>
          <w:color w:val="000000"/>
        </w:rPr>
        <w:t>св</w:t>
      </w:r>
      <w:r w:rsidRPr="00801F3B">
        <w:rPr>
          <w:color w:val="000000"/>
          <w:spacing w:val="-1"/>
        </w:rPr>
        <w:t>о</w:t>
      </w:r>
      <w:r w:rsidRPr="00801F3B">
        <w:rPr>
          <w:color w:val="000000"/>
        </w:rPr>
        <w:t>е</w:t>
      </w:r>
      <w:r w:rsidRPr="00801F3B">
        <w:rPr>
          <w:color w:val="000000"/>
          <w:spacing w:val="-1"/>
        </w:rPr>
        <w:t>н</w:t>
      </w:r>
      <w:r w:rsidRPr="00801F3B">
        <w:rPr>
          <w:color w:val="000000"/>
        </w:rPr>
        <w:t>ия</w:t>
      </w:r>
      <w:r w:rsidRPr="00801F3B">
        <w:rPr>
          <w:color w:val="000000"/>
          <w:spacing w:val="1"/>
        </w:rPr>
        <w:t xml:space="preserve"> </w:t>
      </w:r>
      <w:r w:rsidRPr="00801F3B">
        <w:rPr>
          <w:color w:val="000000"/>
        </w:rPr>
        <w:t>А</w:t>
      </w:r>
      <w:r w:rsidRPr="00801F3B">
        <w:rPr>
          <w:color w:val="000000"/>
          <w:spacing w:val="-1"/>
        </w:rPr>
        <w:t>ОО</w:t>
      </w:r>
      <w:r w:rsidRPr="00801F3B">
        <w:rPr>
          <w:color w:val="000000"/>
        </w:rPr>
        <w:t>П</w:t>
      </w:r>
      <w:r w:rsidRPr="00801F3B">
        <w:rPr>
          <w:color w:val="000000"/>
          <w:spacing w:val="-1"/>
        </w:rPr>
        <w:t xml:space="preserve"> О</w:t>
      </w:r>
      <w:r w:rsidRPr="00801F3B">
        <w:rPr>
          <w:color w:val="000000"/>
        </w:rPr>
        <w:t>ОО.</w:t>
      </w:r>
    </w:p>
    <w:p w:rsidR="00E443D1" w:rsidRPr="00E443D1" w:rsidRDefault="00E443D1" w:rsidP="008B4268">
      <w:pPr>
        <w:tabs>
          <w:tab w:val="left" w:pos="1909"/>
          <w:tab w:val="left" w:pos="2440"/>
          <w:tab w:val="left" w:pos="4263"/>
          <w:tab w:val="left" w:pos="5721"/>
          <w:tab w:val="left" w:pos="7268"/>
        </w:tabs>
        <w:ind w:left="22" w:right="-8" w:firstLine="284"/>
        <w:jc w:val="both"/>
        <w:rPr>
          <w:b/>
          <w:bCs/>
          <w:color w:val="000000"/>
        </w:rPr>
      </w:pPr>
      <w:r w:rsidRPr="00E443D1">
        <w:rPr>
          <w:b/>
          <w:bCs/>
          <w:color w:val="000000"/>
        </w:rPr>
        <w:t>Тре</w:t>
      </w:r>
      <w:r w:rsidRPr="00E443D1">
        <w:rPr>
          <w:b/>
          <w:bCs/>
          <w:color w:val="000000"/>
          <w:spacing w:val="-1"/>
        </w:rPr>
        <w:t>б</w:t>
      </w:r>
      <w:r w:rsidRPr="00E443D1">
        <w:rPr>
          <w:b/>
          <w:bCs/>
          <w:color w:val="000000"/>
        </w:rPr>
        <w:t>ов</w:t>
      </w:r>
      <w:r w:rsidRPr="00E443D1">
        <w:rPr>
          <w:b/>
          <w:bCs/>
          <w:color w:val="000000"/>
          <w:spacing w:val="1"/>
        </w:rPr>
        <w:t>а</w:t>
      </w:r>
      <w:r w:rsidRPr="00E443D1">
        <w:rPr>
          <w:b/>
          <w:bCs/>
          <w:color w:val="000000"/>
        </w:rPr>
        <w:t>н</w:t>
      </w:r>
      <w:r w:rsidRPr="00E443D1">
        <w:rPr>
          <w:b/>
          <w:bCs/>
          <w:color w:val="000000"/>
          <w:spacing w:val="-1"/>
        </w:rPr>
        <w:t>и</w:t>
      </w:r>
      <w:r w:rsidRPr="00E443D1">
        <w:rPr>
          <w:b/>
          <w:bCs/>
          <w:color w:val="000000"/>
        </w:rPr>
        <w:t>я</w:t>
      </w:r>
      <w:r>
        <w:rPr>
          <w:color w:val="000000"/>
        </w:rPr>
        <w:t xml:space="preserve"> </w:t>
      </w:r>
      <w:r w:rsidRPr="00E443D1">
        <w:rPr>
          <w:b/>
          <w:bCs/>
          <w:color w:val="000000"/>
        </w:rPr>
        <w:t>к</w:t>
      </w:r>
      <w:r>
        <w:rPr>
          <w:color w:val="000000"/>
        </w:rPr>
        <w:t xml:space="preserve"> </w:t>
      </w:r>
      <w:r w:rsidRPr="00E443D1">
        <w:rPr>
          <w:b/>
          <w:bCs/>
          <w:color w:val="000000"/>
          <w:spacing w:val="1"/>
        </w:rPr>
        <w:t>у</w:t>
      </w:r>
      <w:r w:rsidRPr="00E443D1">
        <w:rPr>
          <w:b/>
          <w:bCs/>
          <w:color w:val="000000"/>
        </w:rPr>
        <w:t>ч</w:t>
      </w:r>
      <w:r w:rsidRPr="00E443D1">
        <w:rPr>
          <w:b/>
          <w:bCs/>
          <w:color w:val="000000"/>
          <w:spacing w:val="-2"/>
        </w:rPr>
        <w:t>е</w:t>
      </w:r>
      <w:r w:rsidRPr="00E443D1">
        <w:rPr>
          <w:b/>
          <w:bCs/>
          <w:color w:val="000000"/>
          <w:spacing w:val="1"/>
        </w:rPr>
        <w:t>б</w:t>
      </w:r>
      <w:r w:rsidRPr="00E443D1">
        <w:rPr>
          <w:b/>
          <w:bCs/>
          <w:color w:val="000000"/>
        </w:rPr>
        <w:t>н</w:t>
      </w:r>
      <w:r w:rsidRPr="00E443D1">
        <w:rPr>
          <w:b/>
          <w:bCs/>
          <w:color w:val="000000"/>
          <w:spacing w:val="-1"/>
        </w:rPr>
        <w:t>ик</w:t>
      </w:r>
      <w:r w:rsidRPr="00E443D1">
        <w:rPr>
          <w:b/>
          <w:bCs/>
          <w:color w:val="000000"/>
        </w:rPr>
        <w:t>а</w:t>
      </w:r>
      <w:r w:rsidRPr="00E443D1">
        <w:rPr>
          <w:b/>
          <w:bCs/>
          <w:color w:val="000000"/>
          <w:spacing w:val="1"/>
        </w:rPr>
        <w:t>м</w:t>
      </w:r>
      <w:r w:rsidRPr="00E443D1">
        <w:rPr>
          <w:b/>
          <w:bCs/>
          <w:color w:val="000000"/>
        </w:rPr>
        <w:t>,</w:t>
      </w:r>
      <w:r>
        <w:rPr>
          <w:color w:val="000000"/>
        </w:rPr>
        <w:t xml:space="preserve"> </w:t>
      </w:r>
      <w:r w:rsidRPr="00E443D1">
        <w:rPr>
          <w:b/>
          <w:bCs/>
          <w:color w:val="000000"/>
          <w:spacing w:val="-2"/>
        </w:rPr>
        <w:t>р</w:t>
      </w:r>
      <w:r w:rsidRPr="00E443D1">
        <w:rPr>
          <w:b/>
          <w:bCs/>
          <w:color w:val="000000"/>
          <w:spacing w:val="-1"/>
        </w:rPr>
        <w:t>а</w:t>
      </w:r>
      <w:r w:rsidRPr="00E443D1">
        <w:rPr>
          <w:b/>
          <w:bCs/>
          <w:color w:val="000000"/>
        </w:rPr>
        <w:t>боч</w:t>
      </w:r>
      <w:r w:rsidRPr="00E443D1">
        <w:rPr>
          <w:b/>
          <w:bCs/>
          <w:color w:val="000000"/>
          <w:spacing w:val="-1"/>
        </w:rPr>
        <w:t>и</w:t>
      </w:r>
      <w:r w:rsidRPr="00E443D1">
        <w:rPr>
          <w:b/>
          <w:bCs/>
          <w:color w:val="000000"/>
        </w:rPr>
        <w:t>м</w:t>
      </w:r>
      <w:r w:rsidRPr="00E443D1">
        <w:rPr>
          <w:color w:val="000000"/>
        </w:rPr>
        <w:tab/>
      </w:r>
      <w:r w:rsidRPr="00E443D1">
        <w:rPr>
          <w:b/>
          <w:bCs/>
          <w:color w:val="000000"/>
          <w:spacing w:val="-1"/>
        </w:rPr>
        <w:t>т</w:t>
      </w:r>
      <w:r w:rsidRPr="00E443D1">
        <w:rPr>
          <w:b/>
          <w:bCs/>
          <w:color w:val="000000"/>
          <w:spacing w:val="-3"/>
        </w:rPr>
        <w:t>е</w:t>
      </w:r>
      <w:r w:rsidRPr="00E443D1">
        <w:rPr>
          <w:b/>
          <w:bCs/>
          <w:color w:val="000000"/>
        </w:rPr>
        <w:t>т</w:t>
      </w:r>
      <w:r w:rsidRPr="00E443D1">
        <w:rPr>
          <w:b/>
          <w:bCs/>
          <w:color w:val="000000"/>
          <w:spacing w:val="-1"/>
        </w:rPr>
        <w:t>р</w:t>
      </w:r>
      <w:r w:rsidRPr="00E443D1">
        <w:rPr>
          <w:b/>
          <w:bCs/>
          <w:color w:val="000000"/>
        </w:rPr>
        <w:t>ад</w:t>
      </w:r>
      <w:r w:rsidRPr="00E443D1">
        <w:rPr>
          <w:b/>
          <w:bCs/>
          <w:color w:val="000000"/>
          <w:spacing w:val="-3"/>
        </w:rPr>
        <w:t>я</w:t>
      </w:r>
      <w:r w:rsidRPr="00E443D1">
        <w:rPr>
          <w:b/>
          <w:bCs/>
          <w:color w:val="000000"/>
        </w:rPr>
        <w:t>м</w:t>
      </w:r>
      <w:r>
        <w:rPr>
          <w:color w:val="000000"/>
        </w:rPr>
        <w:t xml:space="preserve"> </w:t>
      </w:r>
      <w:r w:rsidRPr="00E443D1">
        <w:rPr>
          <w:b/>
          <w:bCs/>
          <w:color w:val="000000"/>
        </w:rPr>
        <w:t>и</w:t>
      </w:r>
      <w:r w:rsidRPr="00E443D1">
        <w:rPr>
          <w:color w:val="000000"/>
        </w:rPr>
        <w:t xml:space="preserve"> </w:t>
      </w:r>
      <w:r w:rsidRPr="00E443D1">
        <w:rPr>
          <w:b/>
          <w:bCs/>
          <w:color w:val="000000"/>
        </w:rPr>
        <w:t>спе</w:t>
      </w:r>
      <w:r w:rsidRPr="00E443D1">
        <w:rPr>
          <w:b/>
          <w:bCs/>
          <w:color w:val="000000"/>
          <w:spacing w:val="-1"/>
        </w:rPr>
        <w:t>ци</w:t>
      </w:r>
      <w:r w:rsidRPr="00E443D1">
        <w:rPr>
          <w:b/>
          <w:bCs/>
          <w:color w:val="000000"/>
        </w:rPr>
        <w:t>а</w:t>
      </w:r>
      <w:r w:rsidRPr="00E443D1">
        <w:rPr>
          <w:b/>
          <w:bCs/>
          <w:color w:val="000000"/>
          <w:spacing w:val="1"/>
        </w:rPr>
        <w:t>ль</w:t>
      </w:r>
      <w:r w:rsidRPr="00E443D1">
        <w:rPr>
          <w:b/>
          <w:bCs/>
          <w:color w:val="000000"/>
        </w:rPr>
        <w:t>н</w:t>
      </w:r>
      <w:r w:rsidRPr="00E443D1">
        <w:rPr>
          <w:b/>
          <w:bCs/>
          <w:color w:val="000000"/>
          <w:spacing w:val="-1"/>
        </w:rPr>
        <w:t>ы</w:t>
      </w:r>
      <w:r w:rsidRPr="00E443D1">
        <w:rPr>
          <w:b/>
          <w:bCs/>
          <w:color w:val="000000"/>
        </w:rPr>
        <w:t>м</w:t>
      </w:r>
      <w:r w:rsidRPr="00E443D1">
        <w:rPr>
          <w:color w:val="000000"/>
        </w:rPr>
        <w:t xml:space="preserve"> </w:t>
      </w:r>
      <w:r w:rsidRPr="00E443D1">
        <w:rPr>
          <w:b/>
          <w:bCs/>
          <w:color w:val="000000"/>
        </w:rPr>
        <w:t>ди</w:t>
      </w:r>
      <w:r w:rsidRPr="00E443D1">
        <w:rPr>
          <w:b/>
          <w:bCs/>
          <w:color w:val="000000"/>
          <w:spacing w:val="-3"/>
        </w:rPr>
        <w:t>д</w:t>
      </w:r>
      <w:r w:rsidRPr="00E443D1">
        <w:rPr>
          <w:b/>
          <w:bCs/>
          <w:color w:val="000000"/>
          <w:spacing w:val="-1"/>
        </w:rPr>
        <w:t>ак</w:t>
      </w:r>
      <w:r w:rsidRPr="00E443D1">
        <w:rPr>
          <w:b/>
          <w:bCs/>
          <w:color w:val="000000"/>
        </w:rPr>
        <w:t>тическ</w:t>
      </w:r>
      <w:r w:rsidRPr="00E443D1">
        <w:rPr>
          <w:b/>
          <w:bCs/>
          <w:color w:val="000000"/>
          <w:spacing w:val="-1"/>
        </w:rPr>
        <w:t>и</w:t>
      </w:r>
      <w:r w:rsidRPr="00E443D1">
        <w:rPr>
          <w:b/>
          <w:bCs/>
          <w:color w:val="000000"/>
        </w:rPr>
        <w:t>м</w:t>
      </w:r>
      <w:r w:rsidRPr="00E443D1">
        <w:rPr>
          <w:color w:val="000000"/>
        </w:rPr>
        <w:t xml:space="preserve"> </w:t>
      </w:r>
      <w:r w:rsidRPr="00E443D1">
        <w:rPr>
          <w:b/>
          <w:bCs/>
          <w:color w:val="000000"/>
        </w:rPr>
        <w:t>м</w:t>
      </w:r>
      <w:r w:rsidRPr="00E443D1">
        <w:rPr>
          <w:b/>
          <w:bCs/>
          <w:color w:val="000000"/>
          <w:spacing w:val="-2"/>
        </w:rPr>
        <w:t>а</w:t>
      </w:r>
      <w:r w:rsidRPr="00E443D1">
        <w:rPr>
          <w:b/>
          <w:bCs/>
          <w:color w:val="000000"/>
          <w:spacing w:val="1"/>
        </w:rPr>
        <w:t>т</w:t>
      </w:r>
      <w:r w:rsidRPr="00E443D1">
        <w:rPr>
          <w:b/>
          <w:bCs/>
          <w:color w:val="000000"/>
        </w:rPr>
        <w:t>ер</w:t>
      </w:r>
      <w:r w:rsidRPr="00E443D1">
        <w:rPr>
          <w:b/>
          <w:bCs/>
          <w:color w:val="000000"/>
          <w:spacing w:val="-3"/>
        </w:rPr>
        <w:t>и</w:t>
      </w:r>
      <w:r w:rsidRPr="00E443D1">
        <w:rPr>
          <w:b/>
          <w:bCs/>
          <w:color w:val="000000"/>
          <w:spacing w:val="1"/>
        </w:rPr>
        <w:t>а</w:t>
      </w:r>
      <w:r w:rsidRPr="00E443D1">
        <w:rPr>
          <w:b/>
          <w:bCs/>
          <w:color w:val="000000"/>
          <w:spacing w:val="-1"/>
        </w:rPr>
        <w:t>л</w:t>
      </w:r>
      <w:r w:rsidRPr="00E443D1">
        <w:rPr>
          <w:b/>
          <w:bCs/>
          <w:color w:val="000000"/>
        </w:rPr>
        <w:t>ам</w:t>
      </w:r>
    </w:p>
    <w:p w:rsidR="00E443D1" w:rsidRPr="00801F3B" w:rsidRDefault="00E443D1" w:rsidP="008B4268">
      <w:pPr>
        <w:tabs>
          <w:tab w:val="left" w:pos="2713"/>
          <w:tab w:val="left" w:pos="4786"/>
          <w:tab w:val="left" w:pos="6606"/>
          <w:tab w:val="left" w:pos="7066"/>
        </w:tabs>
        <w:ind w:left="22" w:right="-1" w:firstLine="284"/>
        <w:jc w:val="both"/>
        <w:rPr>
          <w:color w:val="000000"/>
        </w:rPr>
      </w:pPr>
      <w:r w:rsidRPr="00801F3B">
        <w:rPr>
          <w:color w:val="000000"/>
        </w:rPr>
        <w:t>Реализац</w:t>
      </w:r>
      <w:r w:rsidRPr="00801F3B">
        <w:rPr>
          <w:color w:val="000000"/>
          <w:spacing w:val="1"/>
        </w:rPr>
        <w:t>и</w:t>
      </w:r>
      <w:r w:rsidRPr="00801F3B">
        <w:rPr>
          <w:color w:val="000000"/>
        </w:rPr>
        <w:t>я</w:t>
      </w:r>
      <w:r w:rsidRPr="00801F3B">
        <w:rPr>
          <w:color w:val="000000"/>
          <w:spacing w:val="174"/>
        </w:rPr>
        <w:t xml:space="preserve"> </w:t>
      </w:r>
      <w:r w:rsidRPr="00801F3B">
        <w:rPr>
          <w:color w:val="000000"/>
        </w:rPr>
        <w:t>А</w:t>
      </w:r>
      <w:r w:rsidRPr="00801F3B">
        <w:rPr>
          <w:color w:val="000000"/>
          <w:spacing w:val="-1"/>
        </w:rPr>
        <w:t>ОО</w:t>
      </w:r>
      <w:r w:rsidRPr="00801F3B">
        <w:rPr>
          <w:color w:val="000000"/>
        </w:rPr>
        <w:t>П</w:t>
      </w:r>
      <w:r w:rsidRPr="00801F3B">
        <w:rPr>
          <w:color w:val="000000"/>
          <w:spacing w:val="174"/>
        </w:rPr>
        <w:t xml:space="preserve"> </w:t>
      </w:r>
      <w:r w:rsidRPr="00801F3B">
        <w:rPr>
          <w:color w:val="000000"/>
          <w:spacing w:val="-1"/>
        </w:rPr>
        <w:t>ОО</w:t>
      </w:r>
      <w:r w:rsidRPr="00801F3B">
        <w:rPr>
          <w:color w:val="000000"/>
        </w:rPr>
        <w:t>О</w:t>
      </w:r>
      <w:r w:rsidRPr="00801F3B">
        <w:rPr>
          <w:color w:val="000000"/>
          <w:spacing w:val="174"/>
        </w:rPr>
        <w:t xml:space="preserve"> </w:t>
      </w:r>
      <w:r w:rsidRPr="00801F3B">
        <w:rPr>
          <w:color w:val="000000"/>
          <w:spacing w:val="1"/>
        </w:rPr>
        <w:t>об</w:t>
      </w:r>
      <w:r w:rsidRPr="00801F3B">
        <w:rPr>
          <w:color w:val="000000"/>
          <w:spacing w:val="-2"/>
        </w:rPr>
        <w:t>у</w:t>
      </w:r>
      <w:r w:rsidRPr="00801F3B">
        <w:rPr>
          <w:color w:val="000000"/>
        </w:rPr>
        <w:t>ч</w:t>
      </w:r>
      <w:r w:rsidRPr="00801F3B">
        <w:rPr>
          <w:color w:val="000000"/>
          <w:spacing w:val="2"/>
        </w:rPr>
        <w:t>а</w:t>
      </w:r>
      <w:r w:rsidRPr="00801F3B">
        <w:rPr>
          <w:color w:val="000000"/>
        </w:rPr>
        <w:t>ющи</w:t>
      </w:r>
      <w:r w:rsidRPr="00801F3B">
        <w:rPr>
          <w:color w:val="000000"/>
          <w:spacing w:val="1"/>
        </w:rPr>
        <w:t>х</w:t>
      </w:r>
      <w:r w:rsidRPr="00801F3B">
        <w:rPr>
          <w:color w:val="000000"/>
          <w:spacing w:val="-2"/>
        </w:rPr>
        <w:t>с</w:t>
      </w:r>
      <w:r w:rsidRPr="00801F3B">
        <w:rPr>
          <w:color w:val="000000"/>
        </w:rPr>
        <w:t>я</w:t>
      </w:r>
      <w:r w:rsidRPr="00801F3B">
        <w:rPr>
          <w:color w:val="000000"/>
          <w:spacing w:val="176"/>
        </w:rPr>
        <w:t xml:space="preserve"> </w:t>
      </w:r>
      <w:r w:rsidRPr="00801F3B">
        <w:rPr>
          <w:color w:val="000000"/>
        </w:rPr>
        <w:t>с</w:t>
      </w:r>
      <w:r w:rsidRPr="00801F3B">
        <w:rPr>
          <w:color w:val="000000"/>
          <w:spacing w:val="173"/>
        </w:rPr>
        <w:t xml:space="preserve"> </w:t>
      </w:r>
      <w:r w:rsidRPr="00801F3B">
        <w:rPr>
          <w:color w:val="000000"/>
          <w:spacing w:val="1"/>
        </w:rPr>
        <w:t>З</w:t>
      </w:r>
      <w:r w:rsidRPr="00801F3B">
        <w:rPr>
          <w:color w:val="000000"/>
        </w:rPr>
        <w:t>ПР</w:t>
      </w:r>
      <w:r w:rsidRPr="00801F3B">
        <w:rPr>
          <w:color w:val="000000"/>
          <w:spacing w:val="173"/>
        </w:rPr>
        <w:t xml:space="preserve"> </w:t>
      </w:r>
      <w:r w:rsidRPr="00801F3B">
        <w:rPr>
          <w:color w:val="000000"/>
          <w:spacing w:val="1"/>
        </w:rPr>
        <w:t>пр</w:t>
      </w:r>
      <w:r w:rsidRPr="00801F3B">
        <w:rPr>
          <w:color w:val="000000"/>
          <w:spacing w:val="-2"/>
        </w:rPr>
        <w:t>е</w:t>
      </w:r>
      <w:r w:rsidRPr="00801F3B">
        <w:rPr>
          <w:color w:val="000000"/>
          <w:spacing w:val="1"/>
        </w:rPr>
        <w:t>д</w:t>
      </w:r>
      <w:r w:rsidRPr="00801F3B">
        <w:rPr>
          <w:color w:val="000000"/>
          <w:spacing w:val="-3"/>
        </w:rPr>
        <w:t>у</w:t>
      </w:r>
      <w:r w:rsidRPr="00801F3B">
        <w:rPr>
          <w:color w:val="000000"/>
        </w:rPr>
        <w:t>смат</w:t>
      </w:r>
      <w:r w:rsidRPr="00801F3B">
        <w:rPr>
          <w:color w:val="000000"/>
          <w:spacing w:val="-1"/>
        </w:rPr>
        <w:t>р</w:t>
      </w:r>
      <w:r w:rsidRPr="00801F3B">
        <w:rPr>
          <w:color w:val="000000"/>
        </w:rPr>
        <w:t>ива</w:t>
      </w:r>
      <w:r w:rsidRPr="00801F3B">
        <w:rPr>
          <w:color w:val="000000"/>
          <w:spacing w:val="-2"/>
        </w:rPr>
        <w:t>е</w:t>
      </w:r>
      <w:r w:rsidRPr="00801F3B">
        <w:rPr>
          <w:color w:val="000000"/>
        </w:rPr>
        <w:t>т и</w:t>
      </w:r>
      <w:r w:rsidRPr="00801F3B">
        <w:rPr>
          <w:color w:val="000000"/>
          <w:spacing w:val="1"/>
        </w:rPr>
        <w:t>с</w:t>
      </w:r>
      <w:r w:rsidRPr="00801F3B">
        <w:rPr>
          <w:color w:val="000000"/>
          <w:spacing w:val="-1"/>
        </w:rPr>
        <w:t>п</w:t>
      </w:r>
      <w:r w:rsidRPr="00801F3B">
        <w:rPr>
          <w:color w:val="000000"/>
        </w:rPr>
        <w:t>оль</w:t>
      </w:r>
      <w:r w:rsidRPr="00801F3B">
        <w:rPr>
          <w:color w:val="000000"/>
          <w:spacing w:val="-1"/>
        </w:rPr>
        <w:t>з</w:t>
      </w:r>
      <w:r w:rsidRPr="00801F3B">
        <w:rPr>
          <w:color w:val="000000"/>
        </w:rPr>
        <w:t>ов</w:t>
      </w:r>
      <w:r w:rsidRPr="00801F3B">
        <w:rPr>
          <w:color w:val="000000"/>
          <w:spacing w:val="-2"/>
        </w:rPr>
        <w:t>а</w:t>
      </w:r>
      <w:r w:rsidRPr="00801F3B">
        <w:rPr>
          <w:color w:val="000000"/>
        </w:rPr>
        <w:t>ние</w:t>
      </w:r>
      <w:r w:rsidRPr="00801F3B">
        <w:rPr>
          <w:color w:val="000000"/>
          <w:spacing w:val="137"/>
        </w:rPr>
        <w:t xml:space="preserve"> </w:t>
      </w:r>
      <w:r w:rsidRPr="00801F3B">
        <w:rPr>
          <w:color w:val="000000"/>
          <w:spacing w:val="-1"/>
        </w:rPr>
        <w:t>б</w:t>
      </w:r>
      <w:r w:rsidRPr="00801F3B">
        <w:rPr>
          <w:color w:val="000000"/>
        </w:rPr>
        <w:t>а</w:t>
      </w:r>
      <w:r w:rsidRPr="00801F3B">
        <w:rPr>
          <w:color w:val="000000"/>
          <w:spacing w:val="-2"/>
        </w:rPr>
        <w:t>з</w:t>
      </w:r>
      <w:r w:rsidRPr="00801F3B">
        <w:rPr>
          <w:color w:val="000000"/>
        </w:rPr>
        <w:t>ов</w:t>
      </w:r>
      <w:r w:rsidRPr="00801F3B">
        <w:rPr>
          <w:color w:val="000000"/>
          <w:spacing w:val="-1"/>
        </w:rPr>
        <w:t>ы</w:t>
      </w:r>
      <w:r w:rsidRPr="00801F3B">
        <w:rPr>
          <w:color w:val="000000"/>
        </w:rPr>
        <w:t>х</w:t>
      </w:r>
      <w:r w:rsidRPr="00801F3B">
        <w:rPr>
          <w:color w:val="000000"/>
          <w:spacing w:val="137"/>
        </w:rPr>
        <w:t xml:space="preserve"> </w:t>
      </w:r>
      <w:r w:rsidRPr="00801F3B">
        <w:rPr>
          <w:color w:val="000000"/>
          <w:spacing w:val="-2"/>
        </w:rPr>
        <w:t>у</w:t>
      </w:r>
      <w:r w:rsidRPr="00801F3B">
        <w:rPr>
          <w:color w:val="000000"/>
        </w:rPr>
        <w:t>чебни</w:t>
      </w:r>
      <w:r w:rsidRPr="00801F3B">
        <w:rPr>
          <w:color w:val="000000"/>
          <w:spacing w:val="-1"/>
        </w:rPr>
        <w:t>к</w:t>
      </w:r>
      <w:r w:rsidRPr="00801F3B">
        <w:rPr>
          <w:color w:val="000000"/>
        </w:rPr>
        <w:t>ов</w:t>
      </w:r>
      <w:r w:rsidRPr="00801F3B">
        <w:rPr>
          <w:color w:val="000000"/>
          <w:spacing w:val="135"/>
        </w:rPr>
        <w:t xml:space="preserve"> </w:t>
      </w:r>
      <w:r w:rsidRPr="00801F3B">
        <w:rPr>
          <w:color w:val="000000"/>
          <w:spacing w:val="-1"/>
        </w:rPr>
        <w:t>д</w:t>
      </w:r>
      <w:r w:rsidRPr="00801F3B">
        <w:rPr>
          <w:color w:val="000000"/>
        </w:rPr>
        <w:t>ля</w:t>
      </w:r>
      <w:r w:rsidRPr="00801F3B">
        <w:rPr>
          <w:color w:val="000000"/>
          <w:spacing w:val="137"/>
        </w:rPr>
        <w:t xml:space="preserve"> </w:t>
      </w:r>
      <w:r w:rsidRPr="00801F3B">
        <w:rPr>
          <w:color w:val="000000"/>
        </w:rPr>
        <w:t>свер</w:t>
      </w:r>
      <w:r w:rsidRPr="00801F3B">
        <w:rPr>
          <w:color w:val="000000"/>
          <w:spacing w:val="-1"/>
        </w:rPr>
        <w:t>с</w:t>
      </w:r>
      <w:r w:rsidRPr="00801F3B">
        <w:rPr>
          <w:color w:val="000000"/>
        </w:rPr>
        <w:t>т</w:t>
      </w:r>
      <w:r w:rsidRPr="00801F3B">
        <w:rPr>
          <w:color w:val="000000"/>
          <w:spacing w:val="-2"/>
        </w:rPr>
        <w:t>н</w:t>
      </w:r>
      <w:r w:rsidRPr="00801F3B">
        <w:rPr>
          <w:color w:val="000000"/>
        </w:rPr>
        <w:t>и</w:t>
      </w:r>
      <w:r w:rsidRPr="00801F3B">
        <w:rPr>
          <w:color w:val="000000"/>
          <w:spacing w:val="-1"/>
        </w:rPr>
        <w:t>к</w:t>
      </w:r>
      <w:r w:rsidRPr="00801F3B">
        <w:rPr>
          <w:color w:val="000000"/>
        </w:rPr>
        <w:t>ов</w:t>
      </w:r>
      <w:r w:rsidRPr="00801F3B">
        <w:rPr>
          <w:color w:val="000000"/>
          <w:spacing w:val="138"/>
        </w:rPr>
        <w:t xml:space="preserve"> </w:t>
      </w:r>
      <w:r w:rsidRPr="00801F3B">
        <w:rPr>
          <w:color w:val="000000"/>
          <w:spacing w:val="-1"/>
        </w:rPr>
        <w:t>б</w:t>
      </w:r>
      <w:r w:rsidRPr="00801F3B">
        <w:rPr>
          <w:color w:val="000000"/>
          <w:spacing w:val="-2"/>
        </w:rPr>
        <w:t>е</w:t>
      </w:r>
      <w:r w:rsidRPr="00801F3B">
        <w:rPr>
          <w:color w:val="000000"/>
        </w:rPr>
        <w:t>з</w:t>
      </w:r>
      <w:r w:rsidRPr="00801F3B">
        <w:rPr>
          <w:color w:val="000000"/>
          <w:spacing w:val="136"/>
        </w:rPr>
        <w:t xml:space="preserve"> </w:t>
      </w:r>
      <w:r w:rsidRPr="00801F3B">
        <w:rPr>
          <w:color w:val="000000"/>
          <w:spacing w:val="1"/>
        </w:rPr>
        <w:t>о</w:t>
      </w:r>
      <w:r w:rsidRPr="00801F3B">
        <w:rPr>
          <w:color w:val="000000"/>
          <w:spacing w:val="-1"/>
        </w:rPr>
        <w:t>г</w:t>
      </w:r>
      <w:r w:rsidRPr="00801F3B">
        <w:rPr>
          <w:color w:val="000000"/>
        </w:rPr>
        <w:t>ранич</w:t>
      </w:r>
      <w:r w:rsidRPr="00801F3B">
        <w:rPr>
          <w:color w:val="000000"/>
          <w:spacing w:val="-1"/>
        </w:rPr>
        <w:t>е</w:t>
      </w:r>
      <w:r w:rsidRPr="00801F3B">
        <w:rPr>
          <w:color w:val="000000"/>
          <w:spacing w:val="-2"/>
        </w:rPr>
        <w:t>н</w:t>
      </w:r>
      <w:r w:rsidRPr="00801F3B">
        <w:rPr>
          <w:color w:val="000000"/>
        </w:rPr>
        <w:t>ий здо</w:t>
      </w:r>
      <w:r w:rsidRPr="00801F3B">
        <w:rPr>
          <w:color w:val="000000"/>
          <w:spacing w:val="-1"/>
        </w:rPr>
        <w:t>р</w:t>
      </w:r>
      <w:r w:rsidRPr="00801F3B">
        <w:rPr>
          <w:color w:val="000000"/>
        </w:rPr>
        <w:t>ов</w:t>
      </w:r>
      <w:r w:rsidRPr="00801F3B">
        <w:rPr>
          <w:color w:val="000000"/>
          <w:spacing w:val="-1"/>
        </w:rPr>
        <w:t>ь</w:t>
      </w:r>
      <w:r w:rsidRPr="00801F3B">
        <w:rPr>
          <w:color w:val="000000"/>
        </w:rPr>
        <w:t>я.</w:t>
      </w:r>
      <w:r w:rsidRPr="00801F3B">
        <w:rPr>
          <w:color w:val="000000"/>
          <w:spacing w:val="7"/>
        </w:rPr>
        <w:t xml:space="preserve"> </w:t>
      </w:r>
      <w:r w:rsidRPr="00801F3B">
        <w:rPr>
          <w:color w:val="000000"/>
        </w:rPr>
        <w:t>С</w:t>
      </w:r>
      <w:r w:rsidRPr="00801F3B">
        <w:rPr>
          <w:color w:val="000000"/>
          <w:spacing w:val="8"/>
        </w:rPr>
        <w:t xml:space="preserve"> </w:t>
      </w:r>
      <w:r w:rsidRPr="00801F3B">
        <w:rPr>
          <w:color w:val="000000"/>
          <w:spacing w:val="-2"/>
        </w:rPr>
        <w:t>у</w:t>
      </w:r>
      <w:r w:rsidRPr="00801F3B">
        <w:rPr>
          <w:color w:val="000000"/>
        </w:rPr>
        <w:t>чётом</w:t>
      </w:r>
      <w:r w:rsidRPr="00801F3B">
        <w:rPr>
          <w:color w:val="000000"/>
          <w:spacing w:val="6"/>
        </w:rPr>
        <w:t xml:space="preserve"> </w:t>
      </w:r>
      <w:r w:rsidRPr="00801F3B">
        <w:rPr>
          <w:color w:val="000000"/>
          <w:spacing w:val="1"/>
        </w:rPr>
        <w:t>о</w:t>
      </w:r>
      <w:r w:rsidRPr="00801F3B">
        <w:rPr>
          <w:color w:val="000000"/>
          <w:spacing w:val="-2"/>
        </w:rPr>
        <w:t>с</w:t>
      </w:r>
      <w:r w:rsidRPr="00801F3B">
        <w:rPr>
          <w:color w:val="000000"/>
          <w:spacing w:val="1"/>
        </w:rPr>
        <w:t>о</w:t>
      </w:r>
      <w:r w:rsidRPr="00801F3B">
        <w:rPr>
          <w:color w:val="000000"/>
          <w:spacing w:val="-1"/>
        </w:rPr>
        <w:t>б</w:t>
      </w:r>
      <w:r w:rsidRPr="00801F3B">
        <w:rPr>
          <w:color w:val="000000"/>
        </w:rPr>
        <w:t>ых</w:t>
      </w:r>
      <w:r w:rsidRPr="00801F3B">
        <w:rPr>
          <w:color w:val="000000"/>
          <w:spacing w:val="7"/>
        </w:rPr>
        <w:t xml:space="preserve"> </w:t>
      </w:r>
      <w:r w:rsidRPr="00801F3B">
        <w:rPr>
          <w:color w:val="000000"/>
        </w:rPr>
        <w:t>о</w:t>
      </w:r>
      <w:r w:rsidRPr="00801F3B">
        <w:rPr>
          <w:color w:val="000000"/>
          <w:spacing w:val="-2"/>
        </w:rPr>
        <w:t>б</w:t>
      </w:r>
      <w:r w:rsidRPr="00801F3B">
        <w:rPr>
          <w:color w:val="000000"/>
          <w:spacing w:val="1"/>
        </w:rPr>
        <w:t>р</w:t>
      </w:r>
      <w:r w:rsidRPr="00801F3B">
        <w:rPr>
          <w:color w:val="000000"/>
        </w:rPr>
        <w:t>азо</w:t>
      </w:r>
      <w:r w:rsidRPr="00801F3B">
        <w:rPr>
          <w:color w:val="000000"/>
          <w:spacing w:val="-2"/>
        </w:rPr>
        <w:t>в</w:t>
      </w:r>
      <w:r w:rsidRPr="00801F3B">
        <w:rPr>
          <w:color w:val="000000"/>
        </w:rPr>
        <w:t>ате</w:t>
      </w:r>
      <w:r w:rsidRPr="00801F3B">
        <w:rPr>
          <w:color w:val="000000"/>
          <w:spacing w:val="-3"/>
        </w:rPr>
        <w:t>л</w:t>
      </w:r>
      <w:r w:rsidRPr="00801F3B">
        <w:rPr>
          <w:color w:val="000000"/>
          <w:spacing w:val="-1"/>
        </w:rPr>
        <w:t>ь</w:t>
      </w:r>
      <w:r w:rsidRPr="00801F3B">
        <w:rPr>
          <w:color w:val="000000"/>
        </w:rPr>
        <w:t>ных</w:t>
      </w:r>
      <w:r w:rsidRPr="00801F3B">
        <w:rPr>
          <w:color w:val="000000"/>
          <w:spacing w:val="8"/>
        </w:rPr>
        <w:t xml:space="preserve"> </w:t>
      </w:r>
      <w:r w:rsidRPr="00801F3B">
        <w:rPr>
          <w:color w:val="000000"/>
          <w:spacing w:val="-1"/>
        </w:rPr>
        <w:t>п</w:t>
      </w:r>
      <w:r w:rsidRPr="00801F3B">
        <w:rPr>
          <w:color w:val="000000"/>
          <w:spacing w:val="1"/>
        </w:rPr>
        <w:t>о</w:t>
      </w:r>
      <w:r w:rsidRPr="00801F3B">
        <w:rPr>
          <w:color w:val="000000"/>
          <w:spacing w:val="-2"/>
        </w:rPr>
        <w:t>т</w:t>
      </w:r>
      <w:r w:rsidRPr="00801F3B">
        <w:rPr>
          <w:color w:val="000000"/>
        </w:rPr>
        <w:t>р</w:t>
      </w:r>
      <w:r w:rsidRPr="00801F3B">
        <w:rPr>
          <w:color w:val="000000"/>
          <w:spacing w:val="-1"/>
        </w:rPr>
        <w:t>е</w:t>
      </w:r>
      <w:r w:rsidRPr="00801F3B">
        <w:rPr>
          <w:color w:val="000000"/>
        </w:rPr>
        <w:t>б</w:t>
      </w:r>
      <w:r w:rsidRPr="00801F3B">
        <w:rPr>
          <w:color w:val="000000"/>
          <w:spacing w:val="-1"/>
        </w:rPr>
        <w:t>н</w:t>
      </w:r>
      <w:r w:rsidRPr="00801F3B">
        <w:rPr>
          <w:color w:val="000000"/>
          <w:spacing w:val="1"/>
        </w:rPr>
        <w:t>о</w:t>
      </w:r>
      <w:r w:rsidRPr="00801F3B">
        <w:rPr>
          <w:color w:val="000000"/>
        </w:rPr>
        <w:t>ст</w:t>
      </w:r>
      <w:r w:rsidRPr="00801F3B">
        <w:rPr>
          <w:color w:val="000000"/>
          <w:spacing w:val="-2"/>
        </w:rPr>
        <w:t>е</w:t>
      </w:r>
      <w:r w:rsidRPr="00801F3B">
        <w:rPr>
          <w:color w:val="000000"/>
        </w:rPr>
        <w:t>й</w:t>
      </w:r>
      <w:r w:rsidRPr="00801F3B">
        <w:rPr>
          <w:color w:val="000000"/>
          <w:spacing w:val="6"/>
        </w:rPr>
        <w:t xml:space="preserve"> </w:t>
      </w:r>
      <w:r w:rsidRPr="00801F3B">
        <w:rPr>
          <w:color w:val="000000"/>
          <w:spacing w:val="1"/>
        </w:rPr>
        <w:t>об</w:t>
      </w:r>
      <w:r w:rsidRPr="00801F3B">
        <w:rPr>
          <w:color w:val="000000"/>
          <w:spacing w:val="-3"/>
        </w:rPr>
        <w:t>у</w:t>
      </w:r>
      <w:r w:rsidRPr="00801F3B">
        <w:rPr>
          <w:color w:val="000000"/>
        </w:rPr>
        <w:t>чающ</w:t>
      </w:r>
      <w:r w:rsidRPr="00801F3B">
        <w:rPr>
          <w:color w:val="000000"/>
          <w:spacing w:val="-2"/>
        </w:rPr>
        <w:t>и</w:t>
      </w:r>
      <w:r w:rsidRPr="00801F3B">
        <w:rPr>
          <w:color w:val="000000"/>
        </w:rPr>
        <w:t>х</w:t>
      </w:r>
      <w:r w:rsidRPr="00801F3B">
        <w:rPr>
          <w:color w:val="000000"/>
          <w:spacing w:val="1"/>
        </w:rPr>
        <w:t>с</w:t>
      </w:r>
      <w:r w:rsidRPr="00801F3B">
        <w:rPr>
          <w:color w:val="000000"/>
        </w:rPr>
        <w:t>я</w:t>
      </w:r>
      <w:r w:rsidRPr="00801F3B">
        <w:rPr>
          <w:color w:val="000000"/>
          <w:spacing w:val="6"/>
        </w:rPr>
        <w:t xml:space="preserve"> </w:t>
      </w:r>
      <w:r w:rsidRPr="00801F3B">
        <w:rPr>
          <w:color w:val="000000"/>
        </w:rPr>
        <w:t>с ЗПР</w:t>
      </w:r>
      <w:r w:rsidRPr="00801F3B">
        <w:rPr>
          <w:color w:val="000000"/>
          <w:spacing w:val="51"/>
        </w:rPr>
        <w:t xml:space="preserve"> </w:t>
      </w:r>
      <w:r w:rsidRPr="00801F3B">
        <w:rPr>
          <w:color w:val="000000"/>
          <w:spacing w:val="-1"/>
        </w:rPr>
        <w:t>п</w:t>
      </w:r>
      <w:r w:rsidRPr="00801F3B">
        <w:rPr>
          <w:color w:val="000000"/>
        </w:rPr>
        <w:t>риме</w:t>
      </w:r>
      <w:r w:rsidRPr="00801F3B">
        <w:rPr>
          <w:color w:val="000000"/>
          <w:spacing w:val="-1"/>
        </w:rPr>
        <w:t>н</w:t>
      </w:r>
      <w:r w:rsidRPr="00801F3B">
        <w:rPr>
          <w:color w:val="000000"/>
        </w:rPr>
        <w:t>я</w:t>
      </w:r>
      <w:r w:rsidRPr="00801F3B">
        <w:rPr>
          <w:color w:val="000000"/>
          <w:spacing w:val="-1"/>
        </w:rPr>
        <w:t>ю</w:t>
      </w:r>
      <w:r w:rsidRPr="00801F3B">
        <w:rPr>
          <w:color w:val="000000"/>
        </w:rPr>
        <w:t>тся</w:t>
      </w:r>
      <w:r w:rsidRPr="00801F3B">
        <w:rPr>
          <w:color w:val="000000"/>
          <w:spacing w:val="45"/>
        </w:rPr>
        <w:t xml:space="preserve"> </w:t>
      </w:r>
      <w:r w:rsidRPr="00801F3B">
        <w:rPr>
          <w:color w:val="000000"/>
          <w:spacing w:val="1"/>
        </w:rPr>
        <w:t>сп</w:t>
      </w:r>
      <w:r w:rsidRPr="00801F3B">
        <w:rPr>
          <w:color w:val="000000"/>
          <w:spacing w:val="-2"/>
        </w:rPr>
        <w:t>е</w:t>
      </w:r>
      <w:r w:rsidRPr="00801F3B">
        <w:rPr>
          <w:color w:val="000000"/>
        </w:rPr>
        <w:t>ц</w:t>
      </w:r>
      <w:r w:rsidRPr="00801F3B">
        <w:rPr>
          <w:color w:val="000000"/>
          <w:spacing w:val="1"/>
        </w:rPr>
        <w:t>и</w:t>
      </w:r>
      <w:r w:rsidRPr="00801F3B">
        <w:rPr>
          <w:color w:val="000000"/>
        </w:rPr>
        <w:t>аль</w:t>
      </w:r>
      <w:r w:rsidRPr="00801F3B">
        <w:rPr>
          <w:color w:val="000000"/>
          <w:spacing w:val="-2"/>
        </w:rPr>
        <w:t>н</w:t>
      </w:r>
      <w:r w:rsidRPr="00801F3B">
        <w:rPr>
          <w:color w:val="000000"/>
        </w:rPr>
        <w:t>ые</w:t>
      </w:r>
      <w:r w:rsidRPr="00801F3B">
        <w:rPr>
          <w:color w:val="000000"/>
          <w:spacing w:val="47"/>
        </w:rPr>
        <w:t xml:space="preserve"> </w:t>
      </w:r>
      <w:r w:rsidRPr="00801F3B">
        <w:rPr>
          <w:color w:val="000000"/>
        </w:rPr>
        <w:t>пр</w:t>
      </w:r>
      <w:r w:rsidRPr="00801F3B">
        <w:rPr>
          <w:color w:val="000000"/>
          <w:spacing w:val="1"/>
        </w:rPr>
        <w:t>и</w:t>
      </w:r>
      <w:r w:rsidRPr="00801F3B">
        <w:rPr>
          <w:color w:val="000000"/>
          <w:spacing w:val="-2"/>
        </w:rPr>
        <w:t>л</w:t>
      </w:r>
      <w:r w:rsidRPr="00801F3B">
        <w:rPr>
          <w:color w:val="000000"/>
          <w:spacing w:val="-1"/>
        </w:rPr>
        <w:t>о</w:t>
      </w:r>
      <w:r w:rsidRPr="00801F3B">
        <w:rPr>
          <w:color w:val="000000"/>
        </w:rPr>
        <w:t>же</w:t>
      </w:r>
      <w:r w:rsidRPr="00801F3B">
        <w:rPr>
          <w:color w:val="000000"/>
          <w:spacing w:val="-1"/>
        </w:rPr>
        <w:t>н</w:t>
      </w:r>
      <w:r w:rsidRPr="00801F3B">
        <w:rPr>
          <w:color w:val="000000"/>
        </w:rPr>
        <w:t>ия</w:t>
      </w:r>
      <w:r w:rsidRPr="00801F3B">
        <w:rPr>
          <w:color w:val="000000"/>
          <w:spacing w:val="47"/>
        </w:rPr>
        <w:t xml:space="preserve"> </w:t>
      </w:r>
      <w:r w:rsidRPr="00801F3B">
        <w:rPr>
          <w:color w:val="000000"/>
        </w:rPr>
        <w:t>и</w:t>
      </w:r>
      <w:r w:rsidRPr="00801F3B">
        <w:rPr>
          <w:color w:val="000000"/>
          <w:spacing w:val="48"/>
        </w:rPr>
        <w:t xml:space="preserve"> </w:t>
      </w:r>
      <w:r w:rsidRPr="00801F3B">
        <w:rPr>
          <w:color w:val="000000"/>
          <w:spacing w:val="2"/>
        </w:rPr>
        <w:t>д</w:t>
      </w:r>
      <w:r w:rsidRPr="00801F3B">
        <w:rPr>
          <w:color w:val="000000"/>
          <w:spacing w:val="-1"/>
        </w:rPr>
        <w:t>и</w:t>
      </w:r>
      <w:r w:rsidRPr="00801F3B">
        <w:rPr>
          <w:color w:val="000000"/>
        </w:rPr>
        <w:t>д</w:t>
      </w:r>
      <w:r w:rsidRPr="00801F3B">
        <w:rPr>
          <w:color w:val="000000"/>
          <w:spacing w:val="-1"/>
        </w:rPr>
        <w:t>а</w:t>
      </w:r>
      <w:r w:rsidRPr="00801F3B">
        <w:rPr>
          <w:color w:val="000000"/>
        </w:rPr>
        <w:t>кти</w:t>
      </w:r>
      <w:r w:rsidRPr="00801F3B">
        <w:rPr>
          <w:color w:val="000000"/>
          <w:spacing w:val="-1"/>
        </w:rPr>
        <w:t>ч</w:t>
      </w:r>
      <w:r w:rsidRPr="00801F3B">
        <w:rPr>
          <w:color w:val="000000"/>
          <w:spacing w:val="-2"/>
        </w:rPr>
        <w:t>е</w:t>
      </w:r>
      <w:r w:rsidRPr="00801F3B">
        <w:rPr>
          <w:color w:val="000000"/>
        </w:rPr>
        <w:t>ские</w:t>
      </w:r>
      <w:r w:rsidRPr="00801F3B">
        <w:rPr>
          <w:color w:val="000000"/>
          <w:spacing w:val="47"/>
        </w:rPr>
        <w:t xml:space="preserve"> </w:t>
      </w:r>
      <w:r w:rsidRPr="00801F3B">
        <w:rPr>
          <w:color w:val="000000"/>
        </w:rPr>
        <w:t>мат</w:t>
      </w:r>
      <w:r w:rsidRPr="00801F3B">
        <w:rPr>
          <w:color w:val="000000"/>
          <w:spacing w:val="-1"/>
        </w:rPr>
        <w:t>е</w:t>
      </w:r>
      <w:r w:rsidRPr="00801F3B">
        <w:rPr>
          <w:color w:val="000000"/>
        </w:rPr>
        <w:t>р</w:t>
      </w:r>
      <w:r w:rsidRPr="00801F3B">
        <w:rPr>
          <w:color w:val="000000"/>
          <w:spacing w:val="-1"/>
        </w:rPr>
        <w:t>и</w:t>
      </w:r>
      <w:r w:rsidRPr="00801F3B">
        <w:rPr>
          <w:color w:val="000000"/>
        </w:rPr>
        <w:t>алы (преим</w:t>
      </w:r>
      <w:r w:rsidRPr="00801F3B">
        <w:rPr>
          <w:color w:val="000000"/>
          <w:spacing w:val="-3"/>
        </w:rPr>
        <w:t>у</w:t>
      </w:r>
      <w:r w:rsidRPr="00801F3B">
        <w:rPr>
          <w:color w:val="000000"/>
        </w:rPr>
        <w:t>ществе</w:t>
      </w:r>
      <w:r w:rsidRPr="00801F3B">
        <w:rPr>
          <w:color w:val="000000"/>
          <w:spacing w:val="-2"/>
        </w:rPr>
        <w:t>н</w:t>
      </w:r>
      <w:r w:rsidRPr="00801F3B">
        <w:rPr>
          <w:color w:val="000000"/>
        </w:rPr>
        <w:t>ное</w:t>
      </w:r>
      <w:r w:rsidRPr="00801F3B">
        <w:rPr>
          <w:color w:val="000000"/>
        </w:rPr>
        <w:tab/>
        <w:t>испол</w:t>
      </w:r>
      <w:r w:rsidRPr="00801F3B">
        <w:rPr>
          <w:color w:val="000000"/>
          <w:spacing w:val="-1"/>
        </w:rPr>
        <w:t>ь</w:t>
      </w:r>
      <w:r w:rsidRPr="00801F3B">
        <w:rPr>
          <w:color w:val="000000"/>
        </w:rPr>
        <w:t>зов</w:t>
      </w:r>
      <w:r w:rsidRPr="00801F3B">
        <w:rPr>
          <w:color w:val="000000"/>
          <w:spacing w:val="-2"/>
        </w:rPr>
        <w:t>а</w:t>
      </w:r>
      <w:r>
        <w:rPr>
          <w:color w:val="000000"/>
        </w:rPr>
        <w:t xml:space="preserve">ние </w:t>
      </w:r>
      <w:r w:rsidRPr="00801F3B">
        <w:rPr>
          <w:color w:val="000000"/>
        </w:rPr>
        <w:t>нат</w:t>
      </w:r>
      <w:r w:rsidRPr="00801F3B">
        <w:rPr>
          <w:color w:val="000000"/>
          <w:spacing w:val="-2"/>
        </w:rPr>
        <w:t>у</w:t>
      </w:r>
      <w:r w:rsidRPr="00801F3B">
        <w:rPr>
          <w:color w:val="000000"/>
        </w:rPr>
        <w:t>рал</w:t>
      </w:r>
      <w:r w:rsidRPr="00801F3B">
        <w:rPr>
          <w:color w:val="000000"/>
          <w:spacing w:val="-1"/>
        </w:rPr>
        <w:t>ь</w:t>
      </w:r>
      <w:r>
        <w:rPr>
          <w:color w:val="000000"/>
        </w:rPr>
        <w:t xml:space="preserve">ной </w:t>
      </w:r>
      <w:r w:rsidRPr="00801F3B">
        <w:rPr>
          <w:color w:val="000000"/>
        </w:rPr>
        <w:t>и</w:t>
      </w:r>
      <w:r>
        <w:rPr>
          <w:color w:val="000000"/>
        </w:rPr>
        <w:t xml:space="preserve"> </w:t>
      </w:r>
      <w:r w:rsidRPr="00801F3B">
        <w:rPr>
          <w:color w:val="000000"/>
          <w:spacing w:val="-1"/>
        </w:rPr>
        <w:t>иллю</w:t>
      </w:r>
      <w:r w:rsidRPr="00801F3B">
        <w:rPr>
          <w:color w:val="000000"/>
        </w:rPr>
        <w:t>страт</w:t>
      </w:r>
      <w:r w:rsidRPr="00801F3B">
        <w:rPr>
          <w:color w:val="000000"/>
          <w:spacing w:val="1"/>
        </w:rPr>
        <w:t>и</w:t>
      </w:r>
      <w:r w:rsidRPr="00801F3B">
        <w:rPr>
          <w:color w:val="000000"/>
          <w:spacing w:val="-2"/>
        </w:rPr>
        <w:t>в</w:t>
      </w:r>
      <w:r w:rsidRPr="00801F3B">
        <w:rPr>
          <w:color w:val="000000"/>
        </w:rPr>
        <w:t>ной н</w:t>
      </w:r>
      <w:r w:rsidRPr="00801F3B">
        <w:rPr>
          <w:color w:val="000000"/>
          <w:spacing w:val="1"/>
        </w:rPr>
        <w:t>а</w:t>
      </w:r>
      <w:r w:rsidRPr="00801F3B">
        <w:rPr>
          <w:color w:val="000000"/>
        </w:rPr>
        <w:t>гл</w:t>
      </w:r>
      <w:r w:rsidRPr="00801F3B">
        <w:rPr>
          <w:color w:val="000000"/>
          <w:spacing w:val="-2"/>
        </w:rPr>
        <w:t>я</w:t>
      </w:r>
      <w:r w:rsidRPr="00801F3B">
        <w:rPr>
          <w:color w:val="000000"/>
        </w:rPr>
        <w:t>д</w:t>
      </w:r>
      <w:r w:rsidRPr="00801F3B">
        <w:rPr>
          <w:color w:val="000000"/>
          <w:spacing w:val="-1"/>
        </w:rPr>
        <w:t>н</w:t>
      </w:r>
      <w:r w:rsidRPr="00801F3B">
        <w:rPr>
          <w:color w:val="000000"/>
          <w:spacing w:val="1"/>
        </w:rPr>
        <w:t>о</w:t>
      </w:r>
      <w:r w:rsidRPr="00801F3B">
        <w:rPr>
          <w:color w:val="000000"/>
        </w:rPr>
        <w:t>с</w:t>
      </w:r>
      <w:r w:rsidRPr="00801F3B">
        <w:rPr>
          <w:color w:val="000000"/>
          <w:spacing w:val="-2"/>
        </w:rPr>
        <w:t>т</w:t>
      </w:r>
      <w:r w:rsidRPr="00801F3B">
        <w:rPr>
          <w:color w:val="000000"/>
        </w:rPr>
        <w:t>и),</w:t>
      </w:r>
      <w:r w:rsidRPr="00801F3B">
        <w:rPr>
          <w:color w:val="000000"/>
          <w:spacing w:val="85"/>
        </w:rPr>
        <w:t xml:space="preserve"> </w:t>
      </w:r>
      <w:r w:rsidRPr="00801F3B">
        <w:rPr>
          <w:color w:val="000000"/>
          <w:spacing w:val="1"/>
        </w:rPr>
        <w:t>р</w:t>
      </w:r>
      <w:r w:rsidRPr="00801F3B">
        <w:rPr>
          <w:color w:val="000000"/>
          <w:spacing w:val="-1"/>
        </w:rPr>
        <w:t>або</w:t>
      </w:r>
      <w:r w:rsidRPr="00801F3B">
        <w:rPr>
          <w:color w:val="000000"/>
        </w:rPr>
        <w:t>чие</w:t>
      </w:r>
      <w:r w:rsidRPr="00801F3B">
        <w:rPr>
          <w:color w:val="000000"/>
          <w:spacing w:val="86"/>
        </w:rPr>
        <w:t xml:space="preserve"> </w:t>
      </w:r>
      <w:r w:rsidRPr="00801F3B">
        <w:rPr>
          <w:color w:val="000000"/>
        </w:rPr>
        <w:t>те</w:t>
      </w:r>
      <w:r w:rsidRPr="00801F3B">
        <w:rPr>
          <w:color w:val="000000"/>
          <w:spacing w:val="-2"/>
        </w:rPr>
        <w:t>т</w:t>
      </w:r>
      <w:r w:rsidRPr="00801F3B">
        <w:rPr>
          <w:color w:val="000000"/>
        </w:rPr>
        <w:t>р</w:t>
      </w:r>
      <w:r w:rsidRPr="00801F3B">
        <w:rPr>
          <w:color w:val="000000"/>
          <w:spacing w:val="-1"/>
        </w:rPr>
        <w:t>а</w:t>
      </w:r>
      <w:r w:rsidRPr="00801F3B">
        <w:rPr>
          <w:color w:val="000000"/>
        </w:rPr>
        <w:t>ди</w:t>
      </w:r>
      <w:r w:rsidRPr="00801F3B">
        <w:rPr>
          <w:color w:val="000000"/>
          <w:spacing w:val="84"/>
        </w:rPr>
        <w:t xml:space="preserve"> </w:t>
      </w:r>
      <w:r w:rsidRPr="00801F3B">
        <w:rPr>
          <w:color w:val="000000"/>
        </w:rPr>
        <w:t>и</w:t>
      </w:r>
      <w:r w:rsidRPr="00801F3B">
        <w:rPr>
          <w:color w:val="000000"/>
          <w:spacing w:val="87"/>
        </w:rPr>
        <w:t xml:space="preserve"> </w:t>
      </w:r>
      <w:r w:rsidRPr="00801F3B">
        <w:rPr>
          <w:color w:val="000000"/>
          <w:spacing w:val="-1"/>
        </w:rPr>
        <w:t>п</w:t>
      </w:r>
      <w:r w:rsidRPr="00801F3B">
        <w:rPr>
          <w:color w:val="000000"/>
        </w:rPr>
        <w:t>р.</w:t>
      </w:r>
      <w:r w:rsidRPr="00801F3B">
        <w:rPr>
          <w:color w:val="000000"/>
          <w:spacing w:val="83"/>
        </w:rPr>
        <w:t xml:space="preserve"> </w:t>
      </w:r>
      <w:r w:rsidRPr="00801F3B">
        <w:rPr>
          <w:color w:val="000000"/>
          <w:spacing w:val="1"/>
        </w:rPr>
        <w:t>н</w:t>
      </w:r>
      <w:r w:rsidRPr="00801F3B">
        <w:rPr>
          <w:color w:val="000000"/>
        </w:rPr>
        <w:t>а</w:t>
      </w:r>
      <w:r w:rsidRPr="00801F3B">
        <w:rPr>
          <w:color w:val="000000"/>
          <w:spacing w:val="86"/>
        </w:rPr>
        <w:t xml:space="preserve"> </w:t>
      </w:r>
      <w:r w:rsidRPr="00801F3B">
        <w:rPr>
          <w:color w:val="000000"/>
          <w:spacing w:val="1"/>
        </w:rPr>
        <w:t>б</w:t>
      </w:r>
      <w:r w:rsidRPr="00801F3B">
        <w:rPr>
          <w:color w:val="000000"/>
          <w:spacing w:val="-3"/>
        </w:rPr>
        <w:t>у</w:t>
      </w:r>
      <w:r w:rsidRPr="00801F3B">
        <w:rPr>
          <w:color w:val="000000"/>
        </w:rPr>
        <w:t>маж</w:t>
      </w:r>
      <w:r w:rsidRPr="00801F3B">
        <w:rPr>
          <w:color w:val="000000"/>
          <w:spacing w:val="-1"/>
        </w:rPr>
        <w:t>н</w:t>
      </w:r>
      <w:r w:rsidRPr="00801F3B">
        <w:rPr>
          <w:color w:val="000000"/>
        </w:rPr>
        <w:t>ых</w:t>
      </w:r>
      <w:r w:rsidRPr="00801F3B">
        <w:rPr>
          <w:color w:val="000000"/>
          <w:spacing w:val="85"/>
        </w:rPr>
        <w:t xml:space="preserve"> </w:t>
      </w:r>
      <w:r w:rsidRPr="00801F3B">
        <w:rPr>
          <w:color w:val="000000"/>
          <w:spacing w:val="-1"/>
        </w:rPr>
        <w:t>и</w:t>
      </w:r>
      <w:r w:rsidRPr="00801F3B">
        <w:rPr>
          <w:color w:val="000000"/>
        </w:rPr>
        <w:t>/и</w:t>
      </w:r>
      <w:r w:rsidRPr="00801F3B">
        <w:rPr>
          <w:color w:val="000000"/>
          <w:spacing w:val="-1"/>
        </w:rPr>
        <w:t>л</w:t>
      </w:r>
      <w:r w:rsidRPr="00801F3B">
        <w:rPr>
          <w:color w:val="000000"/>
        </w:rPr>
        <w:t>и</w:t>
      </w:r>
      <w:r w:rsidRPr="00801F3B">
        <w:rPr>
          <w:color w:val="000000"/>
          <w:spacing w:val="86"/>
        </w:rPr>
        <w:t xml:space="preserve"> </w:t>
      </w:r>
      <w:r w:rsidRPr="00801F3B">
        <w:rPr>
          <w:color w:val="000000"/>
        </w:rPr>
        <w:t>э</w:t>
      </w:r>
      <w:r w:rsidRPr="00801F3B">
        <w:rPr>
          <w:color w:val="000000"/>
          <w:spacing w:val="-1"/>
        </w:rPr>
        <w:t>л</w:t>
      </w:r>
      <w:r w:rsidRPr="00801F3B">
        <w:rPr>
          <w:color w:val="000000"/>
        </w:rPr>
        <w:t>ект</w:t>
      </w:r>
      <w:r w:rsidRPr="00801F3B">
        <w:rPr>
          <w:color w:val="000000"/>
          <w:spacing w:val="-1"/>
        </w:rPr>
        <w:t>р</w:t>
      </w:r>
      <w:r w:rsidRPr="00801F3B">
        <w:rPr>
          <w:color w:val="000000"/>
        </w:rPr>
        <w:t>он</w:t>
      </w:r>
      <w:r w:rsidRPr="00801F3B">
        <w:rPr>
          <w:color w:val="000000"/>
          <w:spacing w:val="-1"/>
        </w:rPr>
        <w:t>н</w:t>
      </w:r>
      <w:r w:rsidRPr="00801F3B">
        <w:rPr>
          <w:color w:val="000000"/>
        </w:rPr>
        <w:t>ых н</w:t>
      </w:r>
      <w:r w:rsidRPr="00801F3B">
        <w:rPr>
          <w:color w:val="000000"/>
          <w:spacing w:val="2"/>
        </w:rPr>
        <w:t>о</w:t>
      </w:r>
      <w:r w:rsidRPr="00801F3B">
        <w:rPr>
          <w:color w:val="000000"/>
          <w:spacing w:val="-2"/>
        </w:rPr>
        <w:t>с</w:t>
      </w:r>
      <w:r w:rsidRPr="00801F3B">
        <w:rPr>
          <w:color w:val="000000"/>
        </w:rPr>
        <w:t>ител</w:t>
      </w:r>
      <w:r w:rsidRPr="00801F3B">
        <w:rPr>
          <w:color w:val="000000"/>
          <w:spacing w:val="-2"/>
        </w:rPr>
        <w:t>я</w:t>
      </w:r>
      <w:r w:rsidRPr="00801F3B">
        <w:rPr>
          <w:color w:val="000000"/>
        </w:rPr>
        <w:t>х,</w:t>
      </w:r>
      <w:r w:rsidRPr="00801F3B">
        <w:rPr>
          <w:color w:val="000000"/>
          <w:spacing w:val="196"/>
        </w:rPr>
        <w:t xml:space="preserve"> </w:t>
      </w:r>
      <w:r w:rsidRPr="00801F3B">
        <w:rPr>
          <w:color w:val="000000"/>
        </w:rPr>
        <w:t>обе</w:t>
      </w:r>
      <w:r w:rsidRPr="00801F3B">
        <w:rPr>
          <w:color w:val="000000"/>
          <w:spacing w:val="-1"/>
        </w:rPr>
        <w:t>с</w:t>
      </w:r>
      <w:r w:rsidRPr="00801F3B">
        <w:rPr>
          <w:color w:val="000000"/>
        </w:rPr>
        <w:t>п</w:t>
      </w:r>
      <w:r w:rsidRPr="00801F3B">
        <w:rPr>
          <w:color w:val="000000"/>
          <w:spacing w:val="-2"/>
        </w:rPr>
        <w:t>е</w:t>
      </w:r>
      <w:r w:rsidRPr="00801F3B">
        <w:rPr>
          <w:color w:val="000000"/>
        </w:rPr>
        <w:t>ч</w:t>
      </w:r>
      <w:r w:rsidRPr="00801F3B">
        <w:rPr>
          <w:color w:val="000000"/>
          <w:spacing w:val="1"/>
        </w:rPr>
        <w:t>и</w:t>
      </w:r>
      <w:r w:rsidRPr="00801F3B">
        <w:rPr>
          <w:color w:val="000000"/>
        </w:rPr>
        <w:t>ва</w:t>
      </w:r>
      <w:r w:rsidRPr="00801F3B">
        <w:rPr>
          <w:color w:val="000000"/>
          <w:spacing w:val="-1"/>
        </w:rPr>
        <w:t>ю</w:t>
      </w:r>
      <w:r w:rsidRPr="00801F3B">
        <w:rPr>
          <w:color w:val="000000"/>
          <w:spacing w:val="-2"/>
        </w:rPr>
        <w:t>щ</w:t>
      </w:r>
      <w:r w:rsidRPr="00801F3B">
        <w:rPr>
          <w:color w:val="000000"/>
        </w:rPr>
        <w:t>их</w:t>
      </w:r>
      <w:r w:rsidRPr="00801F3B">
        <w:rPr>
          <w:color w:val="000000"/>
          <w:spacing w:val="195"/>
        </w:rPr>
        <w:t xml:space="preserve"> </w:t>
      </w:r>
      <w:r w:rsidRPr="00801F3B">
        <w:rPr>
          <w:color w:val="000000"/>
          <w:spacing w:val="1"/>
        </w:rPr>
        <w:t>р</w:t>
      </w:r>
      <w:r w:rsidRPr="00801F3B">
        <w:rPr>
          <w:color w:val="000000"/>
        </w:rPr>
        <w:t>еали</w:t>
      </w:r>
      <w:r w:rsidRPr="00801F3B">
        <w:rPr>
          <w:color w:val="000000"/>
          <w:spacing w:val="-2"/>
        </w:rPr>
        <w:t>за</w:t>
      </w:r>
      <w:r w:rsidRPr="00801F3B">
        <w:rPr>
          <w:color w:val="000000"/>
        </w:rPr>
        <w:t>ц</w:t>
      </w:r>
      <w:r w:rsidRPr="00801F3B">
        <w:rPr>
          <w:color w:val="000000"/>
          <w:spacing w:val="1"/>
        </w:rPr>
        <w:t>и</w:t>
      </w:r>
      <w:r w:rsidRPr="00801F3B">
        <w:rPr>
          <w:color w:val="000000"/>
        </w:rPr>
        <w:t>ю</w:t>
      </w:r>
      <w:r w:rsidRPr="00801F3B">
        <w:rPr>
          <w:color w:val="000000"/>
          <w:spacing w:val="195"/>
        </w:rPr>
        <w:t xml:space="preserve"> </w:t>
      </w:r>
      <w:r w:rsidRPr="00801F3B">
        <w:rPr>
          <w:color w:val="000000"/>
          <w:spacing w:val="-1"/>
        </w:rPr>
        <w:t>пр</w:t>
      </w:r>
      <w:r w:rsidRPr="00801F3B">
        <w:rPr>
          <w:color w:val="000000"/>
        </w:rPr>
        <w:t>о</w:t>
      </w:r>
      <w:r w:rsidRPr="00801F3B">
        <w:rPr>
          <w:color w:val="000000"/>
          <w:spacing w:val="1"/>
        </w:rPr>
        <w:t>г</w:t>
      </w:r>
      <w:r w:rsidRPr="00801F3B">
        <w:rPr>
          <w:color w:val="000000"/>
          <w:spacing w:val="-1"/>
        </w:rPr>
        <w:t>р</w:t>
      </w:r>
      <w:r w:rsidRPr="00801F3B">
        <w:rPr>
          <w:color w:val="000000"/>
        </w:rPr>
        <w:t>ам</w:t>
      </w:r>
      <w:r w:rsidRPr="00801F3B">
        <w:rPr>
          <w:color w:val="000000"/>
          <w:spacing w:val="-2"/>
        </w:rPr>
        <w:t>м</w:t>
      </w:r>
      <w:r w:rsidRPr="00801F3B">
        <w:rPr>
          <w:color w:val="000000"/>
        </w:rPr>
        <w:t>ы</w:t>
      </w:r>
      <w:r w:rsidRPr="00801F3B">
        <w:rPr>
          <w:color w:val="000000"/>
          <w:spacing w:val="196"/>
        </w:rPr>
        <w:t xml:space="preserve"> </w:t>
      </w:r>
      <w:r w:rsidRPr="00801F3B">
        <w:rPr>
          <w:color w:val="000000"/>
        </w:rPr>
        <w:t>коррек</w:t>
      </w:r>
      <w:r w:rsidRPr="00801F3B">
        <w:rPr>
          <w:color w:val="000000"/>
          <w:spacing w:val="-1"/>
        </w:rPr>
        <w:t>ц</w:t>
      </w:r>
      <w:r w:rsidRPr="00801F3B">
        <w:rPr>
          <w:color w:val="000000"/>
          <w:spacing w:val="-2"/>
        </w:rPr>
        <w:t>и</w:t>
      </w:r>
      <w:r w:rsidRPr="00801F3B">
        <w:rPr>
          <w:color w:val="000000"/>
          <w:spacing w:val="1"/>
        </w:rPr>
        <w:t>о</w:t>
      </w:r>
      <w:r w:rsidRPr="00801F3B">
        <w:rPr>
          <w:color w:val="000000"/>
          <w:spacing w:val="-1"/>
        </w:rPr>
        <w:t>н</w:t>
      </w:r>
      <w:r w:rsidRPr="00801F3B">
        <w:rPr>
          <w:color w:val="000000"/>
        </w:rPr>
        <w:t xml:space="preserve">ной </w:t>
      </w:r>
      <w:r w:rsidRPr="00801F3B">
        <w:rPr>
          <w:color w:val="000000"/>
          <w:spacing w:val="1"/>
        </w:rPr>
        <w:t>р</w:t>
      </w:r>
      <w:r w:rsidRPr="00801F3B">
        <w:rPr>
          <w:color w:val="000000"/>
          <w:spacing w:val="-2"/>
        </w:rPr>
        <w:t>а</w:t>
      </w:r>
      <w:r w:rsidRPr="00801F3B">
        <w:rPr>
          <w:color w:val="000000"/>
        </w:rPr>
        <w:t>б</w:t>
      </w:r>
      <w:r w:rsidRPr="00801F3B">
        <w:rPr>
          <w:color w:val="000000"/>
          <w:spacing w:val="2"/>
        </w:rPr>
        <w:t>о</w:t>
      </w:r>
      <w:r w:rsidRPr="00801F3B">
        <w:rPr>
          <w:color w:val="000000"/>
          <w:spacing w:val="-2"/>
        </w:rPr>
        <w:t>т</w:t>
      </w:r>
      <w:r w:rsidRPr="00801F3B">
        <w:rPr>
          <w:color w:val="000000"/>
        </w:rPr>
        <w:t>ы и</w:t>
      </w:r>
      <w:r w:rsidRPr="00801F3B">
        <w:rPr>
          <w:color w:val="000000"/>
          <w:spacing w:val="-1"/>
        </w:rPr>
        <w:t xml:space="preserve"> </w:t>
      </w:r>
      <w:r w:rsidRPr="00801F3B">
        <w:rPr>
          <w:color w:val="000000"/>
          <w:spacing w:val="-2"/>
        </w:rPr>
        <w:t>с</w:t>
      </w:r>
      <w:r w:rsidRPr="00801F3B">
        <w:rPr>
          <w:color w:val="000000"/>
        </w:rPr>
        <w:t>п</w:t>
      </w:r>
      <w:r w:rsidRPr="00801F3B">
        <w:rPr>
          <w:color w:val="000000"/>
          <w:spacing w:val="-2"/>
        </w:rPr>
        <w:t>е</w:t>
      </w:r>
      <w:r w:rsidRPr="00801F3B">
        <w:rPr>
          <w:color w:val="000000"/>
        </w:rPr>
        <w:t>ц</w:t>
      </w:r>
      <w:r w:rsidRPr="00801F3B">
        <w:rPr>
          <w:color w:val="000000"/>
          <w:spacing w:val="1"/>
        </w:rPr>
        <w:t>и</w:t>
      </w:r>
      <w:r w:rsidRPr="00801F3B">
        <w:rPr>
          <w:color w:val="000000"/>
        </w:rPr>
        <w:t>альн</w:t>
      </w:r>
      <w:r w:rsidRPr="00801F3B">
        <w:rPr>
          <w:color w:val="000000"/>
          <w:spacing w:val="-1"/>
        </w:rPr>
        <w:t>у</w:t>
      </w:r>
      <w:r w:rsidRPr="00801F3B">
        <w:rPr>
          <w:color w:val="000000"/>
        </w:rPr>
        <w:t>ю п</w:t>
      </w:r>
      <w:r w:rsidRPr="00801F3B">
        <w:rPr>
          <w:color w:val="000000"/>
          <w:spacing w:val="1"/>
        </w:rPr>
        <w:t>о</w:t>
      </w:r>
      <w:r w:rsidRPr="00801F3B">
        <w:rPr>
          <w:color w:val="000000"/>
        </w:rPr>
        <w:t>дд</w:t>
      </w:r>
      <w:r w:rsidRPr="00801F3B">
        <w:rPr>
          <w:color w:val="000000"/>
          <w:spacing w:val="-1"/>
        </w:rPr>
        <w:t>е</w:t>
      </w:r>
      <w:r w:rsidRPr="00801F3B">
        <w:rPr>
          <w:color w:val="000000"/>
        </w:rPr>
        <w:t>ржку</w:t>
      </w:r>
      <w:r w:rsidRPr="00801F3B">
        <w:rPr>
          <w:color w:val="000000"/>
          <w:spacing w:val="-1"/>
        </w:rPr>
        <w:t xml:space="preserve"> </w:t>
      </w:r>
      <w:r w:rsidRPr="00801F3B">
        <w:rPr>
          <w:color w:val="000000"/>
        </w:rPr>
        <w:t>осв</w:t>
      </w:r>
      <w:r w:rsidRPr="00801F3B">
        <w:rPr>
          <w:color w:val="000000"/>
          <w:spacing w:val="-1"/>
        </w:rPr>
        <w:t>о</w:t>
      </w:r>
      <w:r w:rsidRPr="00801F3B">
        <w:rPr>
          <w:color w:val="000000"/>
        </w:rPr>
        <w:t>ения А</w:t>
      </w:r>
      <w:r w:rsidRPr="00801F3B">
        <w:rPr>
          <w:color w:val="000000"/>
          <w:spacing w:val="-1"/>
        </w:rPr>
        <w:t>ОО</w:t>
      </w:r>
      <w:r w:rsidRPr="00801F3B">
        <w:rPr>
          <w:color w:val="000000"/>
        </w:rPr>
        <w:t>П</w:t>
      </w:r>
      <w:r w:rsidRPr="00801F3B">
        <w:rPr>
          <w:color w:val="000000"/>
          <w:spacing w:val="-1"/>
        </w:rPr>
        <w:t xml:space="preserve"> ОО</w:t>
      </w:r>
      <w:r w:rsidRPr="00801F3B">
        <w:rPr>
          <w:color w:val="000000"/>
        </w:rPr>
        <w:t>О.</w:t>
      </w:r>
    </w:p>
    <w:p w:rsidR="00E443D1" w:rsidRPr="00801F3B" w:rsidRDefault="00E443D1" w:rsidP="008B4268">
      <w:pPr>
        <w:tabs>
          <w:tab w:val="left" w:pos="1781"/>
          <w:tab w:val="left" w:pos="4159"/>
          <w:tab w:val="left" w:pos="6014"/>
          <w:tab w:val="left" w:pos="6837"/>
          <w:tab w:val="left" w:pos="8015"/>
          <w:tab w:val="left" w:pos="8488"/>
        </w:tabs>
        <w:ind w:left="22" w:right="-1" w:firstLine="284"/>
        <w:jc w:val="both"/>
        <w:rPr>
          <w:color w:val="000000"/>
        </w:rPr>
      </w:pPr>
      <w:r w:rsidRPr="00801F3B">
        <w:rPr>
          <w:color w:val="000000"/>
          <w:spacing w:val="-1"/>
        </w:rPr>
        <w:t>О</w:t>
      </w:r>
      <w:r w:rsidRPr="00801F3B">
        <w:rPr>
          <w:color w:val="000000"/>
        </w:rPr>
        <w:t>с</w:t>
      </w:r>
      <w:r w:rsidRPr="00801F3B">
        <w:rPr>
          <w:color w:val="000000"/>
          <w:spacing w:val="1"/>
        </w:rPr>
        <w:t>обы</w:t>
      </w:r>
      <w:r w:rsidRPr="00801F3B">
        <w:rPr>
          <w:color w:val="000000"/>
        </w:rPr>
        <w:t>е</w:t>
      </w:r>
      <w:r>
        <w:rPr>
          <w:color w:val="000000"/>
        </w:rPr>
        <w:t xml:space="preserve"> </w:t>
      </w:r>
      <w:r w:rsidRPr="00801F3B">
        <w:rPr>
          <w:color w:val="000000"/>
          <w:spacing w:val="1"/>
        </w:rPr>
        <w:t>о</w:t>
      </w:r>
      <w:r w:rsidRPr="00801F3B">
        <w:rPr>
          <w:color w:val="000000"/>
          <w:spacing w:val="-1"/>
        </w:rPr>
        <w:t>б</w:t>
      </w:r>
      <w:r w:rsidRPr="00801F3B">
        <w:rPr>
          <w:color w:val="000000"/>
          <w:spacing w:val="1"/>
        </w:rPr>
        <w:t>р</w:t>
      </w:r>
      <w:r w:rsidRPr="00801F3B">
        <w:rPr>
          <w:color w:val="000000"/>
        </w:rPr>
        <w:t>а</w:t>
      </w:r>
      <w:r w:rsidRPr="00801F3B">
        <w:rPr>
          <w:color w:val="000000"/>
          <w:spacing w:val="-2"/>
        </w:rPr>
        <w:t>з</w:t>
      </w:r>
      <w:r w:rsidRPr="00801F3B">
        <w:rPr>
          <w:color w:val="000000"/>
        </w:rPr>
        <w:t>овате</w:t>
      </w:r>
      <w:r w:rsidRPr="00801F3B">
        <w:rPr>
          <w:color w:val="000000"/>
          <w:spacing w:val="-1"/>
        </w:rPr>
        <w:t>л</w:t>
      </w:r>
      <w:r w:rsidRPr="00801F3B">
        <w:rPr>
          <w:color w:val="000000"/>
        </w:rPr>
        <w:t>ь</w:t>
      </w:r>
      <w:r w:rsidRPr="00801F3B">
        <w:rPr>
          <w:color w:val="000000"/>
          <w:spacing w:val="-2"/>
        </w:rPr>
        <w:t>н</w:t>
      </w:r>
      <w:r>
        <w:rPr>
          <w:color w:val="000000"/>
        </w:rPr>
        <w:t xml:space="preserve">ые </w:t>
      </w:r>
      <w:r w:rsidRPr="00801F3B">
        <w:rPr>
          <w:color w:val="000000"/>
        </w:rPr>
        <w:t>п</w:t>
      </w:r>
      <w:r w:rsidRPr="00801F3B">
        <w:rPr>
          <w:color w:val="000000"/>
          <w:spacing w:val="2"/>
        </w:rPr>
        <w:t>о</w:t>
      </w:r>
      <w:r w:rsidRPr="00801F3B">
        <w:rPr>
          <w:color w:val="000000"/>
          <w:spacing w:val="-2"/>
        </w:rPr>
        <w:t>т</w:t>
      </w:r>
      <w:r w:rsidRPr="00801F3B">
        <w:rPr>
          <w:color w:val="000000"/>
        </w:rPr>
        <w:t>р</w:t>
      </w:r>
      <w:r w:rsidRPr="00801F3B">
        <w:rPr>
          <w:color w:val="000000"/>
          <w:spacing w:val="-1"/>
        </w:rPr>
        <w:t>е</w:t>
      </w:r>
      <w:r w:rsidRPr="00801F3B">
        <w:rPr>
          <w:color w:val="000000"/>
        </w:rPr>
        <w:t>бнос</w:t>
      </w:r>
      <w:r w:rsidRPr="00801F3B">
        <w:rPr>
          <w:color w:val="000000"/>
          <w:spacing w:val="-2"/>
        </w:rPr>
        <w:t>т</w:t>
      </w:r>
      <w:r w:rsidRPr="00801F3B">
        <w:rPr>
          <w:color w:val="000000"/>
        </w:rPr>
        <w:t>и</w:t>
      </w:r>
      <w:r>
        <w:rPr>
          <w:color w:val="000000"/>
        </w:rPr>
        <w:t xml:space="preserve"> </w:t>
      </w:r>
      <w:r w:rsidRPr="00801F3B">
        <w:rPr>
          <w:color w:val="000000"/>
          <w:spacing w:val="-1"/>
        </w:rPr>
        <w:t>о</w:t>
      </w:r>
      <w:r w:rsidRPr="00801F3B">
        <w:rPr>
          <w:color w:val="000000"/>
        </w:rPr>
        <w:t>б</w:t>
      </w:r>
      <w:r w:rsidRPr="00801F3B">
        <w:rPr>
          <w:color w:val="000000"/>
          <w:spacing w:val="-2"/>
        </w:rPr>
        <w:t>у</w:t>
      </w:r>
      <w:r w:rsidRPr="00801F3B">
        <w:rPr>
          <w:color w:val="000000"/>
        </w:rPr>
        <w:t>ча</w:t>
      </w:r>
      <w:r w:rsidRPr="00801F3B">
        <w:rPr>
          <w:color w:val="000000"/>
          <w:spacing w:val="-1"/>
        </w:rPr>
        <w:t>ю</w:t>
      </w:r>
      <w:r w:rsidRPr="00801F3B">
        <w:rPr>
          <w:color w:val="000000"/>
        </w:rPr>
        <w:t>щ</w:t>
      </w:r>
      <w:r w:rsidRPr="00801F3B">
        <w:rPr>
          <w:color w:val="000000"/>
          <w:spacing w:val="-1"/>
        </w:rPr>
        <w:t>и</w:t>
      </w:r>
      <w:r>
        <w:rPr>
          <w:color w:val="000000"/>
        </w:rPr>
        <w:t xml:space="preserve">хся с </w:t>
      </w:r>
      <w:r w:rsidRPr="00801F3B">
        <w:rPr>
          <w:color w:val="000000"/>
        </w:rPr>
        <w:t>ЗПР</w:t>
      </w:r>
      <w:r>
        <w:rPr>
          <w:color w:val="000000"/>
        </w:rPr>
        <w:t xml:space="preserve"> </w:t>
      </w:r>
      <w:r w:rsidRPr="00801F3B">
        <w:rPr>
          <w:color w:val="000000"/>
          <w:spacing w:val="1"/>
        </w:rPr>
        <w:t>об</w:t>
      </w:r>
      <w:r w:rsidRPr="00801F3B">
        <w:rPr>
          <w:color w:val="000000"/>
          <w:spacing w:val="-3"/>
        </w:rPr>
        <w:t>у</w:t>
      </w:r>
      <w:r w:rsidRPr="00801F3B">
        <w:rPr>
          <w:color w:val="000000"/>
        </w:rPr>
        <w:t>с</w:t>
      </w:r>
      <w:r w:rsidRPr="00801F3B">
        <w:rPr>
          <w:color w:val="000000"/>
          <w:spacing w:val="-1"/>
        </w:rPr>
        <w:t>л</w:t>
      </w:r>
      <w:r w:rsidRPr="00801F3B">
        <w:rPr>
          <w:color w:val="000000"/>
        </w:rPr>
        <w:t>овливают</w:t>
      </w:r>
      <w:r w:rsidRPr="00801F3B">
        <w:rPr>
          <w:color w:val="000000"/>
          <w:spacing w:val="129"/>
        </w:rPr>
        <w:t xml:space="preserve"> </w:t>
      </w:r>
      <w:r w:rsidRPr="00801F3B">
        <w:rPr>
          <w:color w:val="000000"/>
          <w:spacing w:val="-1"/>
        </w:rPr>
        <w:t>н</w:t>
      </w:r>
      <w:r w:rsidRPr="00801F3B">
        <w:rPr>
          <w:color w:val="000000"/>
        </w:rPr>
        <w:t>е</w:t>
      </w:r>
      <w:r w:rsidRPr="00801F3B">
        <w:rPr>
          <w:color w:val="000000"/>
          <w:spacing w:val="-1"/>
        </w:rPr>
        <w:t>о</w:t>
      </w:r>
      <w:r w:rsidRPr="00801F3B">
        <w:rPr>
          <w:color w:val="000000"/>
        </w:rPr>
        <w:t>бх</w:t>
      </w:r>
      <w:r w:rsidRPr="00801F3B">
        <w:rPr>
          <w:color w:val="000000"/>
          <w:spacing w:val="-1"/>
        </w:rPr>
        <w:t>о</w:t>
      </w:r>
      <w:r w:rsidRPr="00801F3B">
        <w:rPr>
          <w:color w:val="000000"/>
        </w:rPr>
        <w:t>д</w:t>
      </w:r>
      <w:r w:rsidRPr="00801F3B">
        <w:rPr>
          <w:color w:val="000000"/>
          <w:spacing w:val="1"/>
        </w:rPr>
        <w:t>и</w:t>
      </w:r>
      <w:r w:rsidRPr="00801F3B">
        <w:rPr>
          <w:color w:val="000000"/>
          <w:spacing w:val="-1"/>
        </w:rPr>
        <w:t>м</w:t>
      </w:r>
      <w:r w:rsidRPr="00801F3B">
        <w:rPr>
          <w:color w:val="000000"/>
        </w:rPr>
        <w:t>ость</w:t>
      </w:r>
      <w:r>
        <w:rPr>
          <w:color w:val="000000"/>
          <w:spacing w:val="129"/>
        </w:rPr>
        <w:t xml:space="preserve"> </w:t>
      </w:r>
      <w:r w:rsidRPr="00801F3B">
        <w:rPr>
          <w:color w:val="000000"/>
          <w:spacing w:val="-1"/>
        </w:rPr>
        <w:t>с</w:t>
      </w:r>
      <w:r w:rsidRPr="00801F3B">
        <w:rPr>
          <w:color w:val="000000"/>
        </w:rPr>
        <w:t>п</w:t>
      </w:r>
      <w:r w:rsidRPr="00801F3B">
        <w:rPr>
          <w:color w:val="000000"/>
          <w:spacing w:val="-1"/>
        </w:rPr>
        <w:t>е</w:t>
      </w:r>
      <w:r w:rsidRPr="00801F3B">
        <w:rPr>
          <w:color w:val="000000"/>
        </w:rPr>
        <w:t>ц</w:t>
      </w:r>
      <w:r w:rsidRPr="00801F3B">
        <w:rPr>
          <w:color w:val="000000"/>
          <w:spacing w:val="1"/>
        </w:rPr>
        <w:t>и</w:t>
      </w:r>
      <w:r w:rsidRPr="00801F3B">
        <w:rPr>
          <w:color w:val="000000"/>
          <w:spacing w:val="-2"/>
        </w:rPr>
        <w:t>а</w:t>
      </w:r>
      <w:r w:rsidRPr="00801F3B">
        <w:rPr>
          <w:color w:val="000000"/>
          <w:spacing w:val="-1"/>
        </w:rPr>
        <w:t>л</w:t>
      </w:r>
      <w:r w:rsidRPr="00801F3B">
        <w:rPr>
          <w:color w:val="000000"/>
        </w:rPr>
        <w:t>ьн</w:t>
      </w:r>
      <w:r w:rsidRPr="00801F3B">
        <w:rPr>
          <w:color w:val="000000"/>
          <w:spacing w:val="1"/>
        </w:rPr>
        <w:t>о</w:t>
      </w:r>
      <w:r w:rsidRPr="00801F3B">
        <w:rPr>
          <w:color w:val="000000"/>
          <w:spacing w:val="-2"/>
        </w:rPr>
        <w:t>г</w:t>
      </w:r>
      <w:r w:rsidRPr="00801F3B">
        <w:rPr>
          <w:color w:val="000000"/>
        </w:rPr>
        <w:t>о</w:t>
      </w:r>
      <w:r>
        <w:rPr>
          <w:color w:val="000000"/>
          <w:spacing w:val="131"/>
        </w:rPr>
        <w:t xml:space="preserve"> </w:t>
      </w:r>
      <w:r w:rsidRPr="00801F3B">
        <w:rPr>
          <w:color w:val="000000"/>
          <w:spacing w:val="-1"/>
        </w:rPr>
        <w:t>по</w:t>
      </w:r>
      <w:r w:rsidRPr="00801F3B">
        <w:rPr>
          <w:color w:val="000000"/>
        </w:rPr>
        <w:t>дб</w:t>
      </w:r>
      <w:r w:rsidRPr="00801F3B">
        <w:rPr>
          <w:color w:val="000000"/>
          <w:spacing w:val="-1"/>
        </w:rPr>
        <w:t>о</w:t>
      </w:r>
      <w:r w:rsidRPr="00801F3B">
        <w:rPr>
          <w:color w:val="000000"/>
        </w:rPr>
        <w:t>ра</w:t>
      </w:r>
      <w:r>
        <w:rPr>
          <w:color w:val="000000"/>
          <w:spacing w:val="131"/>
        </w:rPr>
        <w:t xml:space="preserve"> </w:t>
      </w:r>
      <w:r w:rsidRPr="00801F3B">
        <w:rPr>
          <w:color w:val="000000"/>
          <w:spacing w:val="-1"/>
        </w:rPr>
        <w:t>д</w:t>
      </w:r>
      <w:r w:rsidRPr="00801F3B">
        <w:rPr>
          <w:color w:val="000000"/>
        </w:rPr>
        <w:t>и</w:t>
      </w:r>
      <w:r w:rsidRPr="00801F3B">
        <w:rPr>
          <w:color w:val="000000"/>
          <w:spacing w:val="1"/>
        </w:rPr>
        <w:t>д</w:t>
      </w:r>
      <w:r w:rsidRPr="00801F3B">
        <w:rPr>
          <w:color w:val="000000"/>
          <w:spacing w:val="-1"/>
        </w:rPr>
        <w:t>а</w:t>
      </w:r>
      <w:r w:rsidRPr="00801F3B">
        <w:rPr>
          <w:color w:val="000000"/>
        </w:rPr>
        <w:t>кт</w:t>
      </w:r>
      <w:r w:rsidRPr="00801F3B">
        <w:rPr>
          <w:color w:val="000000"/>
          <w:spacing w:val="-1"/>
        </w:rPr>
        <w:t>и</w:t>
      </w:r>
      <w:r w:rsidRPr="00801F3B">
        <w:rPr>
          <w:color w:val="000000"/>
        </w:rPr>
        <w:t>чес</w:t>
      </w:r>
      <w:r w:rsidRPr="00801F3B">
        <w:rPr>
          <w:color w:val="000000"/>
          <w:spacing w:val="-2"/>
        </w:rPr>
        <w:t>к</w:t>
      </w:r>
      <w:r w:rsidRPr="00801F3B">
        <w:rPr>
          <w:color w:val="000000"/>
        </w:rPr>
        <w:t>о</w:t>
      </w:r>
      <w:r w:rsidRPr="00801F3B">
        <w:rPr>
          <w:color w:val="000000"/>
          <w:spacing w:val="-3"/>
        </w:rPr>
        <w:t>г</w:t>
      </w:r>
      <w:r>
        <w:rPr>
          <w:color w:val="000000"/>
        </w:rPr>
        <w:t xml:space="preserve">о </w:t>
      </w:r>
      <w:r w:rsidR="0007641D" w:rsidRPr="00801F3B">
        <w:rPr>
          <w:color w:val="000000"/>
        </w:rPr>
        <w:t>мате</w:t>
      </w:r>
      <w:r w:rsidR="0007641D" w:rsidRPr="00801F3B">
        <w:rPr>
          <w:color w:val="000000"/>
          <w:spacing w:val="-1"/>
        </w:rPr>
        <w:t>р</w:t>
      </w:r>
      <w:r w:rsidR="0007641D" w:rsidRPr="00801F3B">
        <w:rPr>
          <w:color w:val="000000"/>
        </w:rPr>
        <w:t>иала, преимущественное</w:t>
      </w:r>
      <w:r w:rsidRPr="00801F3B">
        <w:rPr>
          <w:color w:val="000000"/>
        </w:rPr>
        <w:t xml:space="preserve">       </w:t>
      </w:r>
      <w:r w:rsidRPr="00801F3B">
        <w:rPr>
          <w:color w:val="000000"/>
          <w:spacing w:val="-2"/>
        </w:rPr>
        <w:t>и</w:t>
      </w:r>
      <w:r w:rsidRPr="00801F3B">
        <w:rPr>
          <w:color w:val="000000"/>
        </w:rPr>
        <w:t>с</w:t>
      </w:r>
      <w:r w:rsidRPr="00801F3B">
        <w:rPr>
          <w:color w:val="000000"/>
          <w:spacing w:val="1"/>
        </w:rPr>
        <w:t>по</w:t>
      </w:r>
      <w:r w:rsidRPr="00801F3B">
        <w:rPr>
          <w:color w:val="000000"/>
        </w:rPr>
        <w:t>л</w:t>
      </w:r>
      <w:r w:rsidRPr="00801F3B">
        <w:rPr>
          <w:color w:val="000000"/>
          <w:spacing w:val="-1"/>
        </w:rPr>
        <w:t>ь</w:t>
      </w:r>
      <w:r w:rsidRPr="00801F3B">
        <w:rPr>
          <w:color w:val="000000"/>
          <w:spacing w:val="-3"/>
        </w:rPr>
        <w:t>з</w:t>
      </w:r>
      <w:r w:rsidRPr="00801F3B">
        <w:rPr>
          <w:color w:val="000000"/>
        </w:rPr>
        <w:t>ова</w:t>
      </w:r>
      <w:r w:rsidRPr="00801F3B">
        <w:rPr>
          <w:color w:val="000000"/>
          <w:spacing w:val="-1"/>
        </w:rPr>
        <w:t>н</w:t>
      </w:r>
      <w:r w:rsidRPr="00801F3B">
        <w:rPr>
          <w:color w:val="000000"/>
        </w:rPr>
        <w:t>ие</w:t>
      </w:r>
      <w:r w:rsidRPr="00801F3B">
        <w:rPr>
          <w:color w:val="000000"/>
        </w:rPr>
        <w:tab/>
        <w:t>н</w:t>
      </w:r>
      <w:r w:rsidRPr="00801F3B">
        <w:rPr>
          <w:color w:val="000000"/>
          <w:spacing w:val="-1"/>
        </w:rPr>
        <w:t>а</w:t>
      </w:r>
      <w:r w:rsidRPr="00801F3B">
        <w:rPr>
          <w:color w:val="000000"/>
        </w:rPr>
        <w:t>т</w:t>
      </w:r>
      <w:r w:rsidRPr="00801F3B">
        <w:rPr>
          <w:color w:val="000000"/>
          <w:spacing w:val="-4"/>
        </w:rPr>
        <w:t>у</w:t>
      </w:r>
      <w:r w:rsidRPr="00801F3B">
        <w:rPr>
          <w:color w:val="000000"/>
        </w:rPr>
        <w:t>р</w:t>
      </w:r>
      <w:r w:rsidRPr="00801F3B">
        <w:rPr>
          <w:color w:val="000000"/>
          <w:spacing w:val="1"/>
        </w:rPr>
        <w:t>а</w:t>
      </w:r>
      <w:r w:rsidRPr="00801F3B">
        <w:rPr>
          <w:color w:val="000000"/>
        </w:rPr>
        <w:t>л</w:t>
      </w:r>
      <w:r w:rsidRPr="00801F3B">
        <w:rPr>
          <w:color w:val="000000"/>
          <w:spacing w:val="-1"/>
        </w:rPr>
        <w:t>ь</w:t>
      </w:r>
      <w:r w:rsidRPr="00801F3B">
        <w:rPr>
          <w:color w:val="000000"/>
        </w:rPr>
        <w:t>н</w:t>
      </w:r>
      <w:r w:rsidRPr="00801F3B">
        <w:rPr>
          <w:color w:val="000000"/>
          <w:spacing w:val="1"/>
        </w:rPr>
        <w:t>о</w:t>
      </w:r>
      <w:r w:rsidRPr="00801F3B">
        <w:rPr>
          <w:color w:val="000000"/>
        </w:rPr>
        <w:t xml:space="preserve">й       </w:t>
      </w:r>
      <w:r w:rsidRPr="00801F3B">
        <w:rPr>
          <w:color w:val="000000"/>
          <w:spacing w:val="-69"/>
        </w:rPr>
        <w:t xml:space="preserve"> </w:t>
      </w:r>
      <w:r w:rsidRPr="00801F3B">
        <w:rPr>
          <w:color w:val="000000"/>
        </w:rPr>
        <w:t>и ил</w:t>
      </w:r>
      <w:r w:rsidRPr="00801F3B">
        <w:rPr>
          <w:color w:val="000000"/>
          <w:spacing w:val="-1"/>
        </w:rPr>
        <w:t>л</w:t>
      </w:r>
      <w:r w:rsidRPr="00801F3B">
        <w:rPr>
          <w:color w:val="000000"/>
        </w:rPr>
        <w:t>юс</w:t>
      </w:r>
      <w:r w:rsidRPr="00801F3B">
        <w:rPr>
          <w:color w:val="000000"/>
          <w:spacing w:val="-1"/>
        </w:rPr>
        <w:t>т</w:t>
      </w:r>
      <w:r w:rsidRPr="00801F3B">
        <w:rPr>
          <w:color w:val="000000"/>
          <w:spacing w:val="1"/>
        </w:rPr>
        <w:t>р</w:t>
      </w:r>
      <w:r w:rsidRPr="00801F3B">
        <w:rPr>
          <w:color w:val="000000"/>
        </w:rPr>
        <w:t>а</w:t>
      </w:r>
      <w:r w:rsidRPr="00801F3B">
        <w:rPr>
          <w:color w:val="000000"/>
          <w:spacing w:val="-2"/>
        </w:rPr>
        <w:t>т</w:t>
      </w:r>
      <w:r w:rsidRPr="00801F3B">
        <w:rPr>
          <w:color w:val="000000"/>
        </w:rPr>
        <w:t>ив</w:t>
      </w:r>
      <w:r w:rsidRPr="00801F3B">
        <w:rPr>
          <w:color w:val="000000"/>
          <w:spacing w:val="-1"/>
        </w:rPr>
        <w:t>н</w:t>
      </w:r>
      <w:r w:rsidRPr="00801F3B">
        <w:rPr>
          <w:color w:val="000000"/>
        </w:rPr>
        <w:t>ой</w:t>
      </w:r>
      <w:r w:rsidRPr="00801F3B">
        <w:rPr>
          <w:color w:val="000000"/>
          <w:spacing w:val="-2"/>
        </w:rPr>
        <w:t xml:space="preserve"> </w:t>
      </w:r>
      <w:r w:rsidRPr="00801F3B">
        <w:rPr>
          <w:color w:val="000000"/>
        </w:rPr>
        <w:t>на</w:t>
      </w:r>
      <w:r w:rsidRPr="00801F3B">
        <w:rPr>
          <w:color w:val="000000"/>
          <w:spacing w:val="-1"/>
        </w:rPr>
        <w:t>гл</w:t>
      </w:r>
      <w:r w:rsidRPr="00801F3B">
        <w:rPr>
          <w:color w:val="000000"/>
        </w:rPr>
        <w:t>яднос</w:t>
      </w:r>
      <w:r w:rsidRPr="00801F3B">
        <w:rPr>
          <w:color w:val="000000"/>
          <w:spacing w:val="-1"/>
        </w:rPr>
        <w:t>т</w:t>
      </w:r>
      <w:r w:rsidRPr="00801F3B">
        <w:rPr>
          <w:color w:val="000000"/>
        </w:rPr>
        <w:t>и.</w:t>
      </w:r>
    </w:p>
    <w:p w:rsidR="00E443D1" w:rsidRDefault="00E443D1" w:rsidP="008B4268">
      <w:pPr>
        <w:spacing w:after="87"/>
        <w:ind w:right="-1" w:firstLine="284"/>
        <w:jc w:val="both"/>
      </w:pPr>
    </w:p>
    <w:p w:rsidR="0097267E" w:rsidRDefault="0097267E" w:rsidP="008B4268">
      <w:pPr>
        <w:spacing w:before="240" w:after="240"/>
        <w:ind w:firstLine="709"/>
        <w:jc w:val="both"/>
        <w:outlineLvl w:val="0"/>
        <w:rPr>
          <w:b/>
          <w:sz w:val="28"/>
          <w:szCs w:val="28"/>
        </w:rPr>
      </w:pPr>
      <w:bookmarkStart w:id="3" w:name="_Toc415833123"/>
    </w:p>
    <w:p w:rsidR="0097267E" w:rsidRDefault="0097267E" w:rsidP="008B4268">
      <w:pPr>
        <w:spacing w:before="240" w:after="240"/>
        <w:ind w:firstLine="709"/>
        <w:jc w:val="both"/>
        <w:outlineLvl w:val="0"/>
        <w:rPr>
          <w:b/>
          <w:sz w:val="28"/>
          <w:szCs w:val="28"/>
        </w:rPr>
      </w:pPr>
    </w:p>
    <w:p w:rsidR="0097267E" w:rsidRDefault="0097267E" w:rsidP="008B4268">
      <w:pPr>
        <w:spacing w:before="240" w:after="240"/>
        <w:ind w:firstLine="709"/>
        <w:jc w:val="center"/>
        <w:outlineLvl w:val="0"/>
        <w:rPr>
          <w:b/>
          <w:sz w:val="28"/>
          <w:szCs w:val="28"/>
        </w:rPr>
      </w:pPr>
    </w:p>
    <w:p w:rsidR="0097267E" w:rsidRDefault="0097267E" w:rsidP="008B4268">
      <w:pPr>
        <w:spacing w:before="240" w:after="240"/>
        <w:ind w:firstLine="709"/>
        <w:jc w:val="center"/>
        <w:outlineLvl w:val="0"/>
        <w:rPr>
          <w:b/>
          <w:sz w:val="28"/>
          <w:szCs w:val="28"/>
        </w:rPr>
      </w:pPr>
    </w:p>
    <w:p w:rsidR="0097267E" w:rsidRDefault="0097267E" w:rsidP="008B4268">
      <w:pPr>
        <w:spacing w:before="240" w:after="240"/>
        <w:ind w:firstLine="709"/>
        <w:jc w:val="center"/>
        <w:outlineLvl w:val="0"/>
        <w:rPr>
          <w:b/>
          <w:sz w:val="28"/>
          <w:szCs w:val="28"/>
        </w:rPr>
      </w:pPr>
    </w:p>
    <w:p w:rsidR="007E0747" w:rsidRDefault="007E0747" w:rsidP="008B4268">
      <w:pPr>
        <w:spacing w:before="240" w:after="240"/>
        <w:ind w:firstLine="709"/>
        <w:jc w:val="center"/>
        <w:outlineLvl w:val="0"/>
        <w:rPr>
          <w:b/>
          <w:sz w:val="28"/>
          <w:szCs w:val="28"/>
        </w:rPr>
      </w:pPr>
    </w:p>
    <w:p w:rsidR="007E0747" w:rsidRDefault="007E0747" w:rsidP="008B4268">
      <w:pPr>
        <w:ind w:firstLine="709"/>
        <w:jc w:val="center"/>
        <w:outlineLvl w:val="0"/>
        <w:rPr>
          <w:b/>
        </w:rPr>
      </w:pPr>
    </w:p>
    <w:p w:rsidR="0097267E" w:rsidRPr="0097267E" w:rsidRDefault="0097267E" w:rsidP="008B4268">
      <w:pPr>
        <w:ind w:firstLine="709"/>
        <w:jc w:val="center"/>
        <w:outlineLvl w:val="0"/>
        <w:rPr>
          <w:b/>
        </w:rPr>
      </w:pPr>
      <w:r w:rsidRPr="0097267E">
        <w:rPr>
          <w:b/>
          <w:lang w:val="en-US"/>
        </w:rPr>
        <w:t>III</w:t>
      </w:r>
      <w:r w:rsidRPr="0097267E">
        <w:rPr>
          <w:b/>
        </w:rPr>
        <w:t xml:space="preserve">. </w:t>
      </w:r>
      <w:r w:rsidRPr="0097267E">
        <w:rPr>
          <w:b/>
          <w:caps/>
          <w:kern w:val="28"/>
        </w:rPr>
        <w:t>Примерная а</w:t>
      </w:r>
      <w:r w:rsidRPr="0097267E">
        <w:rPr>
          <w:b/>
          <w:caps/>
        </w:rPr>
        <w:t>даптированная основная общеобразовательная программа начального общего образования обучающихся С ЗАДЕРЖКОЙ ПСИХИЧЕСКОГО РАЗВИТИЯ (вариант 7.2)</w:t>
      </w:r>
      <w:bookmarkEnd w:id="3"/>
    </w:p>
    <w:p w:rsidR="0097267E" w:rsidRPr="0097267E" w:rsidRDefault="0097267E" w:rsidP="008B4268">
      <w:pPr>
        <w:jc w:val="center"/>
        <w:outlineLvl w:val="1"/>
        <w:rPr>
          <w:b/>
          <w:caps/>
        </w:rPr>
      </w:pPr>
      <w:bookmarkStart w:id="4" w:name="_Toc415833124"/>
      <w:r w:rsidRPr="0097267E">
        <w:rPr>
          <w:b/>
        </w:rPr>
        <w:t>3.1. Целевой раздел</w:t>
      </w:r>
      <w:bookmarkEnd w:id="4"/>
    </w:p>
    <w:p w:rsidR="0097267E" w:rsidRPr="0097267E" w:rsidRDefault="0097267E" w:rsidP="008B4268">
      <w:pPr>
        <w:jc w:val="center"/>
        <w:outlineLvl w:val="2"/>
        <w:rPr>
          <w:b/>
        </w:rPr>
      </w:pPr>
      <w:bookmarkStart w:id="5" w:name="bookmark3"/>
      <w:bookmarkStart w:id="6" w:name="_Toc415833125"/>
      <w:r w:rsidRPr="0097267E">
        <w:rPr>
          <w:b/>
        </w:rPr>
        <w:t>3.1.1. Пояснительная записка</w:t>
      </w:r>
      <w:bookmarkEnd w:id="5"/>
      <w:bookmarkEnd w:id="6"/>
    </w:p>
    <w:p w:rsidR="0097267E" w:rsidRPr="0097267E" w:rsidRDefault="0097267E" w:rsidP="008B4268">
      <w:pPr>
        <w:pStyle w:val="14TexstOSNOVA1012"/>
        <w:spacing w:line="240" w:lineRule="auto"/>
        <w:ind w:firstLine="284"/>
        <w:rPr>
          <w:rFonts w:ascii="Times New Roman" w:hAnsi="Times New Roman"/>
          <w:b/>
          <w:sz w:val="24"/>
          <w:szCs w:val="24"/>
        </w:rPr>
      </w:pPr>
      <w:r w:rsidRPr="0097267E">
        <w:rPr>
          <w:rFonts w:ascii="Times New Roman" w:hAnsi="Times New Roman"/>
          <w:b/>
          <w:sz w:val="24"/>
          <w:szCs w:val="24"/>
        </w:rPr>
        <w:t xml:space="preserve">Цель реализации </w:t>
      </w:r>
      <w:r w:rsidRPr="0097267E">
        <w:rPr>
          <w:rFonts w:ascii="Times New Roman" w:hAnsi="Times New Roman" w:cs="Times New Roman"/>
          <w:b/>
          <w:sz w:val="24"/>
          <w:szCs w:val="24"/>
        </w:rPr>
        <w:t xml:space="preserve">адаптированной основной общеобразовательной программы начального общего образования </w:t>
      </w:r>
      <w:proofErr w:type="gramStart"/>
      <w:r w:rsidRPr="0097267E">
        <w:rPr>
          <w:rFonts w:ascii="Times New Roman" w:hAnsi="Times New Roman" w:cs="Times New Roman"/>
          <w:b/>
          <w:sz w:val="24"/>
          <w:szCs w:val="24"/>
        </w:rPr>
        <w:t>обучающихся</w:t>
      </w:r>
      <w:proofErr w:type="gramEnd"/>
      <w:r w:rsidRPr="0097267E">
        <w:rPr>
          <w:rFonts w:ascii="Times New Roman" w:hAnsi="Times New Roman" w:cs="Times New Roman"/>
          <w:b/>
          <w:sz w:val="24"/>
          <w:szCs w:val="24"/>
        </w:rPr>
        <w:t xml:space="preserve"> с задержкой психического развития</w:t>
      </w:r>
    </w:p>
    <w:p w:rsidR="0097267E" w:rsidRPr="0097267E" w:rsidRDefault="0097267E" w:rsidP="008B4268">
      <w:pPr>
        <w:pStyle w:val="14TexstOSNOVA1012"/>
        <w:spacing w:line="240" w:lineRule="auto"/>
        <w:ind w:firstLine="284"/>
        <w:rPr>
          <w:rStyle w:val="affd"/>
          <w:caps w:val="0"/>
          <w:color w:val="auto"/>
          <w:sz w:val="24"/>
          <w:szCs w:val="24"/>
        </w:rPr>
      </w:pPr>
      <w:r w:rsidRPr="0097267E">
        <w:rPr>
          <w:rFonts w:ascii="Times New Roman" w:hAnsi="Times New Roman"/>
          <w:b/>
          <w:color w:val="auto"/>
          <w:sz w:val="24"/>
          <w:szCs w:val="24"/>
        </w:rPr>
        <w:t xml:space="preserve">Цель </w:t>
      </w:r>
      <w:r w:rsidRPr="0097267E">
        <w:rPr>
          <w:rFonts w:ascii="Times New Roman" w:hAnsi="Times New Roman"/>
          <w:color w:val="auto"/>
          <w:sz w:val="24"/>
          <w:szCs w:val="24"/>
        </w:rPr>
        <w:t>реализации АООП НОО обучающихся с ЗПР</w:t>
      </w:r>
      <w:r w:rsidRPr="0097267E">
        <w:rPr>
          <w:rStyle w:val="affd"/>
          <w:color w:val="auto"/>
          <w:sz w:val="24"/>
          <w:szCs w:val="24"/>
        </w:rPr>
        <w:t xml:space="preserve"> — обеспечение выполнения требований </w:t>
      </w:r>
      <w:r w:rsidRPr="0097267E">
        <w:rPr>
          <w:rFonts w:ascii="Times New Roman" w:hAnsi="Times New Roman" w:cs="Times New Roman"/>
          <w:color w:val="auto"/>
          <w:sz w:val="24"/>
          <w:szCs w:val="24"/>
        </w:rPr>
        <w:t>ФГОС НОО обучающихся с ОВЗ</w:t>
      </w:r>
      <w:r w:rsidRPr="0097267E">
        <w:rPr>
          <w:rStyle w:val="affd"/>
          <w:iCs/>
          <w:color w:val="auto"/>
          <w:sz w:val="24"/>
          <w:szCs w:val="24"/>
          <w:lang w:eastAsia="ar-SA"/>
        </w:rPr>
        <w:t xml:space="preserve"> посредством создания условий для ма</w:t>
      </w:r>
      <w:r w:rsidRPr="0097267E">
        <w:rPr>
          <w:rFonts w:ascii="Times New Roman" w:hAnsi="Times New Roman" w:cs="Times New Roman"/>
          <w:iCs/>
          <w:color w:val="auto"/>
          <w:kern w:val="1"/>
          <w:sz w:val="24"/>
          <w:szCs w:val="24"/>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97267E">
        <w:rPr>
          <w:rStyle w:val="affd"/>
          <w:color w:val="auto"/>
          <w:sz w:val="24"/>
          <w:szCs w:val="24"/>
        </w:rPr>
        <w:t>.</w:t>
      </w:r>
    </w:p>
    <w:p w:rsidR="0097267E" w:rsidRPr="0097267E" w:rsidRDefault="0097267E" w:rsidP="008B4268">
      <w:pPr>
        <w:pStyle w:val="afe"/>
        <w:spacing w:after="0"/>
        <w:ind w:firstLine="284"/>
        <w:jc w:val="both"/>
      </w:pPr>
      <w:r w:rsidRPr="0097267E">
        <w:t xml:space="preserve">Достижение поставленной цели </w:t>
      </w:r>
      <w:r w:rsidRPr="0097267E">
        <w:rPr>
          <w:rStyle w:val="affd"/>
          <w:sz w:val="24"/>
          <w:szCs w:val="24"/>
        </w:rPr>
        <w:t>при разработке и реализации Организацией АООП НОО</w:t>
      </w:r>
      <w:r w:rsidRPr="0097267E">
        <w:t xml:space="preserve"> обучающихся с ЗПР предусматривает решение следующих основных задач:</w:t>
      </w:r>
    </w:p>
    <w:p w:rsidR="0097267E" w:rsidRPr="0097267E" w:rsidRDefault="0097267E" w:rsidP="008B4268">
      <w:pPr>
        <w:pStyle w:val="affc"/>
        <w:spacing w:line="240" w:lineRule="auto"/>
        <w:ind w:firstLine="284"/>
        <w:rPr>
          <w:caps w:val="0"/>
          <w:color w:val="auto"/>
          <w:sz w:val="24"/>
          <w:szCs w:val="24"/>
        </w:rPr>
      </w:pPr>
      <w:r w:rsidRPr="0097267E">
        <w:rPr>
          <w:color w:val="auto"/>
          <w:sz w:val="24"/>
          <w:szCs w:val="24"/>
        </w:rPr>
        <w:t>• </w:t>
      </w:r>
      <w:r w:rsidRPr="0097267E">
        <w:rPr>
          <w:caps w:val="0"/>
          <w:color w:val="auto"/>
          <w:sz w:val="24"/>
          <w:szCs w:val="24"/>
        </w:rPr>
        <w:t xml:space="preserve">формирование общей культуры, обеспечивающей разностороннее развитие личности </w:t>
      </w:r>
      <w:proofErr w:type="gramStart"/>
      <w:r w:rsidRPr="0097267E">
        <w:rPr>
          <w:caps w:val="0"/>
          <w:color w:val="auto"/>
          <w:sz w:val="24"/>
          <w:szCs w:val="24"/>
        </w:rPr>
        <w:t>обучающихся</w:t>
      </w:r>
      <w:proofErr w:type="gramEnd"/>
      <w:r w:rsidRPr="0097267E">
        <w:rPr>
          <w:caps w:val="0"/>
          <w:color w:val="auto"/>
          <w:sz w:val="24"/>
          <w:szCs w:val="24"/>
        </w:rPr>
        <w:t xml:space="preserve"> с ЗПР (нравственное, эстетическое, социально-личностное, </w:t>
      </w:r>
      <w:r w:rsidRPr="0097267E">
        <w:rPr>
          <w:caps w:val="0"/>
          <w:color w:val="auto"/>
          <w:sz w:val="24"/>
          <w:szCs w:val="24"/>
        </w:rPr>
        <w:lastRenderedPageBreak/>
        <w:t>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97267E" w:rsidRPr="0097267E" w:rsidRDefault="0097267E" w:rsidP="008B4268">
      <w:pPr>
        <w:pStyle w:val="affc"/>
        <w:spacing w:line="240" w:lineRule="auto"/>
        <w:ind w:firstLine="284"/>
        <w:rPr>
          <w:sz w:val="24"/>
          <w:szCs w:val="24"/>
        </w:rPr>
      </w:pPr>
      <w:r w:rsidRPr="0097267E">
        <w:rPr>
          <w:sz w:val="24"/>
          <w:szCs w:val="24"/>
        </w:rPr>
        <w:t>• </w:t>
      </w:r>
      <w:r w:rsidRPr="0097267E">
        <w:rPr>
          <w:caps w:val="0"/>
          <w:sz w:val="24"/>
          <w:szCs w:val="24"/>
        </w:rPr>
        <w:t xml:space="preserve">достижение планируемых результатов освоения АООП НОО </w:t>
      </w:r>
      <w:proofErr w:type="gramStart"/>
      <w:r w:rsidRPr="0097267E">
        <w:rPr>
          <w:caps w:val="0"/>
          <w:sz w:val="24"/>
          <w:szCs w:val="24"/>
        </w:rPr>
        <w:t>обучающимися</w:t>
      </w:r>
      <w:proofErr w:type="gramEnd"/>
      <w:r w:rsidRPr="0097267E">
        <w:rPr>
          <w:caps w:val="0"/>
          <w:sz w:val="24"/>
          <w:szCs w:val="24"/>
        </w:rPr>
        <w:t xml:space="preserve"> с ЗПР</w:t>
      </w:r>
      <w:r w:rsidRPr="0097267E">
        <w:rPr>
          <w:caps w:val="0"/>
          <w:color w:val="auto"/>
          <w:sz w:val="24"/>
          <w:szCs w:val="24"/>
        </w:rPr>
        <w:t xml:space="preserve"> с учетом их особых образовательных потребностей, а также индивидуальных особенностей и возможностей</w:t>
      </w:r>
      <w:r w:rsidRPr="0097267E">
        <w:rPr>
          <w:sz w:val="24"/>
          <w:szCs w:val="24"/>
        </w:rPr>
        <w:t>;</w:t>
      </w:r>
    </w:p>
    <w:p w:rsidR="0097267E" w:rsidRPr="0097267E" w:rsidRDefault="0097267E" w:rsidP="008B4268">
      <w:pPr>
        <w:pStyle w:val="affc"/>
        <w:spacing w:line="240" w:lineRule="auto"/>
        <w:ind w:firstLine="284"/>
        <w:rPr>
          <w:color w:val="auto"/>
          <w:sz w:val="24"/>
          <w:szCs w:val="24"/>
          <w:u w:color="000000"/>
        </w:rPr>
      </w:pPr>
      <w:r w:rsidRPr="0097267E">
        <w:rPr>
          <w:color w:val="auto"/>
          <w:sz w:val="24"/>
          <w:szCs w:val="24"/>
        </w:rPr>
        <w:t>• </w:t>
      </w:r>
      <w:r w:rsidRPr="0097267E">
        <w:rPr>
          <w:caps w:val="0"/>
          <w:color w:val="auto"/>
          <w:sz w:val="24"/>
          <w:szCs w:val="24"/>
        </w:rPr>
        <w:t>со</w:t>
      </w:r>
      <w:r w:rsidRPr="0097267E">
        <w:rPr>
          <w:caps w:val="0"/>
          <w:color w:val="auto"/>
          <w:sz w:val="24"/>
          <w:szCs w:val="24"/>
          <w:u w:color="000000"/>
        </w:rPr>
        <w:t>здание благоприятных условий для удовлетворения особых образовательных потребностей обучающихся с ЗПР</w:t>
      </w:r>
      <w:r w:rsidRPr="0097267E">
        <w:rPr>
          <w:color w:val="auto"/>
          <w:sz w:val="24"/>
          <w:szCs w:val="24"/>
          <w:u w:color="000000"/>
        </w:rPr>
        <w:t>;</w:t>
      </w:r>
    </w:p>
    <w:p w:rsidR="0097267E" w:rsidRPr="0097267E" w:rsidRDefault="0097267E" w:rsidP="008B4268">
      <w:pPr>
        <w:pStyle w:val="affc"/>
        <w:spacing w:line="240" w:lineRule="auto"/>
        <w:ind w:firstLine="284"/>
        <w:rPr>
          <w:caps w:val="0"/>
          <w:color w:val="auto"/>
          <w:sz w:val="24"/>
          <w:szCs w:val="24"/>
        </w:rPr>
      </w:pPr>
      <w:r w:rsidRPr="0097267E">
        <w:rPr>
          <w:color w:val="auto"/>
          <w:sz w:val="24"/>
          <w:szCs w:val="24"/>
        </w:rPr>
        <w:t>• </w:t>
      </w:r>
      <w:r w:rsidRPr="0097267E">
        <w:rPr>
          <w:caps w:val="0"/>
          <w:sz w:val="24"/>
          <w:szCs w:val="24"/>
        </w:rPr>
        <w:t>минимизация негативного влияния особенностей познавательной деятельности обучающихся с ЗПР для освоения ими АООП НОО;</w:t>
      </w:r>
    </w:p>
    <w:p w:rsidR="0097267E" w:rsidRPr="0097267E" w:rsidRDefault="0097267E" w:rsidP="008B4268">
      <w:pPr>
        <w:pStyle w:val="affc"/>
        <w:spacing w:line="240" w:lineRule="auto"/>
        <w:ind w:firstLine="284"/>
        <w:rPr>
          <w:sz w:val="24"/>
          <w:szCs w:val="24"/>
        </w:rPr>
      </w:pPr>
      <w:r w:rsidRPr="0097267E">
        <w:rPr>
          <w:sz w:val="24"/>
          <w:szCs w:val="24"/>
        </w:rPr>
        <w:t>• </w:t>
      </w:r>
      <w:r w:rsidRPr="0097267E">
        <w:rPr>
          <w:caps w:val="0"/>
          <w:sz w:val="24"/>
          <w:szCs w:val="24"/>
        </w:rPr>
        <w:t>обеспечение доступности получения начального общего образования</w:t>
      </w:r>
      <w:r w:rsidRPr="0097267E">
        <w:rPr>
          <w:sz w:val="24"/>
          <w:szCs w:val="24"/>
        </w:rPr>
        <w:t>;</w:t>
      </w:r>
    </w:p>
    <w:p w:rsidR="0097267E" w:rsidRPr="0097267E" w:rsidRDefault="0097267E" w:rsidP="008B4268">
      <w:pPr>
        <w:pStyle w:val="affc"/>
        <w:spacing w:line="240" w:lineRule="auto"/>
        <w:ind w:firstLine="284"/>
        <w:rPr>
          <w:sz w:val="24"/>
          <w:szCs w:val="24"/>
        </w:rPr>
      </w:pPr>
      <w:r w:rsidRPr="0097267E">
        <w:rPr>
          <w:sz w:val="24"/>
          <w:szCs w:val="24"/>
        </w:rPr>
        <w:t>• </w:t>
      </w:r>
      <w:r w:rsidRPr="0097267E">
        <w:rPr>
          <w:caps w:val="0"/>
          <w:sz w:val="24"/>
          <w:szCs w:val="24"/>
        </w:rPr>
        <w:t>обеспечение преемственности начального общего и основного общего образования</w:t>
      </w:r>
      <w:r w:rsidRPr="0097267E">
        <w:rPr>
          <w:sz w:val="24"/>
          <w:szCs w:val="24"/>
        </w:rPr>
        <w:t>;</w:t>
      </w:r>
    </w:p>
    <w:p w:rsidR="0097267E" w:rsidRPr="0097267E" w:rsidRDefault="0097267E" w:rsidP="008B4268">
      <w:pPr>
        <w:pStyle w:val="affc"/>
        <w:spacing w:line="240" w:lineRule="auto"/>
        <w:ind w:firstLine="284"/>
        <w:rPr>
          <w:sz w:val="24"/>
          <w:szCs w:val="24"/>
        </w:rPr>
      </w:pPr>
      <w:r w:rsidRPr="0097267E">
        <w:rPr>
          <w:sz w:val="24"/>
          <w:szCs w:val="24"/>
        </w:rPr>
        <w:t>• </w:t>
      </w:r>
      <w:r w:rsidRPr="0097267E">
        <w:rPr>
          <w:caps w:val="0"/>
          <w:sz w:val="24"/>
          <w:szCs w:val="24"/>
        </w:rPr>
        <w:t>использование в образовательном процессе современных образовательных технологий деятельностного типа</w:t>
      </w:r>
      <w:r w:rsidRPr="0097267E">
        <w:rPr>
          <w:sz w:val="24"/>
          <w:szCs w:val="24"/>
        </w:rPr>
        <w:t>;</w:t>
      </w:r>
    </w:p>
    <w:p w:rsidR="0097267E" w:rsidRPr="0097267E" w:rsidRDefault="0097267E" w:rsidP="008B4268">
      <w:pPr>
        <w:pStyle w:val="affc"/>
        <w:spacing w:line="240" w:lineRule="auto"/>
        <w:ind w:firstLine="284"/>
        <w:rPr>
          <w:caps w:val="0"/>
          <w:color w:val="auto"/>
          <w:sz w:val="24"/>
          <w:szCs w:val="24"/>
        </w:rPr>
      </w:pPr>
      <w:r w:rsidRPr="0097267E">
        <w:rPr>
          <w:sz w:val="24"/>
          <w:szCs w:val="24"/>
        </w:rPr>
        <w:t>• </w:t>
      </w:r>
      <w:r w:rsidRPr="0097267E">
        <w:rPr>
          <w:caps w:val="0"/>
          <w:color w:val="auto"/>
          <w:sz w:val="24"/>
          <w:szCs w:val="24"/>
        </w:rPr>
        <w:t xml:space="preserve">выявление и развитие возможностей и </w:t>
      </w:r>
      <w:proofErr w:type="gramStart"/>
      <w:r w:rsidRPr="0097267E">
        <w:rPr>
          <w:caps w:val="0"/>
          <w:color w:val="auto"/>
          <w:sz w:val="24"/>
          <w:szCs w:val="24"/>
        </w:rPr>
        <w:t>способностей</w:t>
      </w:r>
      <w:proofErr w:type="gramEnd"/>
      <w:r w:rsidRPr="0097267E">
        <w:rPr>
          <w:caps w:val="0"/>
          <w:color w:val="auto"/>
          <w:sz w:val="24"/>
          <w:szCs w:val="24"/>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97267E" w:rsidRPr="0097267E" w:rsidRDefault="0097267E" w:rsidP="008B4268">
      <w:pPr>
        <w:pStyle w:val="affc"/>
        <w:spacing w:line="240" w:lineRule="auto"/>
        <w:ind w:firstLine="284"/>
        <w:rPr>
          <w:sz w:val="24"/>
          <w:szCs w:val="24"/>
        </w:rPr>
      </w:pPr>
      <w:r w:rsidRPr="0097267E">
        <w:rPr>
          <w:sz w:val="24"/>
          <w:szCs w:val="24"/>
        </w:rPr>
        <w:t>• </w:t>
      </w:r>
      <w:r w:rsidRPr="0097267E">
        <w:rPr>
          <w:caps w:val="0"/>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97267E">
        <w:rPr>
          <w:sz w:val="24"/>
          <w:szCs w:val="24"/>
        </w:rPr>
        <w:t>.</w:t>
      </w:r>
    </w:p>
    <w:p w:rsidR="0097267E" w:rsidRPr="0097267E" w:rsidRDefault="0097267E" w:rsidP="008B4268">
      <w:pPr>
        <w:pStyle w:val="14TexstOSNOVA1012"/>
        <w:spacing w:line="240" w:lineRule="auto"/>
        <w:ind w:firstLine="284"/>
        <w:rPr>
          <w:rFonts w:ascii="Times New Roman" w:hAnsi="Times New Roman" w:cs="Times New Roman"/>
          <w:b/>
          <w:sz w:val="24"/>
          <w:szCs w:val="24"/>
        </w:rPr>
      </w:pPr>
      <w:r w:rsidRPr="0097267E">
        <w:rPr>
          <w:rFonts w:ascii="Times New Roman" w:hAnsi="Times New Roman" w:cs="Times New Roman"/>
          <w:b/>
          <w:color w:val="auto"/>
          <w:sz w:val="24"/>
          <w:szCs w:val="24"/>
        </w:rPr>
        <w:t xml:space="preserve">Принципы и подходы к формированию </w:t>
      </w:r>
      <w:r w:rsidRPr="0097267E">
        <w:rPr>
          <w:rFonts w:ascii="Times New Roman" w:hAnsi="Times New Roman" w:cs="Times New Roman"/>
          <w:b/>
          <w:sz w:val="24"/>
          <w:szCs w:val="24"/>
        </w:rPr>
        <w:t xml:space="preserve">адаптированной основной общеобразовательной программы начального общего образования </w:t>
      </w:r>
      <w:proofErr w:type="gramStart"/>
      <w:r w:rsidRPr="0097267E">
        <w:rPr>
          <w:rFonts w:ascii="Times New Roman" w:hAnsi="Times New Roman" w:cs="Times New Roman"/>
          <w:b/>
          <w:sz w:val="24"/>
          <w:szCs w:val="24"/>
        </w:rPr>
        <w:t>обучающихся</w:t>
      </w:r>
      <w:proofErr w:type="gramEnd"/>
      <w:r w:rsidRPr="0097267E">
        <w:rPr>
          <w:rFonts w:ascii="Times New Roman" w:hAnsi="Times New Roman" w:cs="Times New Roman"/>
          <w:b/>
          <w:sz w:val="24"/>
          <w:szCs w:val="24"/>
        </w:rPr>
        <w:t xml:space="preserve"> с задержкой психического развития</w:t>
      </w:r>
    </w:p>
    <w:p w:rsidR="0097267E" w:rsidRPr="0097267E" w:rsidRDefault="0097267E" w:rsidP="008B4268">
      <w:pPr>
        <w:pStyle w:val="14TexstOSNOVA1012"/>
        <w:spacing w:line="240" w:lineRule="auto"/>
        <w:ind w:firstLine="284"/>
        <w:rPr>
          <w:rFonts w:ascii="Times New Roman" w:hAnsi="Times New Roman" w:cs="Times New Roman"/>
          <w:color w:val="auto"/>
          <w:sz w:val="24"/>
          <w:szCs w:val="24"/>
        </w:rPr>
      </w:pPr>
      <w:proofErr w:type="gramStart"/>
      <w:r w:rsidRPr="0097267E">
        <w:rPr>
          <w:rFonts w:ascii="Times New Roman" w:hAnsi="Times New Roman" w:cs="Times New Roman"/>
          <w:sz w:val="24"/>
          <w:szCs w:val="24"/>
        </w:rPr>
        <w:t>Представлены</w:t>
      </w:r>
      <w:proofErr w:type="gramEnd"/>
      <w:r w:rsidRPr="0097267E">
        <w:rPr>
          <w:rFonts w:ascii="Times New Roman" w:hAnsi="Times New Roman" w:cs="Times New Roman"/>
          <w:sz w:val="24"/>
          <w:szCs w:val="24"/>
        </w:rPr>
        <w:t xml:space="preserve"> в разделе 1. Общие положения.</w:t>
      </w:r>
    </w:p>
    <w:p w:rsidR="0097267E" w:rsidRPr="0097267E" w:rsidRDefault="0097267E" w:rsidP="008B4268">
      <w:pPr>
        <w:pStyle w:val="14TexstOSNOVA1012"/>
        <w:spacing w:line="240" w:lineRule="auto"/>
        <w:ind w:firstLine="284"/>
        <w:rPr>
          <w:rFonts w:ascii="Times New Roman" w:hAnsi="Times New Roman" w:cs="Times New Roman"/>
          <w:b/>
          <w:color w:val="auto"/>
          <w:sz w:val="24"/>
          <w:szCs w:val="24"/>
        </w:rPr>
      </w:pPr>
      <w:r w:rsidRPr="0097267E">
        <w:rPr>
          <w:rFonts w:ascii="Times New Roman" w:hAnsi="Times New Roman" w:cs="Times New Roman"/>
          <w:b/>
          <w:sz w:val="24"/>
          <w:szCs w:val="24"/>
        </w:rPr>
        <w:t xml:space="preserve">Общая характеристика адаптированной основной общеобразовательной программы начального общего образования </w:t>
      </w:r>
      <w:proofErr w:type="gramStart"/>
      <w:r w:rsidRPr="0097267E">
        <w:rPr>
          <w:rFonts w:ascii="Times New Roman" w:hAnsi="Times New Roman" w:cs="Times New Roman"/>
          <w:b/>
          <w:sz w:val="24"/>
          <w:szCs w:val="24"/>
        </w:rPr>
        <w:t>обучающихся</w:t>
      </w:r>
      <w:proofErr w:type="gramEnd"/>
      <w:r w:rsidRPr="0097267E">
        <w:rPr>
          <w:rFonts w:ascii="Times New Roman" w:hAnsi="Times New Roman" w:cs="Times New Roman"/>
          <w:b/>
          <w:sz w:val="24"/>
          <w:szCs w:val="24"/>
        </w:rPr>
        <w:t xml:space="preserve"> с задержкой психического развития</w:t>
      </w:r>
    </w:p>
    <w:p w:rsidR="0097267E" w:rsidRPr="0097267E" w:rsidRDefault="0097267E" w:rsidP="008B4268">
      <w:pPr>
        <w:ind w:firstLine="284"/>
        <w:jc w:val="both"/>
      </w:pPr>
      <w:proofErr w:type="gramStart"/>
      <w:r w:rsidRPr="0097267E">
        <w:rPr>
          <w:u w:color="000000"/>
        </w:rPr>
        <w:t xml:space="preserve">Адаптированная основная общеобразовательная программа начального общего образования обучающихся с ОВЗ (вариант 7.2.)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97267E">
        <w:t>условиям ее реализации и результатам освоения.</w:t>
      </w:r>
      <w:proofErr w:type="gramEnd"/>
    </w:p>
    <w:p w:rsidR="0097267E" w:rsidRPr="0097267E" w:rsidRDefault="0097267E" w:rsidP="008B4268">
      <w:pPr>
        <w:ind w:firstLine="284"/>
        <w:jc w:val="both"/>
        <w:rPr>
          <w:caps/>
        </w:rPr>
      </w:pPr>
      <w:r w:rsidRPr="0097267E">
        <w:t>Вариант 7</w:t>
      </w:r>
      <w:r w:rsidRPr="0097267E">
        <w:rPr>
          <w:caps/>
        </w:rPr>
        <w:t xml:space="preserve">.2 </w:t>
      </w:r>
      <w:r w:rsidRPr="0097267E">
        <w:t>предполагает, что обучающийся с</w:t>
      </w:r>
      <w:r w:rsidRPr="0097267E">
        <w:rPr>
          <w:caps/>
        </w:rPr>
        <w:t xml:space="preserve"> ЗПР </w:t>
      </w:r>
      <w:r w:rsidRPr="0097267E">
        <w:t>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АООП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предполагает адаптацию требований к структуре АООП НОО, условиям ее реализации и результатам освоения.</w:t>
      </w:r>
    </w:p>
    <w:p w:rsidR="0097267E" w:rsidRPr="0097267E" w:rsidRDefault="0097267E" w:rsidP="008B4268">
      <w:pPr>
        <w:pStyle w:val="14TexstOSNOVA1012"/>
        <w:spacing w:line="240" w:lineRule="auto"/>
        <w:ind w:firstLine="284"/>
        <w:rPr>
          <w:rFonts w:ascii="Times New Roman" w:hAnsi="Times New Roman" w:cs="Times New Roman"/>
          <w:color w:val="auto"/>
          <w:sz w:val="24"/>
          <w:szCs w:val="24"/>
        </w:rPr>
      </w:pPr>
      <w:r w:rsidRPr="0097267E">
        <w:rPr>
          <w:rFonts w:ascii="Times New Roman" w:eastAsia="Arial Unicode MS" w:hAnsi="Times New Roman" w:cs="Times New Roman"/>
          <w:color w:val="auto"/>
          <w:kern w:val="1"/>
          <w:sz w:val="24"/>
          <w:szCs w:val="24"/>
          <w:lang w:eastAsia="en-US"/>
        </w:rPr>
        <w:t xml:space="preserve">АООП НОО обучающихся с ЗПР предполагает </w:t>
      </w:r>
      <w:r w:rsidRPr="0097267E">
        <w:rPr>
          <w:rFonts w:ascii="Times New Roman" w:hAnsi="Times New Roman" w:cs="Times New Roman"/>
          <w:color w:val="auto"/>
          <w:sz w:val="24"/>
          <w:szCs w:val="24"/>
        </w:rPr>
        <w:t xml:space="preserve">обеспечение </w:t>
      </w:r>
      <w:r w:rsidRPr="0097267E">
        <w:rPr>
          <w:rFonts w:ascii="Times New Roman" w:eastAsia="Arial Unicode MS" w:hAnsi="Times New Roman" w:cs="Times New Roman"/>
          <w:color w:val="auto"/>
          <w:kern w:val="1"/>
          <w:sz w:val="24"/>
          <w:szCs w:val="24"/>
          <w:lang w:eastAsia="en-US"/>
        </w:rPr>
        <w:t>коррекционной направленности всего образовательного процесса при его особой организации:</w:t>
      </w:r>
      <w:r w:rsidRPr="0097267E">
        <w:rPr>
          <w:rFonts w:ascii="Times New Roman" w:hAnsi="Times New Roman" w:cs="Times New Roman"/>
          <w:color w:val="auto"/>
          <w:sz w:val="24"/>
          <w:szCs w:val="24"/>
        </w:rPr>
        <w:t xml:space="preserve"> пролонгированные сроки обучения, </w:t>
      </w:r>
      <w:r w:rsidRPr="0097267E">
        <w:rPr>
          <w:rFonts w:ascii="Times New Roman" w:hAnsi="Times New Roman" w:cs="Times New Roman"/>
          <w:sz w:val="24"/>
          <w:szCs w:val="24"/>
        </w:rPr>
        <w:t xml:space="preserve">проведение индивидуальных и групповых коррекционных занятий, </w:t>
      </w:r>
      <w:r w:rsidRPr="0097267E">
        <w:rPr>
          <w:rFonts w:ascii="Times New Roman" w:hAnsi="Times New Roman" w:cs="Times New Roman"/>
          <w:color w:val="auto"/>
          <w:sz w:val="24"/>
          <w:szCs w:val="24"/>
        </w:rPr>
        <w:t xml:space="preserve">особое структурирование содержание обучения на основе усиления внимания к формированию социальной компетенции. </w:t>
      </w:r>
    </w:p>
    <w:p w:rsidR="0097267E" w:rsidRPr="0097267E" w:rsidRDefault="0097267E" w:rsidP="008B4268">
      <w:pPr>
        <w:ind w:firstLine="284"/>
        <w:jc w:val="both"/>
        <w:rPr>
          <w:kern w:val="2"/>
        </w:rPr>
      </w:pPr>
      <w:r w:rsidRPr="0097267E">
        <w:t xml:space="preserve">Сроки получения начального общего образования </w:t>
      </w:r>
      <w:proofErr w:type="gramStart"/>
      <w:r w:rsidRPr="0097267E">
        <w:t>обучающимися</w:t>
      </w:r>
      <w:proofErr w:type="gramEnd"/>
      <w:r w:rsidRPr="0097267E">
        <w:t xml:space="preserve"> с ЗПР пролонгируются с учетом психофизиологических возможностей и индивидуальных особенностей развития данной категории обучающихся и </w:t>
      </w:r>
      <w:r w:rsidRPr="0097267E">
        <w:rPr>
          <w:kern w:val="2"/>
        </w:rPr>
        <w:t xml:space="preserve">составляют 5 лет (с обязательным введением первого дополнительного класса). </w:t>
      </w:r>
    </w:p>
    <w:p w:rsidR="0097267E" w:rsidRPr="0097267E" w:rsidRDefault="0097267E" w:rsidP="008B4268">
      <w:pPr>
        <w:pStyle w:val="14TexstOSNOVA1012"/>
        <w:spacing w:line="240" w:lineRule="auto"/>
        <w:ind w:firstLine="284"/>
        <w:rPr>
          <w:rFonts w:ascii="Times New Roman" w:hAnsi="Times New Roman" w:cs="Times New Roman"/>
          <w:sz w:val="24"/>
          <w:szCs w:val="24"/>
        </w:rPr>
      </w:pPr>
      <w:r w:rsidRPr="0097267E">
        <w:rPr>
          <w:rFonts w:ascii="Times New Roman" w:hAnsi="Times New Roman" w:cs="Times New Roman"/>
          <w:sz w:val="24"/>
          <w:szCs w:val="24"/>
        </w:rPr>
        <w:t xml:space="preserve">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w:t>
      </w:r>
      <w:r w:rsidRPr="0097267E">
        <w:rPr>
          <w:rFonts w:ascii="Times New Roman" w:hAnsi="Times New Roman" w:cs="Times New Roman"/>
          <w:sz w:val="24"/>
          <w:szCs w:val="24"/>
        </w:rPr>
        <w:lastRenderedPageBreak/>
        <w:t xml:space="preserve">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 </w:t>
      </w:r>
    </w:p>
    <w:p w:rsidR="0097267E" w:rsidRPr="0097267E" w:rsidRDefault="0097267E" w:rsidP="008B4268">
      <w:pPr>
        <w:ind w:firstLine="284"/>
        <w:jc w:val="both"/>
      </w:pPr>
      <w:proofErr w:type="gramStart"/>
      <w:r w:rsidRPr="0097267E">
        <w:t>Вариант 7.2 АООП НОО обучающихся с ЗПР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97267E">
        <w:rPr>
          <w:rStyle w:val="1e"/>
        </w:rPr>
        <w:footnoteReference w:id="3"/>
      </w:r>
      <w:r w:rsidRPr="0097267E">
        <w:t xml:space="preserve">. Организация должна обеспечить требуемые для данного варианта и категории обучающихся условия обучения и воспитания. </w:t>
      </w:r>
      <w:proofErr w:type="gramEnd"/>
    </w:p>
    <w:p w:rsidR="0097267E" w:rsidRPr="0097267E" w:rsidRDefault="0097267E" w:rsidP="008B4268">
      <w:pPr>
        <w:ind w:firstLine="284"/>
        <w:jc w:val="both"/>
      </w:pPr>
      <w:r w:rsidRPr="0097267E">
        <w:t>Для обеспечения возможности освоения обучающимися с</w:t>
      </w:r>
      <w:r w:rsidRPr="0097267E">
        <w:rPr>
          <w:caps/>
        </w:rPr>
        <w:t xml:space="preserve"> </w:t>
      </w:r>
      <w:r w:rsidRPr="0097267E">
        <w:t>ЗПР АООП НОО может быть реализована сетевая форма реализации образовательных программ с использованием ресурсов нескольких организаций, осуществляющих образовательную деятельность, в том числе и иностранных, а также при необходимости с использованием ресурсов и иных организаций</w:t>
      </w:r>
      <w:r w:rsidRPr="0097267E">
        <w:rPr>
          <w:rStyle w:val="2f"/>
        </w:rPr>
        <w:footnoteReference w:id="4"/>
      </w:r>
      <w:r w:rsidRPr="0097267E">
        <w:t>.</w:t>
      </w:r>
    </w:p>
    <w:p w:rsidR="0097267E" w:rsidRPr="0097267E" w:rsidRDefault="0097267E" w:rsidP="008B4268">
      <w:pPr>
        <w:ind w:firstLine="284"/>
        <w:jc w:val="both"/>
      </w:pPr>
      <w:r w:rsidRPr="0097267E">
        <w:t>Определение варианта АООП НОО 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97267E" w:rsidRPr="0097267E" w:rsidRDefault="0097267E" w:rsidP="008B4268">
      <w:pPr>
        <w:ind w:firstLine="284"/>
        <w:jc w:val="both"/>
      </w:pPr>
      <w:r w:rsidRPr="0097267E">
        <w:t xml:space="preserve">В процессе всего школьного обучения сохраняется </w:t>
      </w:r>
      <w:r w:rsidRPr="0097267E">
        <w:rPr>
          <w:i/>
        </w:rPr>
        <w:t>возможность перехода обучающегося с одного варианта программы на другой</w:t>
      </w:r>
      <w:r w:rsidRPr="0097267E">
        <w:rPr>
          <w:b/>
        </w:rPr>
        <w:t xml:space="preserve"> (</w:t>
      </w:r>
      <w:r w:rsidRPr="0097267E">
        <w:t>основанием для этого является заключение ПМПК). Перевод обучающегося с ЗПР с одного варианта АООП НОО на другой осуществляется Организацией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97267E" w:rsidRPr="0097267E" w:rsidRDefault="0097267E" w:rsidP="008B4268">
      <w:pPr>
        <w:ind w:firstLine="284"/>
        <w:jc w:val="both"/>
        <w:rPr>
          <w:iCs/>
        </w:rPr>
      </w:pPr>
      <w:proofErr w:type="gramStart"/>
      <w:r w:rsidRPr="0097267E">
        <w:t>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нарушения со стороны двигательной сферы, препятствующие освоению программы в полном объеме</w:t>
      </w:r>
      <w:proofErr w:type="gramEnd"/>
      <w:r w:rsidRPr="0097267E">
        <w:t xml:space="preserve">. </w:t>
      </w:r>
      <w:r w:rsidRPr="0097267E">
        <w:rPr>
          <w:iCs/>
        </w:rPr>
        <w:t xml:space="preserve">При возникновении трудностей в освоении обучающимся с ЗПР содержания АООП НОО </w:t>
      </w:r>
      <w:r w:rsidRPr="0097267E">
        <w:t xml:space="preserve">специалисты, осуществляющие его </w:t>
      </w:r>
      <w:r w:rsidRPr="0097267E">
        <w:rPr>
          <w:iCs/>
        </w:rPr>
        <w:t>психолого-педагогическое сопровождение</w:t>
      </w:r>
      <w:r w:rsidRPr="0097267E">
        <w:t xml:space="preserve">, </w:t>
      </w:r>
      <w:r w:rsidRPr="0097267E">
        <w:rPr>
          <w:iCs/>
        </w:rPr>
        <w:t>должны оперативно дополнить структуру Программы коррекционной работы соответствующим направлением работы.</w:t>
      </w:r>
    </w:p>
    <w:p w:rsidR="0097267E" w:rsidRPr="0097267E" w:rsidRDefault="0097267E" w:rsidP="008B4268">
      <w:pPr>
        <w:ind w:firstLine="284"/>
        <w:jc w:val="both"/>
        <w:rPr>
          <w:bCs/>
        </w:rPr>
      </w:pPr>
      <w:r w:rsidRPr="0097267E">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w:t>
      </w:r>
      <w:r w:rsidRPr="0097267E">
        <w:rPr>
          <w:iCs/>
        </w:rPr>
        <w:t xml:space="preserve">перевода на </w:t>
      </w:r>
      <w:proofErr w:type="gramStart"/>
      <w:r w:rsidRPr="0097267E">
        <w:rPr>
          <w:iCs/>
        </w:rPr>
        <w:t>обучение</w:t>
      </w:r>
      <w:proofErr w:type="gramEnd"/>
      <w:r w:rsidRPr="0097267E">
        <w:rPr>
          <w:iCs/>
        </w:rPr>
        <w:t xml:space="preserve"> </w:t>
      </w:r>
      <w:r w:rsidRPr="0097267E">
        <w:t>по индивидуальному учебному плану с учетом его особенностей и образовательных потребностей.</w:t>
      </w:r>
    </w:p>
    <w:p w:rsidR="0097267E" w:rsidRPr="0097267E" w:rsidRDefault="0097267E" w:rsidP="008B4268">
      <w:pPr>
        <w:ind w:firstLine="284"/>
        <w:jc w:val="both"/>
      </w:pPr>
      <w:r w:rsidRPr="0097267E">
        <w:rPr>
          <w:bCs/>
        </w:rPr>
        <w:t>Общий подход к оценке знаний и умений, составляющих</w:t>
      </w:r>
      <w:r w:rsidRPr="0097267E">
        <w:rPr>
          <w:bCs/>
          <w:i/>
        </w:rPr>
        <w:t xml:space="preserve"> </w:t>
      </w:r>
      <w:r w:rsidRPr="0097267E">
        <w:rPr>
          <w:bCs/>
        </w:rPr>
        <w:t xml:space="preserve">предметные результаты освоения АООП НОО (вариант 7.2), предлагается в целом сохранить в его традиционном виде. </w:t>
      </w:r>
      <w:r w:rsidRPr="0097267E">
        <w:t>При этом</w:t>
      </w:r>
      <w:proofErr w:type="gramStart"/>
      <w:r w:rsidRPr="0097267E">
        <w:t>,</w:t>
      </w:r>
      <w:proofErr w:type="gramEnd"/>
      <w:r w:rsidRPr="0097267E">
        <w:t xml:space="preserve"> обучающийся с ЗПР имеет право на прохождение текущей, промежуточной и государственной итоговой аттестации в иных формах</w:t>
      </w:r>
      <w:r w:rsidRPr="0097267E">
        <w:rPr>
          <w:rStyle w:val="1e"/>
        </w:rPr>
        <w:footnoteReference w:id="5"/>
      </w:r>
      <w:r w:rsidRPr="0097267E">
        <w:t xml:space="preserve">,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ступени начального общего образования должна проводиться с учетом возможных специфических трудностей ребенка с ЗПР в овладении </w:t>
      </w:r>
      <w:r w:rsidRPr="0097267E">
        <w:lastRenderedPageBreak/>
        <w:t>письмом, чтением или счетом, что не должно являться основанием для смены варианта АООП НОО обучающихся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97267E" w:rsidRPr="0097267E" w:rsidRDefault="0097267E" w:rsidP="008B4268">
      <w:pPr>
        <w:pStyle w:val="14TexstOSNOVA1012"/>
        <w:spacing w:line="240" w:lineRule="auto"/>
        <w:ind w:firstLine="284"/>
        <w:rPr>
          <w:rFonts w:ascii="Times New Roman" w:hAnsi="Times New Roman" w:cs="Times New Roman"/>
          <w:sz w:val="24"/>
          <w:szCs w:val="24"/>
        </w:rPr>
      </w:pPr>
      <w:r w:rsidRPr="0097267E">
        <w:rPr>
          <w:rFonts w:ascii="Times New Roman" w:hAnsi="Times New Roman" w:cs="Times New Roman"/>
          <w:sz w:val="24"/>
          <w:szCs w:val="24"/>
        </w:rP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sidRPr="0097267E">
        <w:rPr>
          <w:rFonts w:ascii="Times New Roman" w:hAnsi="Times New Roman" w:cs="Times New Roman"/>
          <w:sz w:val="24"/>
          <w:szCs w:val="24"/>
        </w:rPr>
        <w:t>обучение по</w:t>
      </w:r>
      <w:proofErr w:type="gramEnd"/>
      <w:r w:rsidRPr="0097267E">
        <w:rPr>
          <w:rFonts w:ascii="Times New Roman" w:hAnsi="Times New Roman" w:cs="Times New Roman"/>
          <w:sz w:val="24"/>
          <w:szCs w:val="24"/>
        </w:rPr>
        <w:t xml:space="preserve"> другому варианту АООП НОО в соответствии с рекомендациями ПМПК, либо на обучение по индивидуальному учебному плану</w:t>
      </w:r>
      <w:r w:rsidRPr="0097267E">
        <w:rPr>
          <w:rStyle w:val="1e"/>
          <w:rFonts w:ascii="Times New Roman" w:hAnsi="Times New Roman" w:cs="Times New Roman"/>
          <w:sz w:val="24"/>
          <w:szCs w:val="24"/>
        </w:rPr>
        <w:footnoteReference w:id="6"/>
      </w:r>
      <w:r w:rsidRPr="0097267E">
        <w:rPr>
          <w:rFonts w:ascii="Times New Roman" w:hAnsi="Times New Roman" w:cs="Times New Roman"/>
          <w:sz w:val="24"/>
          <w:szCs w:val="24"/>
        </w:rPr>
        <w:t>.</w:t>
      </w:r>
    </w:p>
    <w:p w:rsidR="0097267E" w:rsidRPr="0097267E" w:rsidRDefault="0097267E" w:rsidP="008B4268">
      <w:pPr>
        <w:pStyle w:val="14TexstOSNOVA1012"/>
        <w:spacing w:line="240" w:lineRule="auto"/>
        <w:ind w:firstLine="284"/>
        <w:rPr>
          <w:rFonts w:ascii="Times New Roman" w:hAnsi="Times New Roman" w:cs="Times New Roman"/>
          <w:b/>
          <w:color w:val="auto"/>
          <w:sz w:val="24"/>
          <w:szCs w:val="24"/>
        </w:rPr>
      </w:pPr>
      <w:r w:rsidRPr="0097267E">
        <w:rPr>
          <w:rFonts w:ascii="Times New Roman" w:hAnsi="Times New Roman" w:cs="Times New Roman"/>
          <w:b/>
          <w:color w:val="auto"/>
          <w:sz w:val="24"/>
          <w:szCs w:val="24"/>
        </w:rPr>
        <w:t xml:space="preserve">Психолого-педагогическая характеристика </w:t>
      </w:r>
      <w:proofErr w:type="gramStart"/>
      <w:r w:rsidRPr="0097267E">
        <w:rPr>
          <w:rFonts w:ascii="Times New Roman" w:hAnsi="Times New Roman" w:cs="Times New Roman"/>
          <w:b/>
          <w:color w:val="auto"/>
          <w:sz w:val="24"/>
          <w:szCs w:val="24"/>
        </w:rPr>
        <w:t>обучающихся</w:t>
      </w:r>
      <w:proofErr w:type="gramEnd"/>
      <w:r w:rsidRPr="0097267E">
        <w:rPr>
          <w:rFonts w:ascii="Times New Roman" w:hAnsi="Times New Roman" w:cs="Times New Roman"/>
          <w:b/>
          <w:color w:val="auto"/>
          <w:sz w:val="24"/>
          <w:szCs w:val="24"/>
        </w:rPr>
        <w:t xml:space="preserve"> с ЗПР</w:t>
      </w:r>
    </w:p>
    <w:p w:rsidR="0097267E" w:rsidRPr="0097267E" w:rsidRDefault="0097267E" w:rsidP="008B4268">
      <w:pPr>
        <w:pStyle w:val="14TexstOSNOVA1012"/>
        <w:spacing w:line="240" w:lineRule="auto"/>
        <w:ind w:firstLine="284"/>
        <w:rPr>
          <w:rFonts w:ascii="Times New Roman" w:hAnsi="Times New Roman" w:cs="Times New Roman"/>
          <w:color w:val="auto"/>
          <w:sz w:val="24"/>
          <w:szCs w:val="24"/>
        </w:rPr>
      </w:pPr>
      <w:r w:rsidRPr="0097267E">
        <w:rPr>
          <w:rFonts w:ascii="Times New Roman" w:hAnsi="Times New Roman" w:cs="Times New Roman"/>
          <w:b/>
          <w:color w:val="auto"/>
          <w:sz w:val="24"/>
          <w:szCs w:val="24"/>
        </w:rPr>
        <w:t>Обучающиеся с ЗПР</w:t>
      </w:r>
      <w:r w:rsidRPr="0097267E">
        <w:rPr>
          <w:rFonts w:ascii="Times New Roman" w:hAnsi="Times New Roman" w:cs="Times New Roman"/>
          <w:b/>
          <w:bCs/>
          <w:color w:val="auto"/>
          <w:sz w:val="24"/>
          <w:szCs w:val="24"/>
        </w:rPr>
        <w:t xml:space="preserve"> </w:t>
      </w:r>
      <w:r w:rsidRPr="0097267E">
        <w:rPr>
          <w:rFonts w:ascii="Times New Roman" w:hAnsi="Times New Roman" w:cs="Times New Roman"/>
          <w:color w:val="auto"/>
          <w:sz w:val="24"/>
          <w:szCs w:val="24"/>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97267E">
        <w:rPr>
          <w:rFonts w:ascii="Times New Roman" w:hAnsi="Times New Roman" w:cs="Times New Roman"/>
          <w:color w:val="auto"/>
          <w:sz w:val="24"/>
          <w:szCs w:val="24"/>
          <w:vertAlign w:val="superscript"/>
        </w:rPr>
        <w:footnoteReference w:id="7"/>
      </w:r>
      <w:r w:rsidRPr="0097267E">
        <w:rPr>
          <w:rFonts w:ascii="Times New Roman" w:hAnsi="Times New Roman" w:cs="Times New Roman"/>
          <w:color w:val="auto"/>
          <w:sz w:val="24"/>
          <w:szCs w:val="24"/>
        </w:rPr>
        <w:t>.</w:t>
      </w:r>
    </w:p>
    <w:p w:rsidR="0097267E" w:rsidRPr="0097267E" w:rsidRDefault="0097267E" w:rsidP="008B4268">
      <w:pPr>
        <w:ind w:firstLine="284"/>
        <w:jc w:val="both"/>
      </w:pPr>
      <w:r w:rsidRPr="0097267E">
        <w:rPr>
          <w:bCs/>
          <w:iCs/>
        </w:rPr>
        <w:t xml:space="preserve">Категория обучающихся с </w:t>
      </w:r>
      <w:r w:rsidRPr="0097267E">
        <w:t>ЗПР –</w:t>
      </w:r>
      <w:r w:rsidRPr="0097267E">
        <w:rPr>
          <w:bCs/>
        </w:rPr>
        <w:t xml:space="preserve"> наиболее многочисленная среди детей с ограниченными возможностями здоровья (ОВЗ) и неоднородная по составу группа школьников.</w:t>
      </w:r>
      <w:r w:rsidRPr="0097267E">
        <w:rPr>
          <w:b/>
          <w:bCs/>
        </w:rPr>
        <w:t xml:space="preserve"> </w:t>
      </w:r>
      <w:r w:rsidRPr="0097267E">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97267E" w:rsidRPr="0097267E" w:rsidRDefault="0097267E" w:rsidP="008B4268">
      <w:pPr>
        <w:ind w:firstLine="284"/>
        <w:jc w:val="both"/>
      </w:pPr>
      <w:r w:rsidRPr="0097267E">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w:t>
      </w:r>
      <w:proofErr w:type="gramStart"/>
      <w:r w:rsidRPr="0097267E">
        <w:t>обучающихся</w:t>
      </w:r>
      <w:proofErr w:type="gramEnd"/>
      <w:r w:rsidRPr="0097267E">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97267E" w:rsidRPr="0097267E" w:rsidRDefault="0097267E" w:rsidP="008B4268">
      <w:pPr>
        <w:pStyle w:val="14TexstOSNOVA1012"/>
        <w:spacing w:line="240" w:lineRule="auto"/>
        <w:ind w:firstLine="284"/>
        <w:rPr>
          <w:rFonts w:ascii="Times New Roman" w:hAnsi="Times New Roman" w:cs="Times New Roman"/>
          <w:color w:val="auto"/>
          <w:sz w:val="24"/>
          <w:szCs w:val="24"/>
        </w:rPr>
      </w:pPr>
      <w:r w:rsidRPr="0097267E">
        <w:rPr>
          <w:rFonts w:ascii="Times New Roman" w:hAnsi="Times New Roman" w:cs="Times New Roman"/>
          <w:color w:val="auto"/>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97267E" w:rsidRPr="0097267E" w:rsidRDefault="0097267E" w:rsidP="008B4268">
      <w:pPr>
        <w:pStyle w:val="14TexstOSNOVA1012"/>
        <w:spacing w:line="240" w:lineRule="auto"/>
        <w:ind w:firstLine="284"/>
        <w:rPr>
          <w:rFonts w:ascii="Times New Roman" w:hAnsi="Times New Roman" w:cs="Times New Roman"/>
          <w:color w:val="auto"/>
          <w:sz w:val="24"/>
          <w:szCs w:val="24"/>
        </w:rPr>
      </w:pPr>
      <w:proofErr w:type="gramStart"/>
      <w:r w:rsidRPr="0097267E">
        <w:rPr>
          <w:rFonts w:ascii="Times New Roman" w:hAnsi="Times New Roman" w:cs="Times New Roman"/>
          <w:color w:val="auto"/>
          <w:sz w:val="24"/>
          <w:szCs w:val="24"/>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97267E">
        <w:rPr>
          <w:rFonts w:ascii="Times New Roman" w:hAnsi="Times New Roman" w:cs="Times New Roman"/>
          <w:color w:val="auto"/>
          <w:sz w:val="24"/>
          <w:szCs w:val="24"/>
        </w:rPr>
        <w:t xml:space="preserve"> От </w:t>
      </w:r>
      <w:proofErr w:type="gramStart"/>
      <w:r w:rsidRPr="0097267E">
        <w:rPr>
          <w:rFonts w:ascii="Times New Roman" w:hAnsi="Times New Roman" w:cs="Times New Roman"/>
          <w:color w:val="auto"/>
          <w:sz w:val="24"/>
          <w:szCs w:val="24"/>
        </w:rPr>
        <w:t>обучающихся</w:t>
      </w:r>
      <w:proofErr w:type="gramEnd"/>
      <w:r w:rsidRPr="0097267E">
        <w:rPr>
          <w:rFonts w:ascii="Times New Roman" w:hAnsi="Times New Roman" w:cs="Times New Roman"/>
          <w:color w:val="auto"/>
          <w:sz w:val="24"/>
          <w:szCs w:val="24"/>
        </w:rPr>
        <w:t xml:space="preserve">,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97267E" w:rsidRPr="0097267E" w:rsidRDefault="0097267E" w:rsidP="008B4268">
      <w:pPr>
        <w:ind w:firstLine="284"/>
        <w:jc w:val="both"/>
      </w:pPr>
      <w:proofErr w:type="gramStart"/>
      <w:r w:rsidRPr="0097267E">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w:t>
      </w:r>
      <w:r w:rsidRPr="0097267E">
        <w:lastRenderedPageBreak/>
        <w:t>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proofErr w:type="gramEnd"/>
    </w:p>
    <w:p w:rsidR="0097267E" w:rsidRPr="0097267E" w:rsidRDefault="0097267E" w:rsidP="008B4268">
      <w:pPr>
        <w:pStyle w:val="14TexstOSNOVA1012"/>
        <w:spacing w:line="240" w:lineRule="auto"/>
        <w:ind w:firstLine="284"/>
        <w:rPr>
          <w:rFonts w:ascii="Times New Roman" w:hAnsi="Times New Roman" w:cs="Times New Roman"/>
          <w:color w:val="auto"/>
          <w:sz w:val="24"/>
          <w:szCs w:val="24"/>
        </w:rPr>
      </w:pPr>
      <w:r w:rsidRPr="0097267E">
        <w:rPr>
          <w:rFonts w:ascii="Times New Roman" w:hAnsi="Times New Roman" w:cs="Times New Roman"/>
          <w:color w:val="auto"/>
          <w:sz w:val="24"/>
          <w:szCs w:val="24"/>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7.2) могут быть представлены следующим образом.</w:t>
      </w:r>
    </w:p>
    <w:p w:rsidR="0097267E" w:rsidRPr="0097267E" w:rsidRDefault="0097267E" w:rsidP="008B4268">
      <w:pPr>
        <w:ind w:firstLine="284"/>
        <w:jc w:val="both"/>
      </w:pPr>
      <w:r w:rsidRPr="0097267E">
        <w:t xml:space="preserve">АООП НОО (вариант 7.2) </w:t>
      </w:r>
      <w:proofErr w:type="gramStart"/>
      <w:r w:rsidRPr="0097267E">
        <w:t>адресована</w:t>
      </w:r>
      <w:proofErr w:type="gramEnd"/>
      <w:r w:rsidRPr="0097267E">
        <w:t xml:space="preserve">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proofErr w:type="gramStart"/>
      <w:r w:rsidRPr="0097267E">
        <w:t>Возможна</w:t>
      </w:r>
      <w:proofErr w:type="gramEnd"/>
      <w:r w:rsidRPr="0097267E">
        <w:t xml:space="preserve">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97267E" w:rsidRPr="0097267E" w:rsidRDefault="0097267E" w:rsidP="008B4268">
      <w:pPr>
        <w:ind w:firstLine="284"/>
        <w:jc w:val="both"/>
        <w:rPr>
          <w:b/>
        </w:rPr>
      </w:pPr>
      <w:r w:rsidRPr="0097267E">
        <w:rPr>
          <w:b/>
        </w:rPr>
        <w:t xml:space="preserve">Особые образовательные потребности </w:t>
      </w:r>
      <w:proofErr w:type="gramStart"/>
      <w:r w:rsidRPr="0097267E">
        <w:rPr>
          <w:b/>
        </w:rPr>
        <w:t>обучающихся</w:t>
      </w:r>
      <w:proofErr w:type="gramEnd"/>
      <w:r w:rsidRPr="0097267E">
        <w:rPr>
          <w:b/>
        </w:rPr>
        <w:t xml:space="preserve"> с ЗПР</w:t>
      </w:r>
    </w:p>
    <w:p w:rsidR="0097267E" w:rsidRPr="0097267E" w:rsidRDefault="0097267E" w:rsidP="008B4268">
      <w:pPr>
        <w:pStyle w:val="14TexstOSNOVA1012"/>
        <w:spacing w:line="240" w:lineRule="auto"/>
        <w:ind w:firstLine="284"/>
        <w:rPr>
          <w:rFonts w:ascii="Times New Roman" w:hAnsi="Times New Roman" w:cs="Times New Roman"/>
          <w:b/>
          <w:caps/>
          <w:color w:val="auto"/>
          <w:sz w:val="24"/>
          <w:szCs w:val="24"/>
          <w:shd w:val="clear" w:color="auto" w:fill="FFFFFF"/>
        </w:rPr>
      </w:pPr>
      <w:r w:rsidRPr="0097267E">
        <w:rPr>
          <w:rFonts w:ascii="Times New Roman" w:hAnsi="Times New Roman" w:cs="Times New Roman"/>
          <w:color w:val="auto"/>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97267E">
        <w:rPr>
          <w:rFonts w:ascii="Times New Roman" w:hAnsi="Times New Roman" w:cs="Times New Roman"/>
          <w:color w:val="auto"/>
          <w:sz w:val="24"/>
          <w:szCs w:val="24"/>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97267E">
        <w:rPr>
          <w:rStyle w:val="af"/>
          <w:color w:val="auto"/>
          <w:sz w:val="24"/>
          <w:szCs w:val="24"/>
          <w:shd w:val="clear" w:color="auto" w:fill="FFFFFF"/>
        </w:rPr>
        <w:footnoteReference w:id="8"/>
      </w:r>
      <w:r w:rsidRPr="0097267E">
        <w:rPr>
          <w:rFonts w:ascii="Times New Roman" w:hAnsi="Times New Roman" w:cs="Times New Roman"/>
          <w:color w:val="auto"/>
          <w:sz w:val="24"/>
          <w:szCs w:val="24"/>
          <w:shd w:val="clear" w:color="auto" w:fill="FFFFFF"/>
        </w:rPr>
        <w:t xml:space="preserve">, так и специфические. </w:t>
      </w:r>
    </w:p>
    <w:p w:rsidR="0097267E" w:rsidRPr="0097267E" w:rsidRDefault="0097267E" w:rsidP="008B4268">
      <w:pPr>
        <w:pStyle w:val="09PodZAG"/>
        <w:widowControl w:val="0"/>
        <w:spacing w:after="0" w:line="240" w:lineRule="auto"/>
        <w:ind w:firstLine="284"/>
        <w:jc w:val="both"/>
        <w:rPr>
          <w:rFonts w:ascii="Times New Roman" w:hAnsi="Times New Roman" w:cs="Times New Roman"/>
          <w:b w:val="0"/>
          <w:caps w:val="0"/>
          <w:color w:val="auto"/>
          <w:sz w:val="24"/>
          <w:szCs w:val="24"/>
          <w:shd w:val="clear" w:color="auto" w:fill="FFFFFF"/>
        </w:rPr>
      </w:pPr>
      <w:r w:rsidRPr="0097267E">
        <w:rPr>
          <w:rFonts w:ascii="Times New Roman" w:hAnsi="Times New Roman" w:cs="Times New Roman"/>
          <w:b w:val="0"/>
          <w:caps w:val="0"/>
          <w:color w:val="auto"/>
          <w:sz w:val="24"/>
          <w:szCs w:val="24"/>
          <w:shd w:val="clear" w:color="auto" w:fill="FFFFFF"/>
        </w:rPr>
        <w:t xml:space="preserve">К общим потребностям относятся: </w:t>
      </w:r>
    </w:p>
    <w:p w:rsidR="0097267E" w:rsidRPr="0097267E" w:rsidRDefault="0097267E" w:rsidP="008B4268">
      <w:pPr>
        <w:pStyle w:val="p4"/>
        <w:numPr>
          <w:ilvl w:val="0"/>
          <w:numId w:val="9"/>
        </w:numPr>
        <w:spacing w:before="0" w:beforeAutospacing="0" w:after="0" w:afterAutospacing="0"/>
        <w:ind w:left="0" w:firstLine="284"/>
        <w:jc w:val="both"/>
      </w:pPr>
      <w:r w:rsidRPr="0097267E">
        <w:t>получение специальной помощи средствами образования сразу же после выявления первичного нарушения развития;</w:t>
      </w:r>
    </w:p>
    <w:p w:rsidR="0097267E" w:rsidRPr="0097267E" w:rsidRDefault="0097267E" w:rsidP="008B4268">
      <w:pPr>
        <w:pStyle w:val="p4"/>
        <w:numPr>
          <w:ilvl w:val="0"/>
          <w:numId w:val="9"/>
        </w:numPr>
        <w:tabs>
          <w:tab w:val="left" w:pos="1021"/>
        </w:tabs>
        <w:spacing w:before="0" w:beforeAutospacing="0" w:after="0" w:afterAutospacing="0"/>
        <w:ind w:left="0" w:firstLine="284"/>
        <w:jc w:val="both"/>
      </w:pPr>
      <w:r w:rsidRPr="0097267E">
        <w:t>выделение пропедевтического периода в образовании, обеспечивающего преемственность между дошкольным и школьным этапами;</w:t>
      </w:r>
    </w:p>
    <w:p w:rsidR="0097267E" w:rsidRPr="0097267E" w:rsidRDefault="0097267E" w:rsidP="008B4268">
      <w:pPr>
        <w:pStyle w:val="p4"/>
        <w:numPr>
          <w:ilvl w:val="0"/>
          <w:numId w:val="9"/>
        </w:numPr>
        <w:tabs>
          <w:tab w:val="left" w:pos="1021"/>
        </w:tabs>
        <w:spacing w:before="0" w:beforeAutospacing="0" w:after="0" w:afterAutospacing="0"/>
        <w:ind w:left="0" w:firstLine="284"/>
        <w:jc w:val="both"/>
      </w:pPr>
      <w:r w:rsidRPr="0097267E">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97267E" w:rsidRPr="0097267E" w:rsidRDefault="0097267E" w:rsidP="008B4268">
      <w:pPr>
        <w:pStyle w:val="p4"/>
        <w:numPr>
          <w:ilvl w:val="0"/>
          <w:numId w:val="9"/>
        </w:numPr>
        <w:tabs>
          <w:tab w:val="left" w:pos="1021"/>
        </w:tabs>
        <w:spacing w:before="0" w:beforeAutospacing="0" w:after="0" w:afterAutospacing="0"/>
        <w:ind w:left="0" w:firstLine="284"/>
        <w:jc w:val="both"/>
      </w:pPr>
      <w:r w:rsidRPr="0097267E">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психологическое сопровождение, оптимизирующее взаимодействие ребенка с педагогами и соучениками; </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психологическое сопровождение, направленное на установление взаимодействия семьи и образовательной организации;</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постепенное расширение образовательного пространства, выходящего за пределы образовательной организации.</w:t>
      </w:r>
    </w:p>
    <w:p w:rsidR="0097267E" w:rsidRPr="0097267E" w:rsidRDefault="0097267E" w:rsidP="008B4268">
      <w:pPr>
        <w:pStyle w:val="p4"/>
        <w:spacing w:before="0" w:beforeAutospacing="0" w:after="0" w:afterAutospacing="0"/>
        <w:ind w:firstLine="284"/>
        <w:jc w:val="both"/>
      </w:pPr>
      <w:r w:rsidRPr="0097267E">
        <w:rPr>
          <w:shd w:val="clear" w:color="auto" w:fill="FFFFFF"/>
        </w:rPr>
        <w:t>Для обучающихся с ЗПР, осваивающих АООП НОО (вариант 7.2), характерны следующие специфические образовательные потребности:</w:t>
      </w:r>
    </w:p>
    <w:p w:rsidR="0097267E" w:rsidRPr="0097267E" w:rsidRDefault="0097267E" w:rsidP="008B4268">
      <w:pPr>
        <w:pStyle w:val="p4"/>
        <w:spacing w:before="0" w:beforeAutospacing="0" w:after="0" w:afterAutospacing="0"/>
        <w:ind w:firstLine="284"/>
        <w:jc w:val="both"/>
      </w:pPr>
      <w:r w:rsidRPr="0097267E">
        <w:rPr>
          <w:rStyle w:val="s1"/>
        </w:rPr>
        <w:lastRenderedPageBreak/>
        <w:sym w:font="Symbol" w:char="F0B7"/>
      </w:r>
      <w:r w:rsidRPr="0097267E">
        <w:rPr>
          <w:rStyle w:val="s1"/>
        </w:rPr>
        <w:t> </w:t>
      </w:r>
      <w:r w:rsidRPr="0097267E">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увеличение сроков освоения АООП НОО до 5 лет;</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упрощение системы учебно-познавательных задач, решаемых в процессе образования;</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proofErr w:type="gramStart"/>
      <w:r w:rsidRPr="0097267E">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наглядно-действенный характер содержания образования;</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развитие познавательной деятельности обучающихся с ЗПР как основы компенсации, коррекции и профилактики нарушений;</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 xml:space="preserve">обеспечение непрерывного </w:t>
      </w:r>
      <w:proofErr w:type="gramStart"/>
      <w:r w:rsidRPr="0097267E">
        <w:t>контроля за</w:t>
      </w:r>
      <w:proofErr w:type="gramEnd"/>
      <w:r w:rsidRPr="0097267E">
        <w:t xml:space="preserve">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постоянная помощь в осмыслении и расширении контекста усваиваемых знаний, в закреплении и совершенствовании освоенных умений;</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 xml:space="preserve"> специальное обучение «переносу» сформированных знаний и умений в новые ситуации взаимодействия с действительностью;</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необходимость постоянной актуализации знаний, умений и одобряемых обществом норм поведения;</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постоянное стимулирование познавательной активности, побуждение интереса к себе, окружающему предметному и социальному миру;</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использование преимущественно позитивных сре</w:t>
      </w:r>
      <w:proofErr w:type="gramStart"/>
      <w:r w:rsidRPr="0097267E">
        <w:t>дств ст</w:t>
      </w:r>
      <w:proofErr w:type="gramEnd"/>
      <w:r w:rsidRPr="0097267E">
        <w:t>имуляции деятельности и поведения;</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97267E" w:rsidRPr="0097267E" w:rsidRDefault="0097267E" w:rsidP="008B4268">
      <w:pPr>
        <w:pStyle w:val="p4"/>
        <w:spacing w:before="0" w:beforeAutospacing="0" w:after="0" w:afterAutospacing="0"/>
        <w:ind w:firstLine="284"/>
        <w:jc w:val="both"/>
      </w:pPr>
      <w:r w:rsidRPr="0097267E">
        <w:rPr>
          <w:rStyle w:val="s1"/>
        </w:rPr>
        <w:sym w:font="Symbol" w:char="F0B7"/>
      </w:r>
      <w:r w:rsidRPr="0097267E">
        <w:rPr>
          <w:rStyle w:val="s1"/>
        </w:rPr>
        <w:t> </w:t>
      </w:r>
      <w:r w:rsidRPr="0097267E">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97267E" w:rsidRPr="0097267E" w:rsidRDefault="0097267E" w:rsidP="008B4268">
      <w:pPr>
        <w:pStyle w:val="p4"/>
        <w:spacing w:before="0" w:beforeAutospacing="0" w:after="0" w:afterAutospacing="0"/>
        <w:ind w:firstLine="284"/>
        <w:jc w:val="both"/>
        <w:rPr>
          <w:rStyle w:val="s1"/>
        </w:rPr>
      </w:pPr>
      <w:r w:rsidRPr="0097267E">
        <w:t>Только удовлетворяя особые образовательные потребности обучающегося с ЗПР, можно открыть ему путь к получению качественного образования.</w:t>
      </w:r>
    </w:p>
    <w:p w:rsidR="0097267E" w:rsidRDefault="0097267E" w:rsidP="008B4268">
      <w:pPr>
        <w:ind w:firstLine="284"/>
        <w:jc w:val="center"/>
        <w:outlineLvl w:val="2"/>
        <w:rPr>
          <w:b/>
        </w:rPr>
      </w:pPr>
      <w:bookmarkStart w:id="7" w:name="_Toc415833126"/>
      <w:r w:rsidRPr="0097267E">
        <w:rPr>
          <w:b/>
        </w:rPr>
        <w:t xml:space="preserve">3.1.2. Планируемые результаты освоения </w:t>
      </w:r>
      <w:proofErr w:type="gramStart"/>
      <w:r w:rsidRPr="0097267E">
        <w:rPr>
          <w:b/>
        </w:rPr>
        <w:t>обучающимися</w:t>
      </w:r>
      <w:proofErr w:type="gramEnd"/>
      <w:r w:rsidRPr="0097267E">
        <w:rPr>
          <w:b/>
        </w:rPr>
        <w:t xml:space="preserve"> с задержкой психического развития адаптированной основной общеобразовательной программы начального общего образования</w:t>
      </w:r>
      <w:bookmarkEnd w:id="7"/>
    </w:p>
    <w:p w:rsidR="0097267E" w:rsidRPr="0097267E" w:rsidRDefault="007E0747" w:rsidP="008B4268">
      <w:pPr>
        <w:ind w:firstLine="284"/>
        <w:outlineLvl w:val="2"/>
      </w:pPr>
      <w:r w:rsidRPr="007E0747">
        <w:t xml:space="preserve">Планируемые результаты освоения АООП НОО обучающихся с ЗПР (далее - планируемые результаты) являются одним из важнейших механизмов реализации требований ФГОС НОО обучающихся с ЗПР к результатам обучающихся, освоивших </w:t>
      </w:r>
      <w:r w:rsidRPr="007E0747">
        <w:lastRenderedPageBreak/>
        <w:t xml:space="preserve">АООП НОО. Они представляют собой </w:t>
      </w:r>
      <w:r w:rsidRPr="007E0747">
        <w:rPr>
          <w:i/>
        </w:rPr>
        <w:t>систему</w:t>
      </w:r>
      <w:r w:rsidR="0097267E" w:rsidRPr="0097267E">
        <w:rPr>
          <w:rStyle w:val="CenturySchoolbook"/>
          <w:rFonts w:ascii="Times New Roman" w:eastAsia="SimSun"/>
          <w:sz w:val="24"/>
          <w:szCs w:val="24"/>
        </w:rPr>
        <w:t xml:space="preserve"> </w:t>
      </w:r>
      <w:r w:rsidR="0097267E" w:rsidRPr="007E0747">
        <w:rPr>
          <w:rStyle w:val="CenturySchoolbook"/>
          <w:rFonts w:ascii="Times New Roman" w:eastAsia="SimSun" w:hAnsi="Times New Roman" w:cs="Times New Roman"/>
          <w:sz w:val="24"/>
          <w:szCs w:val="24"/>
        </w:rPr>
        <w:t>обобщённых личностно ориентированных целей образования,</w:t>
      </w:r>
      <w:r w:rsidR="0097267E" w:rsidRPr="0097267E">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97267E" w:rsidRPr="0097267E" w:rsidRDefault="0097267E" w:rsidP="008B4268">
      <w:pPr>
        <w:pStyle w:val="affc"/>
        <w:spacing w:line="240" w:lineRule="auto"/>
        <w:ind w:firstLine="284"/>
        <w:rPr>
          <w:sz w:val="24"/>
          <w:szCs w:val="24"/>
        </w:rPr>
      </w:pPr>
      <w:r w:rsidRPr="0097267E">
        <w:rPr>
          <w:caps w:val="0"/>
          <w:sz w:val="24"/>
          <w:szCs w:val="24"/>
        </w:rPr>
        <w:t>Планируемые результаты:</w:t>
      </w:r>
    </w:p>
    <w:p w:rsidR="0097267E" w:rsidRPr="0097267E" w:rsidRDefault="0097267E" w:rsidP="008B4268">
      <w:pPr>
        <w:pStyle w:val="affc"/>
        <w:spacing w:line="240" w:lineRule="auto"/>
        <w:ind w:firstLine="284"/>
        <w:rPr>
          <w:caps w:val="0"/>
          <w:sz w:val="24"/>
          <w:szCs w:val="24"/>
        </w:rPr>
      </w:pPr>
      <w:r w:rsidRPr="0097267E">
        <w:rPr>
          <w:sz w:val="24"/>
          <w:szCs w:val="24"/>
        </w:rPr>
        <w:t>• </w:t>
      </w:r>
      <w:r w:rsidRPr="0097267E">
        <w:rPr>
          <w:caps w:val="0"/>
          <w:sz w:val="24"/>
          <w:szCs w:val="24"/>
        </w:rPr>
        <w:t>обеспечивают связь между требованиями ФГОС НОО обучающихся с ОВЗ, образовательным процессом и системой оценки результатов освоения АООП НОО;</w:t>
      </w:r>
    </w:p>
    <w:p w:rsidR="0097267E" w:rsidRPr="0097267E" w:rsidRDefault="0097267E" w:rsidP="008B4268">
      <w:pPr>
        <w:pStyle w:val="affc"/>
        <w:spacing w:line="240" w:lineRule="auto"/>
        <w:ind w:firstLine="284"/>
        <w:rPr>
          <w:sz w:val="24"/>
          <w:szCs w:val="24"/>
        </w:rPr>
      </w:pPr>
      <w:r w:rsidRPr="0097267E">
        <w:rPr>
          <w:sz w:val="24"/>
          <w:szCs w:val="24"/>
        </w:rPr>
        <w:t>• </w:t>
      </w:r>
      <w:r w:rsidR="007E0747">
        <w:rPr>
          <w:caps w:val="0"/>
          <w:sz w:val="24"/>
          <w:szCs w:val="24"/>
        </w:rPr>
        <w:t>являют</w:t>
      </w:r>
      <w:r w:rsidRPr="0097267E">
        <w:rPr>
          <w:caps w:val="0"/>
          <w:sz w:val="24"/>
          <w:szCs w:val="24"/>
        </w:rPr>
        <w:t>ся основой для разработки АООП НОО Организациями</w:t>
      </w:r>
      <w:r w:rsidRPr="0097267E">
        <w:rPr>
          <w:sz w:val="24"/>
          <w:szCs w:val="24"/>
        </w:rPr>
        <w:t>;</w:t>
      </w:r>
    </w:p>
    <w:p w:rsidR="0097267E" w:rsidRPr="0097267E" w:rsidRDefault="0097267E" w:rsidP="008B4268">
      <w:pPr>
        <w:pStyle w:val="affc"/>
        <w:spacing w:line="240" w:lineRule="auto"/>
        <w:ind w:firstLine="284"/>
        <w:rPr>
          <w:sz w:val="24"/>
          <w:szCs w:val="24"/>
        </w:rPr>
      </w:pPr>
      <w:r w:rsidRPr="0097267E">
        <w:rPr>
          <w:sz w:val="24"/>
          <w:szCs w:val="24"/>
        </w:rPr>
        <w:t>• </w:t>
      </w:r>
      <w:r w:rsidRPr="0097267E">
        <w:rPr>
          <w:caps w:val="0"/>
          <w:sz w:val="24"/>
          <w:szCs w:val="24"/>
        </w:rPr>
        <w:t>являются содержательной и критериальной основой для разработки программ учебных предметов и учебно-методической литературы, а также для системы оценки качества освоения обучающимися АООП НОО.</w:t>
      </w:r>
    </w:p>
    <w:p w:rsidR="0097267E" w:rsidRPr="0097267E" w:rsidRDefault="0097267E" w:rsidP="008B4268">
      <w:pPr>
        <w:pStyle w:val="affc"/>
        <w:spacing w:line="240" w:lineRule="auto"/>
        <w:ind w:firstLine="284"/>
        <w:rPr>
          <w:sz w:val="24"/>
          <w:szCs w:val="24"/>
        </w:rPr>
      </w:pPr>
      <w:proofErr w:type="gramStart"/>
      <w:r w:rsidRPr="0097267E">
        <w:rPr>
          <w:caps w:val="0"/>
          <w:sz w:val="24"/>
          <w:szCs w:val="24"/>
        </w:rPr>
        <w:t xml:space="preserve">В соответствии с </w:t>
      </w:r>
      <w:r w:rsidRPr="0097267E">
        <w:rPr>
          <w:caps w:val="0"/>
          <w:color w:val="auto"/>
          <w:kern w:val="28"/>
          <w:sz w:val="24"/>
          <w:szCs w:val="24"/>
        </w:rPr>
        <w:t>дифференцированным и деятельностным подходами</w:t>
      </w:r>
      <w:r w:rsidRPr="0097267E">
        <w:rPr>
          <w:caps w:val="0"/>
          <w:sz w:val="24"/>
          <w:szCs w:val="24"/>
        </w:rPr>
        <w:t xml:space="preserve">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roofErr w:type="gramEnd"/>
    </w:p>
    <w:p w:rsidR="0097267E" w:rsidRPr="0097267E" w:rsidRDefault="0097267E" w:rsidP="008B4268">
      <w:pPr>
        <w:ind w:firstLine="284"/>
        <w:jc w:val="both"/>
      </w:pPr>
      <w:r w:rsidRPr="0097267E">
        <w:t>Структура и содержание планируемых результатов освоения АООП НОО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соответствовать возрастным возможностям и особым образовательным потребностям обучающихся с ЗПР.</w:t>
      </w:r>
    </w:p>
    <w:p w:rsidR="0097267E" w:rsidRPr="0097267E" w:rsidRDefault="0097267E" w:rsidP="008B4268">
      <w:pPr>
        <w:ind w:firstLine="284"/>
        <w:jc w:val="both"/>
      </w:pPr>
      <w:r w:rsidRPr="0097267E">
        <w:t xml:space="preserve">Результаты освоения </w:t>
      </w:r>
      <w:proofErr w:type="gramStart"/>
      <w:r w:rsidRPr="0097267E">
        <w:t>обучающимися</w:t>
      </w:r>
      <w:proofErr w:type="gramEnd"/>
      <w:r w:rsidRPr="0097267E">
        <w:t xml:space="preserve"> с ЗПР АООП НОО оцениваются как итоговые на момент завершения начального общего образования.</w:t>
      </w:r>
    </w:p>
    <w:p w:rsidR="0097267E" w:rsidRPr="0097267E" w:rsidRDefault="0097267E" w:rsidP="008B4268">
      <w:pPr>
        <w:ind w:firstLine="284"/>
        <w:jc w:val="both"/>
      </w:pPr>
      <w:r w:rsidRPr="0097267E">
        <w:t xml:space="preserve">Освоение АООП НОО (вариант 7.2) обеспечивает достижение </w:t>
      </w:r>
      <w:proofErr w:type="gramStart"/>
      <w:r w:rsidRPr="0097267E">
        <w:t>обучающимися</w:t>
      </w:r>
      <w:proofErr w:type="gramEnd"/>
      <w:r w:rsidRPr="0097267E">
        <w:t xml:space="preserve"> с ЗПР трех видов результатов: </w:t>
      </w:r>
      <w:r w:rsidRPr="0097267E">
        <w:rPr>
          <w:b/>
          <w:i/>
        </w:rPr>
        <w:t>личностных, метапредметных</w:t>
      </w:r>
      <w:r w:rsidRPr="0097267E">
        <w:t xml:space="preserve"> и </w:t>
      </w:r>
      <w:r w:rsidRPr="0097267E">
        <w:rPr>
          <w:b/>
          <w:i/>
        </w:rPr>
        <w:t>предметных</w:t>
      </w:r>
      <w:r w:rsidRPr="0097267E">
        <w:t xml:space="preserve">. </w:t>
      </w:r>
    </w:p>
    <w:p w:rsidR="0097267E" w:rsidRPr="0097267E" w:rsidRDefault="0097267E" w:rsidP="008B4268">
      <w:pPr>
        <w:ind w:firstLine="284"/>
        <w:jc w:val="both"/>
      </w:pPr>
      <w:r w:rsidRPr="0097267E">
        <w:rPr>
          <w:b/>
          <w:i/>
        </w:rPr>
        <w:t>Личностные результаты</w:t>
      </w:r>
      <w:r w:rsidRPr="0097267E">
        <w:t xml:space="preserve">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w:t>
      </w:r>
      <w:proofErr w:type="gramStart"/>
      <w:r w:rsidRPr="0097267E">
        <w:t>обучающихся</w:t>
      </w:r>
      <w:proofErr w:type="gramEnd"/>
      <w:r w:rsidRPr="0097267E">
        <w:t xml:space="preserve"> с ЗПР в культуру, овладение ими социо-культурным опытом.</w:t>
      </w:r>
    </w:p>
    <w:p w:rsidR="0097267E" w:rsidRPr="0097267E" w:rsidRDefault="0097267E" w:rsidP="008B4268">
      <w:pPr>
        <w:ind w:firstLine="284"/>
        <w:jc w:val="both"/>
      </w:pPr>
      <w:r w:rsidRPr="0097267E">
        <w:rPr>
          <w:bCs/>
        </w:rPr>
        <w:t xml:space="preserve">С учетом </w:t>
      </w:r>
      <w:r w:rsidRPr="0097267E">
        <w:t xml:space="preserve">индивидуальных возможностей и особых образовательных </w:t>
      </w:r>
      <w:proofErr w:type="gramStart"/>
      <w:r w:rsidRPr="0097267E">
        <w:t>потребностей</w:t>
      </w:r>
      <w:proofErr w:type="gramEnd"/>
      <w:r w:rsidRPr="0097267E">
        <w:t xml:space="preserve"> обучающихся с ЗПР </w:t>
      </w:r>
      <w:r w:rsidRPr="0097267E">
        <w:rPr>
          <w:b/>
          <w:bCs/>
          <w:i/>
        </w:rPr>
        <w:t>личностные результаты</w:t>
      </w:r>
      <w:r w:rsidRPr="0097267E">
        <w:t xml:space="preserve"> освоения АООП НОО должны отражать:</w:t>
      </w:r>
    </w:p>
    <w:p w:rsidR="0097267E" w:rsidRPr="0097267E" w:rsidRDefault="0097267E" w:rsidP="008B4268">
      <w:pPr>
        <w:ind w:firstLine="284"/>
        <w:jc w:val="both"/>
      </w:pPr>
      <w:r w:rsidRPr="0097267E">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97267E" w:rsidRPr="0097267E" w:rsidRDefault="0097267E" w:rsidP="008B4268">
      <w:pPr>
        <w:ind w:firstLine="284"/>
        <w:jc w:val="both"/>
      </w:pPr>
      <w:r w:rsidRPr="0097267E">
        <w:t>2) формирование целостного, социально ориентированного взгляда на мир в его органичном единстве природной и социальной частей;</w:t>
      </w:r>
    </w:p>
    <w:p w:rsidR="0097267E" w:rsidRPr="0097267E" w:rsidRDefault="0097267E" w:rsidP="008B4268">
      <w:pPr>
        <w:pStyle w:val="afe"/>
        <w:spacing w:after="0"/>
        <w:ind w:firstLine="284"/>
        <w:jc w:val="both"/>
      </w:pPr>
      <w:r w:rsidRPr="0097267E">
        <w:t>3) формирование уважительного отношения к иному мнению, истории и культуре других народов;</w:t>
      </w:r>
    </w:p>
    <w:p w:rsidR="0097267E" w:rsidRPr="0097267E" w:rsidRDefault="0097267E" w:rsidP="008B4268">
      <w:pPr>
        <w:pStyle w:val="afe"/>
        <w:spacing w:after="0"/>
        <w:ind w:firstLine="284"/>
        <w:jc w:val="both"/>
      </w:pPr>
      <w:r w:rsidRPr="0097267E">
        <w:t>4) овладение начальными навыками адаптации в динамично изменяющемся и развивающемся мире;</w:t>
      </w:r>
    </w:p>
    <w:p w:rsidR="0097267E" w:rsidRPr="0097267E" w:rsidRDefault="0097267E" w:rsidP="008B4268">
      <w:pPr>
        <w:ind w:firstLine="284"/>
        <w:jc w:val="both"/>
      </w:pPr>
      <w:r w:rsidRPr="0097267E">
        <w:rPr>
          <w:bCs/>
        </w:rPr>
        <w:t xml:space="preserve">5) принятие и освоение социальной роли </w:t>
      </w:r>
      <w:proofErr w:type="gramStart"/>
      <w:r w:rsidRPr="0097267E">
        <w:rPr>
          <w:bCs/>
        </w:rPr>
        <w:t>обучающегося</w:t>
      </w:r>
      <w:proofErr w:type="gramEnd"/>
      <w:r w:rsidRPr="0097267E">
        <w:rPr>
          <w:bCs/>
        </w:rPr>
        <w:t>, формирование и развитие социально значимых мотивов учебной деятельности;</w:t>
      </w:r>
    </w:p>
    <w:p w:rsidR="0097267E" w:rsidRPr="0097267E" w:rsidRDefault="0097267E" w:rsidP="008B4268">
      <w:pPr>
        <w:ind w:firstLine="284"/>
        <w:jc w:val="both"/>
        <w:rPr>
          <w:bCs/>
        </w:rPr>
      </w:pPr>
      <w:r w:rsidRPr="0097267E">
        <w:t>6) способность к осмыслению социального окружения, своего места в нем, принятие соответствующих возрасту ценностей и социальных ролей;</w:t>
      </w:r>
    </w:p>
    <w:p w:rsidR="0097267E" w:rsidRPr="0097267E" w:rsidRDefault="0097267E" w:rsidP="008B4268">
      <w:pPr>
        <w:pStyle w:val="afe"/>
        <w:spacing w:after="0"/>
        <w:ind w:firstLine="284"/>
        <w:jc w:val="both"/>
      </w:pPr>
      <w:r w:rsidRPr="0097267E">
        <w:t>7) формирование эстетических потребностей, ценностей и чувств;</w:t>
      </w:r>
    </w:p>
    <w:p w:rsidR="0097267E" w:rsidRPr="0097267E" w:rsidRDefault="0097267E" w:rsidP="008B4268">
      <w:pPr>
        <w:pStyle w:val="afe"/>
        <w:spacing w:after="0"/>
        <w:ind w:firstLine="284"/>
        <w:jc w:val="both"/>
      </w:pPr>
      <w:r w:rsidRPr="0097267E">
        <w:t>8) развитие этических чувств, доброжелательности и эмоционально-нравственной отзывчивости, понимания и сопереживания чувствам других людей;</w:t>
      </w:r>
    </w:p>
    <w:p w:rsidR="0097267E" w:rsidRPr="0097267E" w:rsidRDefault="0097267E" w:rsidP="008B4268">
      <w:pPr>
        <w:pStyle w:val="afe"/>
        <w:spacing w:after="0"/>
        <w:ind w:firstLine="284"/>
        <w:jc w:val="both"/>
      </w:pPr>
      <w:r w:rsidRPr="0097267E">
        <w:t xml:space="preserve">9) развитие навыков сотрудничества </w:t>
      </w:r>
      <w:proofErr w:type="gramStart"/>
      <w:r w:rsidRPr="0097267E">
        <w:t>со</w:t>
      </w:r>
      <w:proofErr w:type="gramEnd"/>
      <w:r w:rsidRPr="0097267E">
        <w:t xml:space="preserve"> взрослыми и сверстниками в разных социальных ситуациях;</w:t>
      </w:r>
    </w:p>
    <w:p w:rsidR="0097267E" w:rsidRPr="0097267E" w:rsidRDefault="0097267E" w:rsidP="008B4268">
      <w:pPr>
        <w:ind w:firstLine="284"/>
        <w:jc w:val="both"/>
      </w:pPr>
      <w:r w:rsidRPr="0097267E">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97267E" w:rsidRPr="0097267E" w:rsidRDefault="0097267E" w:rsidP="008B4268">
      <w:pPr>
        <w:ind w:firstLine="284"/>
        <w:jc w:val="both"/>
      </w:pPr>
      <w:r w:rsidRPr="0097267E">
        <w:t xml:space="preserve">11) развитие адекватных представлений о собственных возможностях, о насущно </w:t>
      </w:r>
      <w:r w:rsidRPr="0097267E">
        <w:lastRenderedPageBreak/>
        <w:t>необходимом жизнеобеспечении;</w:t>
      </w:r>
    </w:p>
    <w:p w:rsidR="0097267E" w:rsidRPr="0097267E" w:rsidRDefault="0097267E" w:rsidP="008B4268">
      <w:pPr>
        <w:ind w:firstLine="284"/>
        <w:jc w:val="both"/>
      </w:pPr>
      <w:r w:rsidRPr="0097267E">
        <w:t xml:space="preserve">12) овладение социально-бытовыми умениями, используемыми в повседневной жизни; </w:t>
      </w:r>
    </w:p>
    <w:p w:rsidR="0097267E" w:rsidRPr="0097267E" w:rsidRDefault="0097267E" w:rsidP="008B4268">
      <w:pPr>
        <w:ind w:firstLine="284"/>
        <w:jc w:val="both"/>
        <w:rPr>
          <w:iCs/>
        </w:rPr>
      </w:pPr>
      <w:r w:rsidRPr="0097267E">
        <w:t xml:space="preserve">13) владение навыками коммуникации и принятыми ритуалами социального взаимодействия, </w:t>
      </w:r>
      <w:r w:rsidRPr="0097267E">
        <w:rPr>
          <w:iCs/>
        </w:rPr>
        <w:t>в том числе с использованием информационных технологий;</w:t>
      </w:r>
    </w:p>
    <w:p w:rsidR="0097267E" w:rsidRPr="0097267E" w:rsidRDefault="0097267E" w:rsidP="008B4268">
      <w:pPr>
        <w:ind w:firstLine="284"/>
        <w:jc w:val="both"/>
      </w:pPr>
      <w:r w:rsidRPr="0097267E">
        <w:rPr>
          <w:iCs/>
        </w:rPr>
        <w:t>14) </w:t>
      </w:r>
      <w:r w:rsidRPr="0097267E">
        <w:t>способность к осмыслению и дифференциации картины мира, ее временно-пространственной организации.</w:t>
      </w:r>
    </w:p>
    <w:p w:rsidR="0097267E" w:rsidRPr="0097267E" w:rsidRDefault="0097267E" w:rsidP="008B4268">
      <w:pPr>
        <w:ind w:firstLine="284"/>
        <w:jc w:val="both"/>
      </w:pPr>
      <w:proofErr w:type="gramStart"/>
      <w:r w:rsidRPr="0097267E">
        <w:rPr>
          <w:b/>
          <w:i/>
        </w:rPr>
        <w:t>Метапредметные результаты</w:t>
      </w:r>
      <w:r w:rsidRPr="0097267E">
        <w:t xml:space="preserve">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roofErr w:type="gramEnd"/>
    </w:p>
    <w:p w:rsidR="0097267E" w:rsidRPr="0097267E" w:rsidRDefault="0097267E" w:rsidP="008B4268">
      <w:pPr>
        <w:ind w:firstLine="284"/>
        <w:jc w:val="both"/>
        <w:rPr>
          <w:bCs/>
        </w:rPr>
      </w:pPr>
      <w:r w:rsidRPr="0097267E">
        <w:rPr>
          <w:bCs/>
        </w:rPr>
        <w:t xml:space="preserve">С учетом </w:t>
      </w:r>
      <w:r w:rsidRPr="0097267E">
        <w:t xml:space="preserve">индивидуальных возможностей и особых образовательных </w:t>
      </w:r>
      <w:proofErr w:type="gramStart"/>
      <w:r w:rsidRPr="0097267E">
        <w:t>потребностей</w:t>
      </w:r>
      <w:proofErr w:type="gramEnd"/>
      <w:r w:rsidRPr="0097267E">
        <w:t xml:space="preserve"> обучающихся с ЗПР </w:t>
      </w:r>
      <w:r w:rsidRPr="0097267E">
        <w:rPr>
          <w:b/>
          <w:bCs/>
          <w:i/>
        </w:rPr>
        <w:t>метапредметные результаты</w:t>
      </w:r>
      <w:r w:rsidRPr="0097267E">
        <w:t xml:space="preserve"> освоения АООП НОО должны отражать:</w:t>
      </w:r>
    </w:p>
    <w:p w:rsidR="0097267E" w:rsidRPr="0097267E" w:rsidRDefault="0097267E" w:rsidP="008B4268">
      <w:pPr>
        <w:ind w:firstLine="284"/>
        <w:jc w:val="both"/>
        <w:rPr>
          <w:bCs/>
        </w:rPr>
      </w:pPr>
      <w:r w:rsidRPr="0097267E">
        <w:rPr>
          <w:bCs/>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97267E" w:rsidRPr="0097267E" w:rsidRDefault="0097267E" w:rsidP="008B4268">
      <w:pPr>
        <w:pStyle w:val="afe"/>
        <w:spacing w:after="0"/>
        <w:ind w:firstLine="284"/>
        <w:jc w:val="both"/>
      </w:pPr>
      <w:r w:rsidRPr="0097267E">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7267E" w:rsidRPr="0097267E" w:rsidRDefault="0097267E" w:rsidP="008B4268">
      <w:pPr>
        <w:pStyle w:val="afe"/>
        <w:spacing w:after="0"/>
        <w:ind w:firstLine="284"/>
        <w:jc w:val="both"/>
      </w:pPr>
      <w:r w:rsidRPr="0097267E">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7267E" w:rsidRPr="0097267E" w:rsidRDefault="0097267E" w:rsidP="008B4268">
      <w:pPr>
        <w:pStyle w:val="afe"/>
        <w:spacing w:after="0"/>
        <w:ind w:firstLine="284"/>
        <w:jc w:val="both"/>
      </w:pPr>
      <w:r w:rsidRPr="0097267E">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97267E" w:rsidRPr="0097267E" w:rsidRDefault="0097267E" w:rsidP="008B4268">
      <w:pPr>
        <w:ind w:firstLine="284"/>
        <w:jc w:val="both"/>
      </w:pPr>
      <w:proofErr w:type="gramStart"/>
      <w:r w:rsidRPr="0097267E">
        <w:rPr>
          <w:bCs/>
        </w:rPr>
        <w:t>5) </w:t>
      </w:r>
      <w:r w:rsidRPr="0097267E">
        <w:t xml:space="preserve">овладение навыками смыслового чтения </w:t>
      </w:r>
      <w:r w:rsidRPr="0097267E">
        <w:rPr>
          <w:bCs/>
        </w:rPr>
        <w:t>доступных по содержанию и объему художественных текстов и научно-популярных статей в соответствии с целями и задачами;</w:t>
      </w:r>
      <w:r w:rsidRPr="0097267E">
        <w:t xml:space="preserve">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97267E" w:rsidRPr="0097267E" w:rsidRDefault="0097267E" w:rsidP="008B4268">
      <w:pPr>
        <w:ind w:firstLine="284"/>
        <w:jc w:val="both"/>
      </w:pPr>
      <w:r w:rsidRPr="0097267E">
        <w:rPr>
          <w:bCs/>
        </w:rPr>
        <w:t>6) </w:t>
      </w:r>
      <w:r w:rsidRPr="0097267E">
        <w:t xml:space="preserve">овладение логическими действиями сравнения, анализа, синтеза, обобщения, классификации </w:t>
      </w:r>
      <w:r w:rsidRPr="0097267E">
        <w:rPr>
          <w:bCs/>
        </w:rPr>
        <w:t>по родовидовым признакам</w:t>
      </w:r>
      <w:r w:rsidRPr="0097267E">
        <w:t xml:space="preserve">, установления аналогий и причинно-следственных связей, построения рассуждений, отнесения к известным понятиям </w:t>
      </w:r>
      <w:r w:rsidRPr="0097267E">
        <w:rPr>
          <w:bCs/>
        </w:rPr>
        <w:t>на уровне, соответствующем индивидуальным возможностям</w:t>
      </w:r>
      <w:r w:rsidRPr="0097267E">
        <w:t>;</w:t>
      </w:r>
    </w:p>
    <w:p w:rsidR="0097267E" w:rsidRPr="0097267E" w:rsidRDefault="0097267E" w:rsidP="008B4268">
      <w:pPr>
        <w:pStyle w:val="afe"/>
        <w:spacing w:after="0"/>
        <w:ind w:firstLine="284"/>
        <w:jc w:val="both"/>
      </w:pPr>
      <w:r w:rsidRPr="0097267E">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97267E" w:rsidRPr="0097267E" w:rsidRDefault="0097267E" w:rsidP="008B4268">
      <w:pPr>
        <w:pStyle w:val="afe"/>
        <w:spacing w:after="0"/>
        <w:ind w:firstLine="284"/>
        <w:jc w:val="both"/>
      </w:pPr>
      <w:r w:rsidRPr="0097267E">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7267E" w:rsidRPr="0097267E" w:rsidRDefault="0097267E" w:rsidP="008B4268">
      <w:pPr>
        <w:pStyle w:val="afe"/>
        <w:spacing w:after="0"/>
        <w:ind w:firstLine="284"/>
        <w:jc w:val="both"/>
      </w:pPr>
      <w:r w:rsidRPr="0097267E">
        <w:t>9) готовность конструктивно разрешать конфликты посредством учета интересов сторон и сотрудничества;</w:t>
      </w:r>
    </w:p>
    <w:p w:rsidR="0097267E" w:rsidRPr="0097267E" w:rsidRDefault="0097267E" w:rsidP="008B4268">
      <w:pPr>
        <w:pStyle w:val="afe"/>
        <w:spacing w:after="0"/>
        <w:ind w:firstLine="284"/>
        <w:jc w:val="both"/>
      </w:pPr>
      <w:r w:rsidRPr="0097267E">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7267E" w:rsidRPr="0097267E" w:rsidRDefault="0097267E" w:rsidP="008B4268">
      <w:pPr>
        <w:ind w:firstLine="284"/>
        <w:jc w:val="both"/>
      </w:pPr>
      <w:r w:rsidRPr="0097267E">
        <w:rPr>
          <w:bCs/>
        </w:rPr>
        <w:t>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97267E" w:rsidRPr="0097267E" w:rsidRDefault="0097267E" w:rsidP="008B4268">
      <w:pPr>
        <w:ind w:firstLine="284"/>
        <w:jc w:val="both"/>
        <w:rPr>
          <w:bCs/>
          <w:color w:val="000000"/>
          <w:kern w:val="28"/>
        </w:rPr>
      </w:pPr>
      <w:r w:rsidRPr="0097267E">
        <w:rPr>
          <w:b/>
          <w:bCs/>
          <w:i/>
          <w:color w:val="000000"/>
          <w:kern w:val="28"/>
        </w:rPr>
        <w:t>Предметные результаты</w:t>
      </w:r>
      <w:r w:rsidRPr="0097267E">
        <w:rPr>
          <w:bCs/>
          <w:color w:val="000000"/>
          <w:kern w:val="28"/>
        </w:rPr>
        <w:t xml:space="preserve"> освоения АООП НОО с учетом специфики содержания предметных областей включают </w:t>
      </w:r>
      <w:r w:rsidRPr="0097267E">
        <w:t xml:space="preserve">освоенные </w:t>
      </w:r>
      <w:proofErr w:type="gramStart"/>
      <w:r w:rsidRPr="0097267E">
        <w:t>обучающимися</w:t>
      </w:r>
      <w:proofErr w:type="gramEnd"/>
      <w:r w:rsidRPr="0097267E">
        <w:t xml:space="preserve"> знания и умения, специфичные для каждой предметной области, готовность их применения</w:t>
      </w:r>
      <w:r w:rsidRPr="0097267E">
        <w:rPr>
          <w:bCs/>
          <w:color w:val="000000"/>
          <w:kern w:val="28"/>
        </w:rPr>
        <w:t>.</w:t>
      </w:r>
    </w:p>
    <w:p w:rsidR="0097267E" w:rsidRPr="0097267E" w:rsidRDefault="0097267E" w:rsidP="008B4268">
      <w:pPr>
        <w:ind w:firstLine="284"/>
        <w:jc w:val="both"/>
        <w:rPr>
          <w:bCs/>
          <w:color w:val="000000"/>
          <w:kern w:val="28"/>
        </w:rPr>
      </w:pPr>
      <w:r w:rsidRPr="0097267E">
        <w:rPr>
          <w:bCs/>
        </w:rPr>
        <w:t xml:space="preserve">С учетом </w:t>
      </w:r>
      <w:r w:rsidRPr="0097267E">
        <w:t xml:space="preserve">индивидуальных возможностей и особых образовательных </w:t>
      </w:r>
      <w:proofErr w:type="gramStart"/>
      <w:r w:rsidRPr="0097267E">
        <w:t>потребностей</w:t>
      </w:r>
      <w:proofErr w:type="gramEnd"/>
      <w:r w:rsidRPr="0097267E">
        <w:t xml:space="preserve"> обучающихся с ЗПР </w:t>
      </w:r>
      <w:r w:rsidRPr="0097267E">
        <w:rPr>
          <w:b/>
          <w:i/>
        </w:rPr>
        <w:t>предметные результаты</w:t>
      </w:r>
      <w:r w:rsidRPr="0097267E">
        <w:t xml:space="preserve"> должны отражать:</w:t>
      </w:r>
    </w:p>
    <w:p w:rsidR="008E4C80" w:rsidRDefault="008E4C80" w:rsidP="008B4268">
      <w:pPr>
        <w:ind w:firstLine="284"/>
        <w:jc w:val="both"/>
        <w:rPr>
          <w:b/>
          <w:bCs/>
          <w:color w:val="000000"/>
        </w:rPr>
      </w:pPr>
    </w:p>
    <w:p w:rsidR="0097267E" w:rsidRPr="0097267E" w:rsidRDefault="0097267E" w:rsidP="008B4268">
      <w:pPr>
        <w:ind w:firstLine="284"/>
        <w:jc w:val="center"/>
        <w:rPr>
          <w:b/>
          <w:bCs/>
          <w:color w:val="000000"/>
        </w:rPr>
      </w:pPr>
      <w:r w:rsidRPr="0097267E">
        <w:rPr>
          <w:b/>
          <w:bCs/>
          <w:color w:val="000000"/>
        </w:rPr>
        <w:t>Филология</w:t>
      </w:r>
    </w:p>
    <w:p w:rsidR="0097267E" w:rsidRPr="0097267E" w:rsidRDefault="0097267E" w:rsidP="008B4268">
      <w:pPr>
        <w:ind w:firstLine="284"/>
        <w:rPr>
          <w:b/>
          <w:bCs/>
          <w:i/>
          <w:color w:val="000000"/>
        </w:rPr>
      </w:pPr>
      <w:r w:rsidRPr="0097267E">
        <w:rPr>
          <w:b/>
          <w:bCs/>
          <w:i/>
          <w:color w:val="000000"/>
        </w:rPr>
        <w:lastRenderedPageBreak/>
        <w:t>Русский язык. Родной язык:</w:t>
      </w:r>
    </w:p>
    <w:p w:rsidR="0097267E" w:rsidRPr="0097267E" w:rsidRDefault="0097267E" w:rsidP="008B4268">
      <w:pPr>
        <w:widowControl/>
        <w:numPr>
          <w:ilvl w:val="0"/>
          <w:numId w:val="23"/>
        </w:numPr>
        <w:suppressAutoHyphens/>
        <w:autoSpaceDN/>
        <w:adjustRightInd/>
        <w:ind w:firstLine="284"/>
        <w:jc w:val="both"/>
        <w:rPr>
          <w:bCs/>
          <w:color w:val="000000"/>
        </w:rPr>
      </w:pPr>
      <w:r w:rsidRPr="0097267E">
        <w:rPr>
          <w:bCs/>
          <w:color w:val="000000"/>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7267E" w:rsidRPr="0097267E" w:rsidRDefault="0097267E" w:rsidP="008B4268">
      <w:pPr>
        <w:pStyle w:val="a9"/>
        <w:numPr>
          <w:ilvl w:val="0"/>
          <w:numId w:val="23"/>
        </w:numPr>
        <w:suppressAutoHyphens/>
        <w:spacing w:after="0" w:line="240" w:lineRule="auto"/>
        <w:ind w:firstLine="284"/>
        <w:contextualSpacing w:val="0"/>
        <w:jc w:val="both"/>
        <w:rPr>
          <w:bCs/>
          <w:caps/>
          <w:color w:val="000000"/>
          <w:sz w:val="24"/>
          <w:szCs w:val="24"/>
        </w:rPr>
      </w:pPr>
      <w:r w:rsidRPr="0097267E">
        <w:rPr>
          <w:bCs/>
          <w:color w:val="000000"/>
          <w:sz w:val="24"/>
          <w:szCs w:val="24"/>
        </w:rPr>
        <w:t>формирование интереса к изучению родного (русского) языка;</w:t>
      </w:r>
    </w:p>
    <w:p w:rsidR="0097267E" w:rsidRPr="0097267E" w:rsidRDefault="0097267E" w:rsidP="008B4268">
      <w:pPr>
        <w:widowControl/>
        <w:numPr>
          <w:ilvl w:val="0"/>
          <w:numId w:val="23"/>
        </w:numPr>
        <w:suppressAutoHyphens/>
        <w:autoSpaceDN/>
        <w:adjustRightInd/>
        <w:ind w:firstLine="284"/>
        <w:jc w:val="both"/>
        <w:rPr>
          <w:bCs/>
          <w:color w:val="000000"/>
        </w:rPr>
      </w:pPr>
      <w:r w:rsidRPr="0097267E">
        <w:rPr>
          <w:bCs/>
          <w:color w:val="000000"/>
        </w:rPr>
        <w:t xml:space="preserve">овладение первоначальными представлениями о правилах речевого этикета; </w:t>
      </w:r>
    </w:p>
    <w:p w:rsidR="0097267E" w:rsidRPr="0097267E" w:rsidRDefault="0097267E" w:rsidP="008B4268">
      <w:pPr>
        <w:pStyle w:val="a9"/>
        <w:numPr>
          <w:ilvl w:val="0"/>
          <w:numId w:val="23"/>
        </w:numPr>
        <w:suppressAutoHyphens/>
        <w:spacing w:after="0" w:line="240" w:lineRule="auto"/>
        <w:ind w:firstLine="284"/>
        <w:contextualSpacing w:val="0"/>
        <w:jc w:val="both"/>
        <w:rPr>
          <w:bCs/>
          <w:caps/>
          <w:color w:val="000000"/>
          <w:sz w:val="24"/>
          <w:szCs w:val="24"/>
        </w:rPr>
      </w:pPr>
      <w:r w:rsidRPr="0097267E">
        <w:rPr>
          <w:bCs/>
          <w:color w:val="000000"/>
          <w:sz w:val="24"/>
          <w:szCs w:val="24"/>
        </w:rPr>
        <w:t>овладение основами грамотного письма;</w:t>
      </w:r>
    </w:p>
    <w:p w:rsidR="0097267E" w:rsidRPr="0097267E" w:rsidRDefault="0097267E" w:rsidP="008B4268">
      <w:pPr>
        <w:pStyle w:val="a9"/>
        <w:numPr>
          <w:ilvl w:val="0"/>
          <w:numId w:val="23"/>
        </w:numPr>
        <w:suppressAutoHyphens/>
        <w:spacing w:after="0" w:line="240" w:lineRule="auto"/>
        <w:ind w:firstLine="284"/>
        <w:contextualSpacing w:val="0"/>
        <w:jc w:val="both"/>
        <w:rPr>
          <w:bCs/>
          <w:caps/>
          <w:color w:val="000000"/>
          <w:sz w:val="24"/>
          <w:szCs w:val="24"/>
        </w:rPr>
      </w:pPr>
      <w:r w:rsidRPr="0097267E">
        <w:rPr>
          <w:bCs/>
          <w:color w:val="000000"/>
          <w:sz w:val="24"/>
          <w:szCs w:val="24"/>
        </w:rPr>
        <w:t>овладение обучающимися коммуникативно-речевыми умениями, необходимыми для совершенствования их речевой практики;</w:t>
      </w:r>
    </w:p>
    <w:p w:rsidR="0097267E" w:rsidRPr="0097267E" w:rsidRDefault="0097267E" w:rsidP="008B4268">
      <w:pPr>
        <w:widowControl/>
        <w:numPr>
          <w:ilvl w:val="0"/>
          <w:numId w:val="23"/>
        </w:numPr>
        <w:suppressAutoHyphens/>
        <w:autoSpaceDN/>
        <w:adjustRightInd/>
        <w:ind w:firstLine="284"/>
        <w:jc w:val="both"/>
        <w:rPr>
          <w:bCs/>
          <w:color w:val="000000"/>
        </w:rPr>
      </w:pPr>
      <w:r w:rsidRPr="0097267E">
        <w:rPr>
          <w:bCs/>
          <w:color w:val="000000"/>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97267E" w:rsidRPr="0097267E" w:rsidRDefault="0097267E" w:rsidP="008B4268">
      <w:pPr>
        <w:pStyle w:val="a9"/>
        <w:numPr>
          <w:ilvl w:val="0"/>
          <w:numId w:val="23"/>
        </w:numPr>
        <w:suppressAutoHyphens/>
        <w:spacing w:after="0" w:line="240" w:lineRule="auto"/>
        <w:ind w:firstLine="284"/>
        <w:contextualSpacing w:val="0"/>
        <w:jc w:val="both"/>
        <w:rPr>
          <w:bCs/>
          <w:caps/>
          <w:color w:val="000000"/>
          <w:sz w:val="24"/>
          <w:szCs w:val="24"/>
        </w:rPr>
      </w:pPr>
      <w:r w:rsidRPr="0097267E">
        <w:rPr>
          <w:bCs/>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97267E" w:rsidRPr="0097267E" w:rsidRDefault="0097267E" w:rsidP="008B4268">
      <w:pPr>
        <w:tabs>
          <w:tab w:val="left" w:pos="1080"/>
        </w:tabs>
        <w:ind w:firstLine="284"/>
        <w:jc w:val="both"/>
        <w:rPr>
          <w:b/>
          <w:bCs/>
          <w:i/>
          <w:color w:val="000000"/>
        </w:rPr>
      </w:pPr>
      <w:r w:rsidRPr="0097267E">
        <w:rPr>
          <w:b/>
          <w:bCs/>
          <w:i/>
          <w:color w:val="000000"/>
        </w:rPr>
        <w:t>Литературное чтение. Литературное чтение на родном языке:</w:t>
      </w:r>
    </w:p>
    <w:p w:rsidR="0097267E" w:rsidRPr="0097267E" w:rsidRDefault="0097267E" w:rsidP="008B4268">
      <w:pPr>
        <w:pStyle w:val="a9"/>
        <w:numPr>
          <w:ilvl w:val="0"/>
          <w:numId w:val="26"/>
        </w:numPr>
        <w:suppressAutoHyphens/>
        <w:spacing w:after="0" w:line="240" w:lineRule="auto"/>
        <w:ind w:firstLine="284"/>
        <w:contextualSpacing w:val="0"/>
        <w:jc w:val="both"/>
        <w:rPr>
          <w:bCs/>
          <w:caps/>
          <w:color w:val="000000"/>
          <w:sz w:val="24"/>
          <w:szCs w:val="24"/>
        </w:rPr>
      </w:pPr>
      <w:r w:rsidRPr="0097267E">
        <w:rPr>
          <w:bCs/>
          <w:color w:val="000000"/>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97267E" w:rsidRPr="0097267E" w:rsidRDefault="0097267E" w:rsidP="008B4268">
      <w:pPr>
        <w:pStyle w:val="a9"/>
        <w:numPr>
          <w:ilvl w:val="0"/>
          <w:numId w:val="26"/>
        </w:numPr>
        <w:suppressAutoHyphens/>
        <w:spacing w:after="0" w:line="240" w:lineRule="auto"/>
        <w:ind w:firstLine="284"/>
        <w:contextualSpacing w:val="0"/>
        <w:jc w:val="both"/>
        <w:rPr>
          <w:bCs/>
          <w:caps/>
          <w:color w:val="000000"/>
          <w:sz w:val="24"/>
          <w:szCs w:val="24"/>
        </w:rPr>
      </w:pPr>
      <w:r w:rsidRPr="0097267E">
        <w:rPr>
          <w:bCs/>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97267E" w:rsidRPr="0097267E" w:rsidRDefault="0097267E" w:rsidP="008B4268">
      <w:pPr>
        <w:pStyle w:val="a9"/>
        <w:numPr>
          <w:ilvl w:val="0"/>
          <w:numId w:val="26"/>
        </w:numPr>
        <w:suppressAutoHyphens/>
        <w:spacing w:after="0" w:line="240" w:lineRule="auto"/>
        <w:ind w:firstLine="284"/>
        <w:contextualSpacing w:val="0"/>
        <w:jc w:val="both"/>
        <w:rPr>
          <w:bCs/>
          <w:caps/>
          <w:color w:val="000000"/>
          <w:sz w:val="24"/>
          <w:szCs w:val="24"/>
        </w:rPr>
      </w:pPr>
      <w:r w:rsidRPr="0097267E">
        <w:rPr>
          <w:bCs/>
          <w:color w:val="000000"/>
          <w:sz w:val="24"/>
          <w:szCs w:val="24"/>
        </w:rPr>
        <w:t>осознанное, правильное, плавное чтение вслух целыми словами с использованием некоторых средств устной выразительности речи;</w:t>
      </w:r>
    </w:p>
    <w:p w:rsidR="0097267E" w:rsidRPr="0097267E" w:rsidRDefault="0097267E" w:rsidP="008B4268">
      <w:pPr>
        <w:pStyle w:val="a9"/>
        <w:numPr>
          <w:ilvl w:val="0"/>
          <w:numId w:val="26"/>
        </w:numPr>
        <w:suppressAutoHyphens/>
        <w:spacing w:after="0" w:line="240" w:lineRule="auto"/>
        <w:ind w:firstLine="284"/>
        <w:contextualSpacing w:val="0"/>
        <w:jc w:val="both"/>
        <w:rPr>
          <w:bCs/>
          <w:caps/>
          <w:color w:val="000000"/>
          <w:sz w:val="24"/>
          <w:szCs w:val="24"/>
        </w:rPr>
      </w:pPr>
      <w:r w:rsidRPr="0097267E">
        <w:rPr>
          <w:bCs/>
          <w:color w:val="000000"/>
          <w:sz w:val="24"/>
          <w:szCs w:val="24"/>
        </w:rPr>
        <w:t xml:space="preserve">понимание роли чтения, использование разных видов чтения; </w:t>
      </w:r>
    </w:p>
    <w:p w:rsidR="0097267E" w:rsidRPr="0097267E" w:rsidRDefault="0097267E" w:rsidP="008B4268">
      <w:pPr>
        <w:pStyle w:val="a9"/>
        <w:numPr>
          <w:ilvl w:val="0"/>
          <w:numId w:val="26"/>
        </w:numPr>
        <w:suppressAutoHyphens/>
        <w:spacing w:after="0" w:line="240" w:lineRule="auto"/>
        <w:ind w:firstLine="284"/>
        <w:contextualSpacing w:val="0"/>
        <w:jc w:val="both"/>
        <w:rPr>
          <w:bCs/>
          <w:caps/>
          <w:color w:val="000000"/>
          <w:sz w:val="24"/>
          <w:szCs w:val="24"/>
        </w:rPr>
      </w:pPr>
      <w:r w:rsidRPr="0097267E">
        <w:rPr>
          <w:bCs/>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w:t>
      </w:r>
      <w:proofErr w:type="gramStart"/>
      <w:r w:rsidRPr="0097267E">
        <w:rPr>
          <w:bCs/>
          <w:color w:val="000000"/>
          <w:sz w:val="24"/>
          <w:szCs w:val="24"/>
        </w:rPr>
        <w:t>высказывать отношение</w:t>
      </w:r>
      <w:proofErr w:type="gramEnd"/>
      <w:r w:rsidRPr="0097267E">
        <w:rPr>
          <w:bCs/>
          <w:color w:val="000000"/>
          <w:sz w:val="24"/>
          <w:szCs w:val="24"/>
        </w:rPr>
        <w:t xml:space="preserve"> к поступкам героев, оценивать поступки героев и мотивы поступков с учетом принятых в обществе норм и правил;</w:t>
      </w:r>
    </w:p>
    <w:p w:rsidR="0097267E" w:rsidRPr="0097267E" w:rsidRDefault="0097267E" w:rsidP="008B4268">
      <w:pPr>
        <w:pStyle w:val="a9"/>
        <w:numPr>
          <w:ilvl w:val="0"/>
          <w:numId w:val="26"/>
        </w:numPr>
        <w:suppressAutoHyphens/>
        <w:spacing w:after="0" w:line="240" w:lineRule="auto"/>
        <w:ind w:firstLine="284"/>
        <w:contextualSpacing w:val="0"/>
        <w:jc w:val="both"/>
        <w:rPr>
          <w:bCs/>
          <w:caps/>
          <w:color w:val="000000"/>
          <w:sz w:val="24"/>
          <w:szCs w:val="24"/>
        </w:rPr>
      </w:pPr>
      <w:r w:rsidRPr="0097267E">
        <w:rPr>
          <w:bCs/>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97267E" w:rsidRPr="0097267E" w:rsidRDefault="0097267E" w:rsidP="008B4268">
      <w:pPr>
        <w:pStyle w:val="a9"/>
        <w:numPr>
          <w:ilvl w:val="0"/>
          <w:numId w:val="26"/>
        </w:numPr>
        <w:suppressAutoHyphens/>
        <w:spacing w:after="0" w:line="240" w:lineRule="auto"/>
        <w:ind w:firstLine="284"/>
        <w:contextualSpacing w:val="0"/>
        <w:jc w:val="both"/>
        <w:rPr>
          <w:bCs/>
          <w:caps/>
          <w:color w:val="000000"/>
          <w:sz w:val="24"/>
          <w:szCs w:val="24"/>
        </w:rPr>
      </w:pPr>
      <w:r w:rsidRPr="0097267E">
        <w:rPr>
          <w:bCs/>
          <w:color w:val="000000"/>
          <w:sz w:val="24"/>
          <w:szCs w:val="24"/>
        </w:rPr>
        <w:t xml:space="preserve">формирование потребности в систематическом чтении; </w:t>
      </w:r>
    </w:p>
    <w:p w:rsidR="0097267E" w:rsidRPr="0097267E" w:rsidRDefault="0097267E" w:rsidP="008B4268">
      <w:pPr>
        <w:pStyle w:val="a9"/>
        <w:numPr>
          <w:ilvl w:val="0"/>
          <w:numId w:val="26"/>
        </w:numPr>
        <w:suppressAutoHyphens/>
        <w:spacing w:after="0" w:line="240" w:lineRule="auto"/>
        <w:ind w:firstLine="284"/>
        <w:contextualSpacing w:val="0"/>
        <w:jc w:val="both"/>
        <w:rPr>
          <w:bCs/>
          <w:caps/>
          <w:color w:val="000000"/>
          <w:sz w:val="24"/>
          <w:szCs w:val="24"/>
        </w:rPr>
      </w:pPr>
      <w:r w:rsidRPr="0097267E">
        <w:rPr>
          <w:bCs/>
          <w:color w:val="000000"/>
          <w:sz w:val="24"/>
          <w:szCs w:val="24"/>
        </w:rPr>
        <w:t xml:space="preserve">выбор с помощью взрослого интересующей литературы. </w:t>
      </w:r>
    </w:p>
    <w:p w:rsidR="0097267E" w:rsidRPr="0097267E" w:rsidRDefault="0097267E" w:rsidP="008B4268">
      <w:pPr>
        <w:ind w:firstLine="284"/>
        <w:jc w:val="both"/>
        <w:rPr>
          <w:b/>
          <w:bCs/>
          <w:i/>
          <w:color w:val="000000"/>
          <w:spacing w:val="-15"/>
        </w:rPr>
      </w:pPr>
      <w:r w:rsidRPr="0097267E">
        <w:rPr>
          <w:b/>
          <w:bCs/>
          <w:i/>
          <w:color w:val="000000"/>
          <w:spacing w:val="-15"/>
        </w:rPr>
        <w:t>Иностранный язык:</w:t>
      </w:r>
    </w:p>
    <w:p w:rsidR="0097267E" w:rsidRPr="0097267E" w:rsidRDefault="0097267E" w:rsidP="008B4268">
      <w:pPr>
        <w:widowControl/>
        <w:numPr>
          <w:ilvl w:val="0"/>
          <w:numId w:val="29"/>
        </w:numPr>
        <w:suppressAutoHyphens/>
        <w:autoSpaceDE/>
        <w:autoSpaceDN/>
        <w:adjustRightInd/>
        <w:ind w:left="0" w:firstLine="284"/>
        <w:jc w:val="both"/>
      </w:pPr>
      <w:r w:rsidRPr="0097267E">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97267E" w:rsidRPr="0097267E" w:rsidRDefault="0097267E" w:rsidP="008B4268">
      <w:pPr>
        <w:widowControl/>
        <w:numPr>
          <w:ilvl w:val="0"/>
          <w:numId w:val="29"/>
        </w:numPr>
        <w:suppressAutoHyphens/>
        <w:autoSpaceDE/>
        <w:autoSpaceDN/>
        <w:adjustRightInd/>
        <w:ind w:left="0" w:firstLine="284"/>
        <w:jc w:val="both"/>
      </w:pPr>
      <w:r w:rsidRPr="0097267E">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97267E" w:rsidRPr="0097267E" w:rsidRDefault="0097267E" w:rsidP="008B4268">
      <w:pPr>
        <w:widowControl/>
        <w:numPr>
          <w:ilvl w:val="0"/>
          <w:numId w:val="29"/>
        </w:numPr>
        <w:suppressAutoHyphens/>
        <w:autoSpaceDE/>
        <w:autoSpaceDN/>
        <w:adjustRightInd/>
        <w:ind w:left="0" w:firstLine="284"/>
        <w:jc w:val="both"/>
      </w:pPr>
      <w:r w:rsidRPr="0097267E">
        <w:t xml:space="preserve">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8E4C80" w:rsidRDefault="008E4C80" w:rsidP="008B4268">
      <w:pPr>
        <w:tabs>
          <w:tab w:val="left" w:pos="1080"/>
        </w:tabs>
        <w:ind w:firstLine="284"/>
        <w:rPr>
          <w:b/>
        </w:rPr>
      </w:pPr>
    </w:p>
    <w:p w:rsidR="0097267E" w:rsidRPr="0097267E" w:rsidRDefault="0097267E" w:rsidP="008B4268">
      <w:pPr>
        <w:tabs>
          <w:tab w:val="left" w:pos="1080"/>
        </w:tabs>
        <w:ind w:firstLine="284"/>
        <w:jc w:val="center"/>
        <w:rPr>
          <w:b/>
        </w:rPr>
      </w:pPr>
      <w:r w:rsidRPr="0097267E">
        <w:rPr>
          <w:b/>
        </w:rPr>
        <w:t>Математика и информатика</w:t>
      </w:r>
    </w:p>
    <w:p w:rsidR="0097267E" w:rsidRPr="0097267E" w:rsidRDefault="0097267E" w:rsidP="008B4268">
      <w:pPr>
        <w:tabs>
          <w:tab w:val="left" w:pos="1080"/>
        </w:tabs>
        <w:ind w:firstLine="284"/>
        <w:rPr>
          <w:i/>
        </w:rPr>
      </w:pPr>
      <w:r w:rsidRPr="0097267E">
        <w:rPr>
          <w:b/>
          <w:i/>
        </w:rPr>
        <w:t>Математика:</w:t>
      </w:r>
    </w:p>
    <w:p w:rsidR="0097267E" w:rsidRPr="0097267E" w:rsidRDefault="0097267E" w:rsidP="008B4268">
      <w:pPr>
        <w:pStyle w:val="a9"/>
        <w:numPr>
          <w:ilvl w:val="0"/>
          <w:numId w:val="27"/>
        </w:numPr>
        <w:suppressAutoHyphens/>
        <w:spacing w:after="0" w:line="240" w:lineRule="auto"/>
        <w:ind w:firstLine="284"/>
        <w:contextualSpacing w:val="0"/>
        <w:jc w:val="both"/>
        <w:rPr>
          <w:bCs/>
          <w:caps/>
          <w:color w:val="000000"/>
          <w:sz w:val="24"/>
          <w:szCs w:val="24"/>
        </w:rPr>
      </w:pPr>
      <w:r w:rsidRPr="0097267E">
        <w:rPr>
          <w:bCs/>
          <w:color w:val="000000"/>
          <w:sz w:val="24"/>
          <w:szCs w:val="24"/>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97267E" w:rsidRPr="0097267E" w:rsidRDefault="0097267E" w:rsidP="008B4268">
      <w:pPr>
        <w:pStyle w:val="a9"/>
        <w:numPr>
          <w:ilvl w:val="0"/>
          <w:numId w:val="27"/>
        </w:numPr>
        <w:suppressAutoHyphens/>
        <w:spacing w:after="0" w:line="240" w:lineRule="auto"/>
        <w:ind w:firstLine="284"/>
        <w:contextualSpacing w:val="0"/>
        <w:jc w:val="both"/>
        <w:rPr>
          <w:bCs/>
          <w:caps/>
          <w:color w:val="000000"/>
          <w:sz w:val="24"/>
          <w:szCs w:val="24"/>
        </w:rPr>
      </w:pPr>
      <w:r w:rsidRPr="0097267E">
        <w:rPr>
          <w:bCs/>
          <w:color w:val="000000"/>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97267E" w:rsidRPr="0097267E" w:rsidRDefault="0097267E" w:rsidP="008B4268">
      <w:pPr>
        <w:pStyle w:val="a9"/>
        <w:numPr>
          <w:ilvl w:val="0"/>
          <w:numId w:val="27"/>
        </w:numPr>
        <w:suppressAutoHyphens/>
        <w:spacing w:after="0" w:line="240" w:lineRule="auto"/>
        <w:ind w:firstLine="284"/>
        <w:contextualSpacing w:val="0"/>
        <w:jc w:val="both"/>
        <w:rPr>
          <w:bCs/>
          <w:caps/>
          <w:color w:val="000000"/>
          <w:sz w:val="24"/>
          <w:szCs w:val="24"/>
        </w:rPr>
      </w:pPr>
      <w:r w:rsidRPr="0097267E">
        <w:rPr>
          <w:bCs/>
          <w:color w:val="000000"/>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8E4C80" w:rsidRDefault="008E4C80" w:rsidP="008B4268">
      <w:pPr>
        <w:ind w:right="113" w:firstLine="284"/>
        <w:rPr>
          <w:b/>
        </w:rPr>
      </w:pPr>
    </w:p>
    <w:p w:rsidR="0097267E" w:rsidRPr="0097267E" w:rsidRDefault="0097267E" w:rsidP="008B4268">
      <w:pPr>
        <w:ind w:right="113" w:firstLine="284"/>
        <w:jc w:val="center"/>
        <w:rPr>
          <w:b/>
        </w:rPr>
      </w:pPr>
      <w:r w:rsidRPr="0097267E">
        <w:rPr>
          <w:b/>
        </w:rPr>
        <w:lastRenderedPageBreak/>
        <w:t>Обществознание и естествознание (Окружающий мир)</w:t>
      </w:r>
    </w:p>
    <w:p w:rsidR="0097267E" w:rsidRPr="0097267E" w:rsidRDefault="0097267E" w:rsidP="008B4268">
      <w:pPr>
        <w:ind w:right="113" w:firstLine="284"/>
        <w:rPr>
          <w:i/>
        </w:rPr>
      </w:pPr>
      <w:r w:rsidRPr="0097267E">
        <w:rPr>
          <w:b/>
          <w:i/>
        </w:rPr>
        <w:t>Окружающий мир:</w:t>
      </w:r>
    </w:p>
    <w:p w:rsidR="0097267E" w:rsidRPr="0097267E" w:rsidRDefault="0097267E" w:rsidP="008B4268">
      <w:pPr>
        <w:widowControl/>
        <w:numPr>
          <w:ilvl w:val="0"/>
          <w:numId w:val="20"/>
        </w:numPr>
        <w:tabs>
          <w:tab w:val="left" w:pos="1080"/>
        </w:tabs>
        <w:suppressAutoHyphens/>
        <w:autoSpaceDN/>
        <w:adjustRightInd/>
        <w:ind w:left="0" w:firstLine="284"/>
        <w:jc w:val="both"/>
        <w:rPr>
          <w:bCs/>
          <w:color w:val="000000"/>
        </w:rPr>
      </w:pPr>
      <w:r w:rsidRPr="0097267E">
        <w:t>сформированность уважительного отношения к России, родному краю, своей семье, истории, культуре, природе нашей страны, её современной жизни;</w:t>
      </w:r>
    </w:p>
    <w:p w:rsidR="0097267E" w:rsidRPr="0097267E" w:rsidRDefault="0097267E" w:rsidP="008B4268">
      <w:pPr>
        <w:widowControl/>
        <w:numPr>
          <w:ilvl w:val="0"/>
          <w:numId w:val="20"/>
        </w:numPr>
        <w:tabs>
          <w:tab w:val="left" w:pos="1080"/>
        </w:tabs>
        <w:suppressAutoHyphens/>
        <w:autoSpaceDN/>
        <w:adjustRightInd/>
        <w:ind w:left="0" w:firstLine="284"/>
        <w:jc w:val="both"/>
        <w:rPr>
          <w:shd w:val="clear" w:color="auto" w:fill="FF0000"/>
        </w:rPr>
      </w:pPr>
      <w:r w:rsidRPr="0097267E">
        <w:rPr>
          <w:bCs/>
          <w:color w:val="000000"/>
        </w:rPr>
        <w:t xml:space="preserve">расширение, углубление и систематизация знаний о предметах и явлениях окружающего мира, </w:t>
      </w:r>
      <w:r w:rsidRPr="0097267E">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97267E" w:rsidRPr="0097267E" w:rsidRDefault="0097267E" w:rsidP="008B4268">
      <w:pPr>
        <w:widowControl/>
        <w:numPr>
          <w:ilvl w:val="0"/>
          <w:numId w:val="20"/>
        </w:numPr>
        <w:tabs>
          <w:tab w:val="left" w:pos="1080"/>
        </w:tabs>
        <w:suppressAutoHyphens/>
        <w:autoSpaceDN/>
        <w:adjustRightInd/>
        <w:ind w:left="0" w:firstLine="284"/>
        <w:jc w:val="both"/>
      </w:pPr>
      <w:r w:rsidRPr="0097267E">
        <w:rPr>
          <w:bCs/>
          <w:color w:val="000000"/>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97267E" w:rsidRPr="0097267E" w:rsidRDefault="0097267E" w:rsidP="008B4268">
      <w:pPr>
        <w:widowControl/>
        <w:numPr>
          <w:ilvl w:val="0"/>
          <w:numId w:val="20"/>
        </w:numPr>
        <w:tabs>
          <w:tab w:val="left" w:pos="1080"/>
        </w:tabs>
        <w:suppressAutoHyphens/>
        <w:autoSpaceDN/>
        <w:adjustRightInd/>
        <w:ind w:left="0" w:firstLine="284"/>
        <w:jc w:val="both"/>
      </w:pPr>
      <w:r w:rsidRPr="0097267E">
        <w:t>развитие навыков устанавливать и выявлять причинно-следственные связи в окружающем мире,</w:t>
      </w:r>
      <w:r w:rsidR="00AE34E2">
        <w:t xml:space="preserve"> </w:t>
      </w:r>
      <w:r w:rsidRPr="0097267E">
        <w:t>умение прогнозировать простые последствия собственных действий и действий, совершаемых другими людьми;</w:t>
      </w:r>
    </w:p>
    <w:p w:rsidR="0097267E" w:rsidRPr="0097267E" w:rsidRDefault="0097267E" w:rsidP="008B4268">
      <w:pPr>
        <w:tabs>
          <w:tab w:val="left" w:pos="1080"/>
        </w:tabs>
        <w:ind w:firstLine="284"/>
        <w:jc w:val="center"/>
        <w:rPr>
          <w:b/>
        </w:rPr>
      </w:pPr>
      <w:r w:rsidRPr="0097267E">
        <w:rPr>
          <w:b/>
        </w:rPr>
        <w:t>Основы религиозных культур и светской этики</w:t>
      </w:r>
    </w:p>
    <w:p w:rsidR="0097267E" w:rsidRPr="0097267E" w:rsidRDefault="0097267E" w:rsidP="008B4268">
      <w:pPr>
        <w:tabs>
          <w:tab w:val="left" w:pos="1080"/>
        </w:tabs>
        <w:ind w:firstLine="284"/>
        <w:rPr>
          <w:b/>
          <w:i/>
        </w:rPr>
      </w:pPr>
      <w:r w:rsidRPr="0097267E">
        <w:rPr>
          <w:b/>
          <w:i/>
        </w:rPr>
        <w:t>Основы религиозных культур и светской этики:</w:t>
      </w:r>
    </w:p>
    <w:p w:rsidR="0097267E" w:rsidRPr="0097267E" w:rsidRDefault="0097267E" w:rsidP="008B4268">
      <w:pPr>
        <w:widowControl/>
        <w:numPr>
          <w:ilvl w:val="0"/>
          <w:numId w:val="21"/>
        </w:numPr>
        <w:tabs>
          <w:tab w:val="left" w:pos="1080"/>
        </w:tabs>
        <w:suppressAutoHyphens/>
        <w:autoSpaceDN/>
        <w:adjustRightInd/>
        <w:ind w:left="0" w:firstLine="284"/>
        <w:jc w:val="both"/>
        <w:rPr>
          <w:shd w:val="clear" w:color="auto" w:fill="FFFF00"/>
        </w:rPr>
      </w:pPr>
      <w:r w:rsidRPr="0097267E">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97267E" w:rsidRPr="0097267E" w:rsidRDefault="0097267E" w:rsidP="008B4268">
      <w:pPr>
        <w:widowControl/>
        <w:numPr>
          <w:ilvl w:val="0"/>
          <w:numId w:val="21"/>
        </w:numPr>
        <w:tabs>
          <w:tab w:val="left" w:pos="1080"/>
        </w:tabs>
        <w:suppressAutoHyphens/>
        <w:autoSpaceDN/>
        <w:adjustRightInd/>
        <w:ind w:left="0" w:firstLine="284"/>
        <w:jc w:val="both"/>
        <w:rPr>
          <w:kern w:val="28"/>
          <w:shd w:val="clear" w:color="auto" w:fill="FF0000"/>
        </w:rPr>
      </w:pPr>
      <w:r w:rsidRPr="0097267E">
        <w:rPr>
          <w:kern w:val="28"/>
        </w:rPr>
        <w:t>понимание значения нравственности, веры и религии в жизни человека и общества;</w:t>
      </w:r>
    </w:p>
    <w:p w:rsidR="0097267E" w:rsidRPr="0097267E" w:rsidRDefault="0097267E" w:rsidP="008B4268">
      <w:pPr>
        <w:widowControl/>
        <w:numPr>
          <w:ilvl w:val="0"/>
          <w:numId w:val="21"/>
        </w:numPr>
        <w:tabs>
          <w:tab w:val="left" w:pos="1080"/>
        </w:tabs>
        <w:suppressAutoHyphens/>
        <w:autoSpaceDN/>
        <w:adjustRightInd/>
        <w:ind w:left="0" w:firstLine="284"/>
        <w:jc w:val="both"/>
        <w:rPr>
          <w:kern w:val="28"/>
          <w:shd w:val="clear" w:color="auto" w:fill="FF0000"/>
        </w:rPr>
      </w:pPr>
      <w:r w:rsidRPr="0097267E">
        <w:rPr>
          <w:kern w:val="28"/>
        </w:rPr>
        <w:t>формирование первоначальных представлений о светской этике, о традиционных религиях, их роли в культуре, истории и современности России;</w:t>
      </w:r>
    </w:p>
    <w:p w:rsidR="0097267E" w:rsidRPr="0097267E" w:rsidRDefault="0097267E" w:rsidP="008B4268">
      <w:pPr>
        <w:widowControl/>
        <w:numPr>
          <w:ilvl w:val="0"/>
          <w:numId w:val="21"/>
        </w:numPr>
        <w:tabs>
          <w:tab w:val="left" w:pos="1080"/>
        </w:tabs>
        <w:suppressAutoHyphens/>
        <w:autoSpaceDN/>
        <w:adjustRightInd/>
        <w:ind w:left="0" w:firstLine="284"/>
        <w:jc w:val="both"/>
        <w:rPr>
          <w:kern w:val="28"/>
        </w:rPr>
      </w:pPr>
      <w:r w:rsidRPr="0097267E">
        <w:rPr>
          <w:kern w:val="28"/>
        </w:rPr>
        <w:t>осознание ценности человеческой жизни.</w:t>
      </w:r>
    </w:p>
    <w:p w:rsidR="008E4C80" w:rsidRDefault="008E4C80" w:rsidP="008B4268">
      <w:pPr>
        <w:tabs>
          <w:tab w:val="left" w:pos="1080"/>
        </w:tabs>
        <w:ind w:firstLine="284"/>
        <w:rPr>
          <w:b/>
          <w:kern w:val="28"/>
        </w:rPr>
      </w:pPr>
    </w:p>
    <w:p w:rsidR="0097267E" w:rsidRPr="0097267E" w:rsidRDefault="0097267E" w:rsidP="008B4268">
      <w:pPr>
        <w:tabs>
          <w:tab w:val="left" w:pos="1080"/>
        </w:tabs>
        <w:ind w:firstLine="284"/>
        <w:jc w:val="center"/>
        <w:rPr>
          <w:b/>
          <w:kern w:val="28"/>
        </w:rPr>
      </w:pPr>
      <w:r w:rsidRPr="0097267E">
        <w:rPr>
          <w:b/>
          <w:kern w:val="28"/>
        </w:rPr>
        <w:t>Искусство</w:t>
      </w:r>
    </w:p>
    <w:p w:rsidR="0097267E" w:rsidRPr="0097267E" w:rsidRDefault="0097267E" w:rsidP="008B4268">
      <w:pPr>
        <w:tabs>
          <w:tab w:val="left" w:pos="1080"/>
        </w:tabs>
        <w:ind w:firstLine="284"/>
        <w:rPr>
          <w:i/>
          <w:kern w:val="28"/>
        </w:rPr>
      </w:pPr>
      <w:r w:rsidRPr="0097267E">
        <w:rPr>
          <w:b/>
          <w:i/>
          <w:kern w:val="28"/>
        </w:rPr>
        <w:t>Изобразительное искусство:</w:t>
      </w:r>
    </w:p>
    <w:p w:rsidR="0097267E" w:rsidRPr="0097267E" w:rsidRDefault="0097267E" w:rsidP="008B4268">
      <w:pPr>
        <w:widowControl/>
        <w:numPr>
          <w:ilvl w:val="0"/>
          <w:numId w:val="22"/>
        </w:numPr>
        <w:tabs>
          <w:tab w:val="left" w:pos="1080"/>
        </w:tabs>
        <w:suppressAutoHyphens/>
        <w:autoSpaceDN/>
        <w:adjustRightInd/>
        <w:ind w:left="0" w:firstLine="284"/>
        <w:jc w:val="both"/>
        <w:rPr>
          <w:bCs/>
          <w:color w:val="000000"/>
          <w:kern w:val="28"/>
        </w:rPr>
      </w:pPr>
      <w:r w:rsidRPr="0097267E">
        <w:rPr>
          <w:kern w:val="28"/>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97267E" w:rsidRPr="0097267E" w:rsidRDefault="0097267E" w:rsidP="008B4268">
      <w:pPr>
        <w:widowControl/>
        <w:numPr>
          <w:ilvl w:val="0"/>
          <w:numId w:val="22"/>
        </w:numPr>
        <w:tabs>
          <w:tab w:val="left" w:pos="1080"/>
        </w:tabs>
        <w:suppressAutoHyphens/>
        <w:autoSpaceDN/>
        <w:adjustRightInd/>
        <w:ind w:left="0" w:firstLine="284"/>
        <w:jc w:val="both"/>
        <w:rPr>
          <w:kern w:val="28"/>
        </w:rPr>
      </w:pPr>
      <w:r w:rsidRPr="0097267E">
        <w:rPr>
          <w:bCs/>
          <w:color w:val="000000"/>
          <w:kern w:val="28"/>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97267E" w:rsidRPr="0097267E" w:rsidRDefault="0097267E" w:rsidP="008B4268">
      <w:pPr>
        <w:widowControl/>
        <w:numPr>
          <w:ilvl w:val="0"/>
          <w:numId w:val="22"/>
        </w:numPr>
        <w:tabs>
          <w:tab w:val="left" w:pos="1080"/>
        </w:tabs>
        <w:suppressAutoHyphens/>
        <w:autoSpaceDN/>
        <w:adjustRightInd/>
        <w:ind w:left="0" w:firstLine="284"/>
        <w:jc w:val="both"/>
        <w:rPr>
          <w:kern w:val="28"/>
        </w:rPr>
      </w:pPr>
      <w:r w:rsidRPr="0097267E">
        <w:rPr>
          <w:kern w:val="28"/>
        </w:rPr>
        <w:t xml:space="preserve">овладение элементарными практическими умениями и навыками в различных видах художественной деятельности </w:t>
      </w:r>
      <w:r w:rsidRPr="0097267E">
        <w:rPr>
          <w:bCs/>
          <w:color w:val="000000"/>
          <w:kern w:val="28"/>
        </w:rPr>
        <w:t>(изобразительного, декоративно-прикладного и народного искусства, скульптуры, дизайна и др.);</w:t>
      </w:r>
    </w:p>
    <w:p w:rsidR="0097267E" w:rsidRPr="0097267E" w:rsidRDefault="0097267E" w:rsidP="008B4268">
      <w:pPr>
        <w:widowControl/>
        <w:numPr>
          <w:ilvl w:val="0"/>
          <w:numId w:val="22"/>
        </w:numPr>
        <w:tabs>
          <w:tab w:val="left" w:pos="1080"/>
        </w:tabs>
        <w:suppressAutoHyphens/>
        <w:autoSpaceDN/>
        <w:adjustRightInd/>
        <w:ind w:left="0" w:firstLine="284"/>
        <w:jc w:val="both"/>
        <w:rPr>
          <w:bCs/>
          <w:color w:val="000000"/>
          <w:kern w:val="28"/>
        </w:rPr>
      </w:pPr>
      <w:proofErr w:type="gramStart"/>
      <w:r w:rsidRPr="0097267E">
        <w:rPr>
          <w:kern w:val="28"/>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roofErr w:type="gramEnd"/>
    </w:p>
    <w:p w:rsidR="0097267E" w:rsidRPr="0097267E" w:rsidRDefault="0097267E" w:rsidP="008B4268">
      <w:pPr>
        <w:widowControl/>
        <w:numPr>
          <w:ilvl w:val="0"/>
          <w:numId w:val="22"/>
        </w:numPr>
        <w:tabs>
          <w:tab w:val="left" w:pos="1080"/>
        </w:tabs>
        <w:suppressAutoHyphens/>
        <w:autoSpaceDN/>
        <w:adjustRightInd/>
        <w:ind w:left="0" w:firstLine="284"/>
        <w:jc w:val="both"/>
        <w:rPr>
          <w:b/>
          <w:kern w:val="28"/>
        </w:rPr>
      </w:pPr>
      <w:r w:rsidRPr="0097267E">
        <w:rPr>
          <w:bCs/>
          <w:color w:val="000000"/>
          <w:kern w:val="28"/>
        </w:rPr>
        <w:t>овладение практическими умениями самовыражения средствами изобразительного искусства</w:t>
      </w:r>
      <w:r w:rsidRPr="0097267E">
        <w:rPr>
          <w:kern w:val="28"/>
        </w:rPr>
        <w:t>.</w:t>
      </w:r>
    </w:p>
    <w:p w:rsidR="0097267E" w:rsidRPr="0097267E" w:rsidRDefault="0097267E" w:rsidP="008B4268">
      <w:pPr>
        <w:tabs>
          <w:tab w:val="left" w:pos="1080"/>
        </w:tabs>
        <w:ind w:firstLine="284"/>
        <w:rPr>
          <w:i/>
          <w:kern w:val="28"/>
        </w:rPr>
      </w:pPr>
      <w:r w:rsidRPr="0097267E">
        <w:rPr>
          <w:b/>
          <w:i/>
          <w:kern w:val="28"/>
        </w:rPr>
        <w:t>Музыка:</w:t>
      </w:r>
    </w:p>
    <w:p w:rsidR="0097267E" w:rsidRPr="0097267E" w:rsidRDefault="0097267E" w:rsidP="008B4268">
      <w:pPr>
        <w:widowControl/>
        <w:numPr>
          <w:ilvl w:val="0"/>
          <w:numId w:val="19"/>
        </w:numPr>
        <w:tabs>
          <w:tab w:val="left" w:pos="1080"/>
        </w:tabs>
        <w:suppressAutoHyphens/>
        <w:autoSpaceDN/>
        <w:adjustRightInd/>
        <w:ind w:left="0" w:firstLine="284"/>
        <w:jc w:val="both"/>
        <w:rPr>
          <w:bCs/>
          <w:color w:val="000000"/>
          <w:kern w:val="28"/>
        </w:rPr>
      </w:pPr>
      <w:r w:rsidRPr="0097267E">
        <w:rPr>
          <w:kern w:val="28"/>
        </w:rPr>
        <w:t>формирование первоначальных представлений о роли музыки в жизни человека, ее роли в  духовно-нравственном развитии человека;</w:t>
      </w:r>
    </w:p>
    <w:p w:rsidR="0097267E" w:rsidRPr="0097267E" w:rsidRDefault="0097267E" w:rsidP="008B4268">
      <w:pPr>
        <w:widowControl/>
        <w:numPr>
          <w:ilvl w:val="0"/>
          <w:numId w:val="19"/>
        </w:numPr>
        <w:tabs>
          <w:tab w:val="left" w:pos="1080"/>
        </w:tabs>
        <w:suppressAutoHyphens/>
        <w:autoSpaceDN/>
        <w:adjustRightInd/>
        <w:ind w:left="0" w:firstLine="284"/>
        <w:jc w:val="both"/>
        <w:rPr>
          <w:bCs/>
          <w:color w:val="000000"/>
          <w:kern w:val="28"/>
        </w:rPr>
      </w:pPr>
      <w:r w:rsidRPr="0097267E">
        <w:rPr>
          <w:bCs/>
          <w:color w:val="000000"/>
          <w:kern w:val="28"/>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97267E" w:rsidRPr="0097267E" w:rsidRDefault="0097267E" w:rsidP="008B4268">
      <w:pPr>
        <w:widowControl/>
        <w:numPr>
          <w:ilvl w:val="0"/>
          <w:numId w:val="19"/>
        </w:numPr>
        <w:tabs>
          <w:tab w:val="left" w:pos="1080"/>
        </w:tabs>
        <w:suppressAutoHyphens/>
        <w:autoSpaceDN/>
        <w:adjustRightInd/>
        <w:ind w:left="0" w:firstLine="284"/>
        <w:jc w:val="both"/>
        <w:rPr>
          <w:bCs/>
          <w:color w:val="000000"/>
          <w:kern w:val="28"/>
        </w:rPr>
      </w:pPr>
      <w:r w:rsidRPr="0097267E">
        <w:rPr>
          <w:bCs/>
          <w:color w:val="000000"/>
          <w:kern w:val="28"/>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97267E" w:rsidRPr="0097267E" w:rsidRDefault="0097267E" w:rsidP="008B4268">
      <w:pPr>
        <w:widowControl/>
        <w:numPr>
          <w:ilvl w:val="0"/>
          <w:numId w:val="19"/>
        </w:numPr>
        <w:tabs>
          <w:tab w:val="left" w:pos="1080"/>
        </w:tabs>
        <w:suppressAutoHyphens/>
        <w:autoSpaceDN/>
        <w:adjustRightInd/>
        <w:ind w:left="0" w:firstLine="284"/>
        <w:jc w:val="both"/>
        <w:rPr>
          <w:kern w:val="28"/>
        </w:rPr>
      </w:pPr>
      <w:r w:rsidRPr="0097267E">
        <w:rPr>
          <w:bCs/>
          <w:color w:val="000000"/>
          <w:kern w:val="28"/>
        </w:rPr>
        <w:t>формирование эстетических чу</w:t>
      </w:r>
      <w:proofErr w:type="gramStart"/>
      <w:r w:rsidRPr="0097267E">
        <w:rPr>
          <w:bCs/>
          <w:color w:val="000000"/>
          <w:kern w:val="28"/>
        </w:rPr>
        <w:t>вств в пр</w:t>
      </w:r>
      <w:proofErr w:type="gramEnd"/>
      <w:r w:rsidRPr="0097267E">
        <w:rPr>
          <w:bCs/>
          <w:color w:val="000000"/>
          <w:kern w:val="28"/>
        </w:rPr>
        <w:t>оцессе слушания музыкальных произведений различных жанров;</w:t>
      </w:r>
    </w:p>
    <w:p w:rsidR="0097267E" w:rsidRPr="0097267E" w:rsidRDefault="0097267E" w:rsidP="008B4268">
      <w:pPr>
        <w:widowControl/>
        <w:numPr>
          <w:ilvl w:val="0"/>
          <w:numId w:val="19"/>
        </w:numPr>
        <w:tabs>
          <w:tab w:val="left" w:pos="1080"/>
        </w:tabs>
        <w:suppressAutoHyphens/>
        <w:autoSpaceDN/>
        <w:adjustRightInd/>
        <w:ind w:left="0" w:firstLine="284"/>
        <w:jc w:val="both"/>
        <w:rPr>
          <w:kern w:val="28"/>
        </w:rPr>
      </w:pPr>
      <w:r w:rsidRPr="0097267E">
        <w:rPr>
          <w:kern w:val="28"/>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8E4C80" w:rsidRDefault="008E4C80" w:rsidP="008B4268">
      <w:pPr>
        <w:tabs>
          <w:tab w:val="left" w:pos="1080"/>
        </w:tabs>
        <w:ind w:firstLine="284"/>
        <w:rPr>
          <w:b/>
          <w:kern w:val="28"/>
        </w:rPr>
      </w:pPr>
    </w:p>
    <w:p w:rsidR="0097267E" w:rsidRPr="0097267E" w:rsidRDefault="0097267E" w:rsidP="008B4268">
      <w:pPr>
        <w:tabs>
          <w:tab w:val="left" w:pos="1080"/>
        </w:tabs>
        <w:ind w:firstLine="284"/>
        <w:jc w:val="center"/>
        <w:rPr>
          <w:b/>
          <w:kern w:val="28"/>
        </w:rPr>
      </w:pPr>
      <w:r w:rsidRPr="0097267E">
        <w:rPr>
          <w:b/>
          <w:kern w:val="28"/>
        </w:rPr>
        <w:lastRenderedPageBreak/>
        <w:t>Технология</w:t>
      </w:r>
    </w:p>
    <w:p w:rsidR="0097267E" w:rsidRPr="0097267E" w:rsidRDefault="0097267E" w:rsidP="008B4268">
      <w:pPr>
        <w:tabs>
          <w:tab w:val="left" w:pos="1080"/>
        </w:tabs>
        <w:ind w:firstLine="284"/>
        <w:rPr>
          <w:b/>
          <w:bCs/>
          <w:i/>
          <w:color w:val="000000"/>
          <w:kern w:val="28"/>
        </w:rPr>
      </w:pPr>
      <w:r w:rsidRPr="0097267E">
        <w:rPr>
          <w:b/>
          <w:i/>
          <w:kern w:val="28"/>
        </w:rPr>
        <w:t>Технология (труд):</w:t>
      </w:r>
    </w:p>
    <w:p w:rsidR="0097267E" w:rsidRPr="0097267E" w:rsidRDefault="0097267E" w:rsidP="008B4268">
      <w:pPr>
        <w:widowControl/>
        <w:numPr>
          <w:ilvl w:val="0"/>
          <w:numId w:val="25"/>
        </w:numPr>
        <w:tabs>
          <w:tab w:val="left" w:pos="1080"/>
        </w:tabs>
        <w:suppressAutoHyphens/>
        <w:autoSpaceDN/>
        <w:adjustRightInd/>
        <w:ind w:left="0" w:firstLine="284"/>
        <w:jc w:val="both"/>
        <w:rPr>
          <w:bCs/>
          <w:color w:val="000000"/>
          <w:kern w:val="28"/>
        </w:rPr>
      </w:pPr>
      <w:r w:rsidRPr="0097267E">
        <w:rPr>
          <w:bCs/>
          <w:color w:val="000000"/>
          <w:kern w:val="28"/>
        </w:rPr>
        <w:t>формирование навыков самообслуживания, овладение некоторыми технологическими приемами ручной обработки материалов,</w:t>
      </w:r>
      <w:r w:rsidRPr="0097267E">
        <w:rPr>
          <w:kern w:val="28"/>
        </w:rPr>
        <w:t xml:space="preserve"> усвоение правил техники безопасности;</w:t>
      </w:r>
    </w:p>
    <w:p w:rsidR="0097267E" w:rsidRPr="0097267E" w:rsidRDefault="0097267E" w:rsidP="008B4268">
      <w:pPr>
        <w:widowControl/>
        <w:numPr>
          <w:ilvl w:val="0"/>
          <w:numId w:val="25"/>
        </w:numPr>
        <w:tabs>
          <w:tab w:val="left" w:pos="1080"/>
        </w:tabs>
        <w:suppressAutoHyphens/>
        <w:autoSpaceDN/>
        <w:adjustRightInd/>
        <w:ind w:left="0" w:firstLine="284"/>
        <w:jc w:val="both"/>
        <w:rPr>
          <w:bCs/>
          <w:color w:val="000000"/>
          <w:kern w:val="28"/>
        </w:rPr>
      </w:pPr>
      <w:r w:rsidRPr="0097267E">
        <w:rPr>
          <w:bCs/>
          <w:color w:val="000000"/>
          <w:kern w:val="28"/>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97267E" w:rsidRPr="0097267E" w:rsidRDefault="0097267E" w:rsidP="008B4268">
      <w:pPr>
        <w:widowControl/>
        <w:numPr>
          <w:ilvl w:val="0"/>
          <w:numId w:val="25"/>
        </w:numPr>
        <w:tabs>
          <w:tab w:val="left" w:pos="1080"/>
        </w:tabs>
        <w:suppressAutoHyphens/>
        <w:autoSpaceDN/>
        <w:adjustRightInd/>
        <w:ind w:left="0" w:firstLine="284"/>
        <w:jc w:val="both"/>
        <w:rPr>
          <w:kern w:val="28"/>
        </w:rPr>
      </w:pPr>
      <w:r w:rsidRPr="0097267E">
        <w:rPr>
          <w:bCs/>
          <w:color w:val="000000"/>
          <w:kern w:val="28"/>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97267E" w:rsidRPr="0097267E" w:rsidRDefault="0097267E" w:rsidP="008B4268">
      <w:pPr>
        <w:widowControl/>
        <w:numPr>
          <w:ilvl w:val="0"/>
          <w:numId w:val="25"/>
        </w:numPr>
        <w:tabs>
          <w:tab w:val="left" w:pos="1080"/>
        </w:tabs>
        <w:suppressAutoHyphens/>
        <w:autoSpaceDN/>
        <w:adjustRightInd/>
        <w:ind w:left="0" w:firstLine="284"/>
        <w:jc w:val="both"/>
        <w:rPr>
          <w:kern w:val="28"/>
        </w:rPr>
      </w:pPr>
      <w:r w:rsidRPr="0097267E">
        <w:rPr>
          <w:kern w:val="28"/>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97267E" w:rsidRPr="0097267E" w:rsidRDefault="0097267E" w:rsidP="008B4268">
      <w:pPr>
        <w:widowControl/>
        <w:numPr>
          <w:ilvl w:val="0"/>
          <w:numId w:val="25"/>
        </w:numPr>
        <w:tabs>
          <w:tab w:val="left" w:pos="1080"/>
        </w:tabs>
        <w:suppressAutoHyphens/>
        <w:autoSpaceDN/>
        <w:adjustRightInd/>
        <w:ind w:left="0" w:firstLine="284"/>
        <w:jc w:val="both"/>
        <w:rPr>
          <w:kern w:val="28"/>
        </w:rPr>
      </w:pPr>
      <w:r w:rsidRPr="0097267E">
        <w:rPr>
          <w:kern w:val="28"/>
        </w:rPr>
        <w:t xml:space="preserve">использование приобретенных знаний и умений </w:t>
      </w:r>
      <w:r w:rsidRPr="0097267E">
        <w:rPr>
          <w:bCs/>
          <w:color w:val="000000"/>
          <w:kern w:val="28"/>
        </w:rPr>
        <w:t>для решения практических задач.</w:t>
      </w:r>
    </w:p>
    <w:p w:rsidR="008E4C80" w:rsidRDefault="008E4C80" w:rsidP="008B4268">
      <w:pPr>
        <w:tabs>
          <w:tab w:val="left" w:pos="1080"/>
        </w:tabs>
        <w:ind w:firstLine="284"/>
        <w:rPr>
          <w:b/>
          <w:kern w:val="28"/>
        </w:rPr>
      </w:pPr>
    </w:p>
    <w:p w:rsidR="0097267E" w:rsidRPr="0097267E" w:rsidRDefault="0097267E" w:rsidP="008B4268">
      <w:pPr>
        <w:tabs>
          <w:tab w:val="left" w:pos="1080"/>
        </w:tabs>
        <w:ind w:firstLine="284"/>
        <w:jc w:val="center"/>
        <w:rPr>
          <w:b/>
          <w:kern w:val="28"/>
        </w:rPr>
      </w:pPr>
      <w:r w:rsidRPr="0097267E">
        <w:rPr>
          <w:b/>
          <w:kern w:val="28"/>
        </w:rPr>
        <w:t>Физическая культура</w:t>
      </w:r>
    </w:p>
    <w:p w:rsidR="0097267E" w:rsidRPr="0097267E" w:rsidRDefault="0097267E" w:rsidP="008B4268">
      <w:pPr>
        <w:tabs>
          <w:tab w:val="left" w:pos="1080"/>
        </w:tabs>
        <w:ind w:firstLine="284"/>
        <w:rPr>
          <w:bCs/>
          <w:i/>
          <w:color w:val="000000"/>
          <w:kern w:val="28"/>
        </w:rPr>
      </w:pPr>
      <w:r w:rsidRPr="0097267E">
        <w:rPr>
          <w:b/>
          <w:i/>
          <w:kern w:val="28"/>
        </w:rPr>
        <w:t>Физическая культура</w:t>
      </w:r>
    </w:p>
    <w:p w:rsidR="0097267E" w:rsidRPr="0097267E" w:rsidRDefault="0097267E" w:rsidP="008B4268">
      <w:pPr>
        <w:widowControl/>
        <w:numPr>
          <w:ilvl w:val="0"/>
          <w:numId w:val="24"/>
        </w:numPr>
        <w:tabs>
          <w:tab w:val="left" w:pos="1080"/>
        </w:tabs>
        <w:suppressAutoHyphens/>
        <w:autoSpaceDN/>
        <w:adjustRightInd/>
        <w:ind w:left="0" w:firstLine="284"/>
        <w:jc w:val="both"/>
        <w:rPr>
          <w:kern w:val="28"/>
        </w:rPr>
      </w:pPr>
      <w:r w:rsidRPr="0097267E">
        <w:rPr>
          <w:bCs/>
          <w:color w:val="000000"/>
          <w:kern w:val="28"/>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97267E" w:rsidRPr="0097267E" w:rsidRDefault="0097267E" w:rsidP="008B4268">
      <w:pPr>
        <w:widowControl/>
        <w:numPr>
          <w:ilvl w:val="0"/>
          <w:numId w:val="24"/>
        </w:numPr>
        <w:tabs>
          <w:tab w:val="left" w:pos="1080"/>
        </w:tabs>
        <w:suppressAutoHyphens/>
        <w:autoSpaceDN/>
        <w:adjustRightInd/>
        <w:ind w:left="0" w:firstLine="284"/>
        <w:jc w:val="both"/>
        <w:rPr>
          <w:kern w:val="28"/>
        </w:rPr>
      </w:pPr>
      <w:r w:rsidRPr="0097267E">
        <w:rPr>
          <w:kern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97267E" w:rsidRPr="0097267E" w:rsidRDefault="0097267E" w:rsidP="008B4268">
      <w:pPr>
        <w:widowControl/>
        <w:numPr>
          <w:ilvl w:val="0"/>
          <w:numId w:val="24"/>
        </w:numPr>
        <w:tabs>
          <w:tab w:val="left" w:pos="1080"/>
        </w:tabs>
        <w:suppressAutoHyphens/>
        <w:autoSpaceDN/>
        <w:adjustRightInd/>
        <w:ind w:left="0" w:firstLine="284"/>
        <w:jc w:val="both"/>
        <w:rPr>
          <w:b/>
          <w:bCs/>
          <w:color w:val="000000"/>
          <w:kern w:val="28"/>
        </w:rPr>
      </w:pPr>
      <w:r w:rsidRPr="0097267E">
        <w:rPr>
          <w:kern w:val="28"/>
        </w:rPr>
        <w:t>формирование умения следить за своим физическим состоянием, величиной физических нагрузок.</w:t>
      </w:r>
    </w:p>
    <w:p w:rsidR="008E4C80" w:rsidRDefault="008E4C80" w:rsidP="008B4268">
      <w:pPr>
        <w:tabs>
          <w:tab w:val="left" w:pos="1080"/>
        </w:tabs>
        <w:ind w:firstLine="284"/>
        <w:jc w:val="center"/>
        <w:rPr>
          <w:b/>
          <w:bCs/>
        </w:rPr>
      </w:pPr>
    </w:p>
    <w:p w:rsidR="0097267E" w:rsidRPr="0097267E" w:rsidRDefault="0097267E" w:rsidP="008B4268">
      <w:pPr>
        <w:tabs>
          <w:tab w:val="left" w:pos="1080"/>
        </w:tabs>
        <w:ind w:firstLine="284"/>
        <w:jc w:val="center"/>
        <w:rPr>
          <w:kern w:val="28"/>
        </w:rPr>
      </w:pPr>
      <w:r w:rsidRPr="0097267E">
        <w:rPr>
          <w:b/>
          <w:bCs/>
        </w:rPr>
        <w:t xml:space="preserve">Результаты освоения коррекционно-развивающей области </w:t>
      </w:r>
      <w:r w:rsidRPr="0097267E">
        <w:rPr>
          <w:b/>
          <w:bCs/>
        </w:rPr>
        <w:br/>
      </w:r>
      <w:r w:rsidRPr="0097267E">
        <w:rPr>
          <w:b/>
        </w:rPr>
        <w:t xml:space="preserve">адаптированной основной общеобразовательной программы </w:t>
      </w:r>
      <w:r w:rsidRPr="0097267E">
        <w:rPr>
          <w:b/>
        </w:rPr>
        <w:br/>
        <w:t>начального общего образования</w:t>
      </w:r>
    </w:p>
    <w:p w:rsidR="0097267E" w:rsidRPr="0097267E" w:rsidRDefault="0097267E" w:rsidP="008B4268">
      <w:pPr>
        <w:ind w:firstLine="284"/>
        <w:jc w:val="both"/>
      </w:pPr>
      <w:r w:rsidRPr="0097267E">
        <w:t xml:space="preserve">Результаты освоения </w:t>
      </w:r>
      <w:r w:rsidRPr="0097267E">
        <w:rPr>
          <w:b/>
          <w:bCs/>
          <w:i/>
        </w:rPr>
        <w:t>коррекционно-развивающей области</w:t>
      </w:r>
      <w:r w:rsidRPr="0097267E">
        <w:rPr>
          <w:b/>
          <w:bCs/>
        </w:rPr>
        <w:t xml:space="preserve"> </w:t>
      </w:r>
      <w:r w:rsidRPr="0097267E">
        <w:t xml:space="preserve">АООП НОО </w:t>
      </w:r>
      <w:proofErr w:type="gramStart"/>
      <w:r w:rsidRPr="0097267E">
        <w:t>обучающихся</w:t>
      </w:r>
      <w:proofErr w:type="gramEnd"/>
      <w:r w:rsidRPr="0097267E">
        <w:t xml:space="preserve"> с ЗПР должны отражать: </w:t>
      </w:r>
    </w:p>
    <w:p w:rsidR="0097267E" w:rsidRPr="0097267E" w:rsidRDefault="0097267E" w:rsidP="008B4268">
      <w:pPr>
        <w:ind w:firstLine="284"/>
        <w:jc w:val="both"/>
      </w:pPr>
      <w:r w:rsidRPr="0097267E">
        <w:rPr>
          <w:b/>
          <w:bCs/>
          <w:i/>
          <w:kern w:val="2"/>
        </w:rPr>
        <w:t>Корреционный курс</w:t>
      </w:r>
      <w:r w:rsidRPr="0097267E">
        <w:rPr>
          <w:b/>
          <w:bCs/>
          <w:kern w:val="2"/>
        </w:rPr>
        <w:t xml:space="preserve"> «</w:t>
      </w:r>
      <w:r w:rsidRPr="0097267E">
        <w:rPr>
          <w:b/>
          <w:bCs/>
          <w:i/>
          <w:iCs/>
          <w:kern w:val="2"/>
        </w:rPr>
        <w:t>Ритмика</w:t>
      </w:r>
      <w:r w:rsidRPr="0097267E">
        <w:rPr>
          <w:b/>
          <w:bCs/>
          <w:kern w:val="2"/>
        </w:rPr>
        <w:t>»</w:t>
      </w:r>
      <w:r w:rsidRPr="0097267E">
        <w:rPr>
          <w:b/>
          <w:bCs/>
          <w:i/>
          <w:iCs/>
          <w:kern w:val="2"/>
        </w:rPr>
        <w:t xml:space="preserve">: </w:t>
      </w:r>
      <w:r w:rsidRPr="0097267E">
        <w:t xml:space="preserve">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w:t>
      </w:r>
      <w:proofErr w:type="gramStart"/>
      <w:r w:rsidRPr="0097267E">
        <w:t>ритмическими упражнениями</w:t>
      </w:r>
      <w:proofErr w:type="gramEnd"/>
      <w:r w:rsidRPr="0097267E">
        <w:t xml:space="preserve"> (ритмичная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97267E" w:rsidRPr="0097267E" w:rsidRDefault="0097267E" w:rsidP="008B4268">
      <w:pPr>
        <w:ind w:firstLine="284"/>
        <w:jc w:val="both"/>
        <w:rPr>
          <w:b/>
          <w:bCs/>
          <w:kern w:val="2"/>
        </w:rPr>
      </w:pPr>
      <w:r w:rsidRPr="0097267E">
        <w:rPr>
          <w:b/>
          <w:bCs/>
          <w:i/>
          <w:kern w:val="2"/>
        </w:rPr>
        <w:t>Коррекционный курс «</w:t>
      </w:r>
      <w:r w:rsidRPr="0097267E">
        <w:rPr>
          <w:b/>
          <w:i/>
        </w:rPr>
        <w:t>Коррекционно-развивающие занятия</w:t>
      </w:r>
      <w:r w:rsidRPr="0097267E">
        <w:rPr>
          <w:b/>
          <w:bCs/>
          <w:kern w:val="2"/>
        </w:rPr>
        <w:t>»</w:t>
      </w:r>
    </w:p>
    <w:p w:rsidR="0097267E" w:rsidRPr="0097267E" w:rsidRDefault="0097267E" w:rsidP="008B4268">
      <w:pPr>
        <w:ind w:firstLine="284"/>
        <w:jc w:val="both"/>
        <w:rPr>
          <w:b/>
          <w:bCs/>
          <w:kern w:val="2"/>
        </w:rPr>
      </w:pPr>
      <w:r w:rsidRPr="0097267E">
        <w:rPr>
          <w:b/>
          <w:i/>
        </w:rPr>
        <w:t>Логопедические занятия</w:t>
      </w:r>
      <w:r w:rsidRPr="0097267E">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97267E" w:rsidRPr="0097267E" w:rsidRDefault="0097267E" w:rsidP="008B4268">
      <w:pPr>
        <w:ind w:firstLine="284"/>
        <w:jc w:val="both"/>
      </w:pPr>
      <w:r w:rsidRPr="0097267E">
        <w:rPr>
          <w:b/>
          <w:i/>
        </w:rPr>
        <w:t xml:space="preserve">Психокоррекционные занятия: </w:t>
      </w:r>
      <w:r w:rsidRPr="0097267E">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97267E" w:rsidRPr="0097267E" w:rsidRDefault="0097267E" w:rsidP="008B4268">
      <w:pPr>
        <w:tabs>
          <w:tab w:val="left" w:pos="1080"/>
        </w:tabs>
        <w:ind w:firstLine="284"/>
        <w:jc w:val="both"/>
      </w:pPr>
      <w:r w:rsidRPr="0097267E">
        <w:lastRenderedPageBreak/>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8E4C80" w:rsidRDefault="008E4C80" w:rsidP="008B4268">
      <w:pPr>
        <w:ind w:firstLine="284"/>
        <w:jc w:val="center"/>
        <w:outlineLvl w:val="2"/>
        <w:rPr>
          <w:b/>
        </w:rPr>
      </w:pPr>
      <w:bookmarkStart w:id="8" w:name="_Toc415833127"/>
    </w:p>
    <w:p w:rsidR="008E4C80" w:rsidRDefault="008E4C80" w:rsidP="008B4268">
      <w:pPr>
        <w:ind w:firstLine="284"/>
        <w:jc w:val="center"/>
        <w:outlineLvl w:val="2"/>
        <w:rPr>
          <w:b/>
        </w:rPr>
      </w:pPr>
    </w:p>
    <w:p w:rsidR="008E4C80" w:rsidRDefault="008E4C80" w:rsidP="008B4268">
      <w:pPr>
        <w:ind w:firstLine="284"/>
        <w:jc w:val="center"/>
        <w:outlineLvl w:val="2"/>
        <w:rPr>
          <w:b/>
        </w:rPr>
      </w:pPr>
    </w:p>
    <w:p w:rsidR="008E4C80" w:rsidRDefault="008E4C80" w:rsidP="008B4268">
      <w:pPr>
        <w:ind w:firstLine="284"/>
        <w:jc w:val="center"/>
        <w:outlineLvl w:val="2"/>
        <w:rPr>
          <w:b/>
        </w:rPr>
      </w:pPr>
    </w:p>
    <w:p w:rsidR="008E4C80" w:rsidRDefault="008E4C80" w:rsidP="008B4268">
      <w:pPr>
        <w:ind w:firstLine="284"/>
        <w:jc w:val="center"/>
        <w:outlineLvl w:val="2"/>
        <w:rPr>
          <w:b/>
        </w:rPr>
      </w:pPr>
    </w:p>
    <w:p w:rsidR="008E4C80" w:rsidRDefault="008E4C80" w:rsidP="008B4268">
      <w:pPr>
        <w:ind w:firstLine="284"/>
        <w:jc w:val="center"/>
        <w:outlineLvl w:val="2"/>
        <w:rPr>
          <w:b/>
        </w:rPr>
      </w:pPr>
    </w:p>
    <w:p w:rsidR="0097267E" w:rsidRPr="0097267E" w:rsidRDefault="0097267E" w:rsidP="008B4268">
      <w:pPr>
        <w:ind w:firstLine="284"/>
        <w:jc w:val="center"/>
        <w:outlineLvl w:val="2"/>
        <w:rPr>
          <w:b/>
        </w:rPr>
      </w:pPr>
      <w:r w:rsidRPr="0097267E">
        <w:rPr>
          <w:b/>
        </w:rPr>
        <w:t xml:space="preserve">3.1.3. </w:t>
      </w:r>
      <w:r w:rsidRPr="0097267E">
        <w:rPr>
          <w:b/>
          <w:spacing w:val="2"/>
        </w:rPr>
        <w:t xml:space="preserve">Система оценки достижения обучающимися </w:t>
      </w:r>
      <w:r w:rsidRPr="0097267E">
        <w:rPr>
          <w:b/>
          <w:spacing w:val="2"/>
        </w:rPr>
        <w:br/>
        <w:t xml:space="preserve">с </w:t>
      </w:r>
      <w:r w:rsidRPr="0097267E">
        <w:rPr>
          <w:b/>
        </w:rPr>
        <w:t xml:space="preserve">задержкой психического </w:t>
      </w:r>
      <w:proofErr w:type="gramStart"/>
      <w:r w:rsidRPr="0097267E">
        <w:rPr>
          <w:b/>
        </w:rPr>
        <w:t>развития</w:t>
      </w:r>
      <w:r w:rsidRPr="0097267E">
        <w:rPr>
          <w:b/>
          <w:spacing w:val="2"/>
        </w:rPr>
        <w:t xml:space="preserve"> планируемых результатов освоения </w:t>
      </w:r>
      <w:r w:rsidRPr="0097267E">
        <w:rPr>
          <w:b/>
        </w:rPr>
        <w:t xml:space="preserve">адаптированной основной общеобразовательной программы </w:t>
      </w:r>
      <w:r w:rsidRPr="0097267E">
        <w:rPr>
          <w:b/>
        </w:rPr>
        <w:br/>
        <w:t>начального общего образования</w:t>
      </w:r>
      <w:bookmarkEnd w:id="8"/>
      <w:proofErr w:type="gramEnd"/>
    </w:p>
    <w:p w:rsidR="0097267E" w:rsidRPr="0097267E" w:rsidRDefault="0097267E" w:rsidP="008B4268">
      <w:pPr>
        <w:pStyle w:val="affc"/>
        <w:spacing w:line="240" w:lineRule="auto"/>
        <w:ind w:firstLine="284"/>
        <w:rPr>
          <w:caps w:val="0"/>
          <w:sz w:val="24"/>
          <w:szCs w:val="24"/>
        </w:rPr>
      </w:pPr>
      <w:proofErr w:type="gramStart"/>
      <w:r w:rsidRPr="0097267E">
        <w:rPr>
          <w:caps w:val="0"/>
          <w:sz w:val="24"/>
          <w:szCs w:val="24"/>
        </w:rPr>
        <w:t>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педагогов, так и обучающихся и их родителей (законных представителей).</w:t>
      </w:r>
      <w:proofErr w:type="gramEnd"/>
    </w:p>
    <w:p w:rsidR="0097267E" w:rsidRPr="0097267E" w:rsidRDefault="0097267E" w:rsidP="008B4268">
      <w:pPr>
        <w:pStyle w:val="affc"/>
        <w:spacing w:line="240" w:lineRule="auto"/>
        <w:ind w:firstLine="284"/>
        <w:rPr>
          <w:sz w:val="24"/>
          <w:szCs w:val="24"/>
        </w:rPr>
      </w:pPr>
      <w:r w:rsidRPr="0097267E">
        <w:rPr>
          <w:caps w:val="0"/>
          <w:sz w:val="24"/>
          <w:szCs w:val="24"/>
        </w:rPr>
        <w:t xml:space="preserve">В соответствии с ФГОС НОО </w:t>
      </w:r>
      <w:proofErr w:type="gramStart"/>
      <w:r w:rsidRPr="0097267E">
        <w:rPr>
          <w:caps w:val="0"/>
          <w:sz w:val="24"/>
          <w:szCs w:val="24"/>
        </w:rPr>
        <w:t>обучающихся</w:t>
      </w:r>
      <w:proofErr w:type="gramEnd"/>
      <w:r w:rsidRPr="0097267E">
        <w:rPr>
          <w:caps w:val="0"/>
          <w:sz w:val="24"/>
          <w:szCs w:val="24"/>
        </w:rPr>
        <w:t xml:space="preserve"> с ОВЗ основным</w:t>
      </w:r>
      <w:r w:rsidRPr="0097267E">
        <w:rPr>
          <w:rStyle w:val="211"/>
          <w:sz w:val="24"/>
          <w:szCs w:val="24"/>
        </w:rPr>
        <w:t xml:space="preserve"> </w:t>
      </w:r>
      <w:r w:rsidRPr="0097267E">
        <w:rPr>
          <w:rStyle w:val="211"/>
          <w:caps w:val="0"/>
          <w:sz w:val="24"/>
          <w:szCs w:val="24"/>
        </w:rPr>
        <w:t>объектом</w:t>
      </w:r>
      <w:r w:rsidRPr="0097267E">
        <w:rPr>
          <w:caps w:val="0"/>
          <w:sz w:val="24"/>
          <w:szCs w:val="24"/>
        </w:rPr>
        <w:t xml:space="preserve"> системы оценки, её</w:t>
      </w:r>
      <w:r w:rsidRPr="0097267E">
        <w:rPr>
          <w:rStyle w:val="211"/>
          <w:sz w:val="24"/>
          <w:szCs w:val="24"/>
        </w:rPr>
        <w:t xml:space="preserve"> </w:t>
      </w:r>
      <w:r w:rsidRPr="0097267E">
        <w:rPr>
          <w:rStyle w:val="211"/>
          <w:caps w:val="0"/>
          <w:sz w:val="24"/>
          <w:szCs w:val="24"/>
        </w:rPr>
        <w:t>содержательной и критериальной базой выступают планируемые результаты</w:t>
      </w:r>
      <w:r w:rsidRPr="0097267E">
        <w:rPr>
          <w:caps w:val="0"/>
          <w:sz w:val="24"/>
          <w:szCs w:val="24"/>
        </w:rPr>
        <w:t xml:space="preserve"> освоения обучающимися АООП НОО.</w:t>
      </w:r>
    </w:p>
    <w:p w:rsidR="0097267E" w:rsidRPr="0097267E" w:rsidRDefault="0097267E" w:rsidP="008B4268">
      <w:pPr>
        <w:pStyle w:val="affc"/>
        <w:spacing w:line="240" w:lineRule="auto"/>
        <w:ind w:firstLine="284"/>
        <w:rPr>
          <w:sz w:val="24"/>
          <w:szCs w:val="24"/>
        </w:rPr>
      </w:pPr>
      <w:r w:rsidRPr="0097267E">
        <w:rPr>
          <w:caps w:val="0"/>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sidRPr="0097267E">
        <w:rPr>
          <w:rStyle w:val="211"/>
          <w:sz w:val="24"/>
          <w:szCs w:val="24"/>
        </w:rPr>
        <w:t xml:space="preserve"> </w:t>
      </w:r>
      <w:r w:rsidRPr="0097267E">
        <w:rPr>
          <w:rStyle w:val="211"/>
          <w:i/>
          <w:caps w:val="0"/>
          <w:sz w:val="24"/>
          <w:szCs w:val="24"/>
        </w:rPr>
        <w:t>функциями</w:t>
      </w:r>
      <w:r w:rsidRPr="0097267E">
        <w:rPr>
          <w:caps w:val="0"/>
          <w:sz w:val="24"/>
          <w:szCs w:val="24"/>
        </w:rPr>
        <w:t xml:space="preserve"> являются</w:t>
      </w:r>
      <w:r w:rsidRPr="0097267E">
        <w:rPr>
          <w:rStyle w:val="201"/>
          <w:b w:val="0"/>
          <w:sz w:val="24"/>
          <w:szCs w:val="24"/>
        </w:rPr>
        <w:t xml:space="preserve"> </w:t>
      </w:r>
      <w:r w:rsidRPr="0097267E">
        <w:rPr>
          <w:rStyle w:val="201"/>
          <w:b w:val="0"/>
          <w:caps w:val="0"/>
          <w:sz w:val="24"/>
          <w:szCs w:val="24"/>
        </w:rPr>
        <w:t>ориентация образовательного процесса</w:t>
      </w:r>
      <w:r w:rsidRPr="0097267E">
        <w:rPr>
          <w:caps w:val="0"/>
          <w:sz w:val="24"/>
          <w:szCs w:val="24"/>
        </w:rPr>
        <w:t xml:space="preserve"> на достижение планируемых результатов освоения АООП НОО и обеспечение эффективной</w:t>
      </w:r>
      <w:r w:rsidRPr="0097267E">
        <w:rPr>
          <w:rStyle w:val="201"/>
          <w:b w:val="0"/>
          <w:sz w:val="24"/>
          <w:szCs w:val="24"/>
        </w:rPr>
        <w:t xml:space="preserve"> </w:t>
      </w:r>
      <w:r w:rsidRPr="0097267E">
        <w:rPr>
          <w:rStyle w:val="201"/>
          <w:b w:val="0"/>
          <w:caps w:val="0"/>
          <w:sz w:val="24"/>
          <w:szCs w:val="24"/>
        </w:rPr>
        <w:t>обратной связи</w:t>
      </w:r>
      <w:r w:rsidRPr="0097267E">
        <w:rPr>
          <w:rStyle w:val="201"/>
          <w:b w:val="0"/>
          <w:sz w:val="24"/>
          <w:szCs w:val="24"/>
        </w:rPr>
        <w:t>,</w:t>
      </w:r>
      <w:r w:rsidRPr="0097267E">
        <w:rPr>
          <w:caps w:val="0"/>
          <w:sz w:val="24"/>
          <w:szCs w:val="24"/>
        </w:rPr>
        <w:t xml:space="preserve"> позволяющей осуществлять</w:t>
      </w:r>
      <w:r w:rsidRPr="0097267E">
        <w:rPr>
          <w:rStyle w:val="201"/>
          <w:b w:val="0"/>
          <w:sz w:val="24"/>
          <w:szCs w:val="24"/>
        </w:rPr>
        <w:t xml:space="preserve"> </w:t>
      </w:r>
      <w:r w:rsidRPr="0097267E">
        <w:rPr>
          <w:rStyle w:val="201"/>
          <w:b w:val="0"/>
          <w:caps w:val="0"/>
          <w:sz w:val="24"/>
          <w:szCs w:val="24"/>
        </w:rPr>
        <w:t>управление образовательным процессом</w:t>
      </w:r>
      <w:r w:rsidRPr="0097267E">
        <w:rPr>
          <w:rStyle w:val="201"/>
          <w:b w:val="0"/>
          <w:sz w:val="24"/>
          <w:szCs w:val="24"/>
        </w:rPr>
        <w:t>.</w:t>
      </w:r>
    </w:p>
    <w:p w:rsidR="0097267E" w:rsidRPr="0097267E" w:rsidRDefault="0097267E" w:rsidP="008B4268">
      <w:pPr>
        <w:ind w:firstLine="284"/>
        <w:jc w:val="both"/>
      </w:pPr>
      <w:r w:rsidRPr="0097267E">
        <w:t>Основными направлениями и целями оценочной деятель</w:t>
      </w:r>
      <w:r w:rsidRPr="0097267E">
        <w:rPr>
          <w:spacing w:val="2"/>
        </w:rPr>
        <w:t xml:space="preserve">ности в соответствии с требованиями </w:t>
      </w:r>
      <w:r w:rsidRPr="0097267E">
        <w:rPr>
          <w:caps/>
        </w:rPr>
        <w:t xml:space="preserve">ФГОС НОО </w:t>
      </w:r>
      <w:r w:rsidRPr="0097267E">
        <w:t xml:space="preserve">обучающихся с </w:t>
      </w:r>
      <w:r w:rsidRPr="0097267E">
        <w:rPr>
          <w:caps/>
        </w:rPr>
        <w:t>ОВЗ</w:t>
      </w:r>
      <w:r w:rsidRPr="0097267E">
        <w:rPr>
          <w:spacing w:val="2"/>
        </w:rPr>
        <w:t xml:space="preserve"> являются </w:t>
      </w:r>
      <w:r w:rsidRPr="0097267E">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97267E" w:rsidRPr="0097267E" w:rsidRDefault="0097267E" w:rsidP="008B4268">
      <w:pPr>
        <w:ind w:firstLine="284"/>
        <w:jc w:val="both"/>
      </w:pPr>
      <w:r w:rsidRPr="0097267E">
        <w:t xml:space="preserve">Система оценки достижения </w:t>
      </w:r>
      <w:proofErr w:type="gramStart"/>
      <w:r w:rsidRPr="0097267E">
        <w:t>обучающимися</w:t>
      </w:r>
      <w:proofErr w:type="gramEnd"/>
      <w:r w:rsidRPr="0097267E">
        <w:t xml:space="preserve"> с ЗПР планируемых результатов освоения АООП НОО призвана решить следующие задачи:</w:t>
      </w:r>
    </w:p>
    <w:p w:rsidR="0097267E" w:rsidRPr="0097267E" w:rsidRDefault="0097267E" w:rsidP="008B4268">
      <w:pPr>
        <w:ind w:firstLine="284"/>
        <w:jc w:val="both"/>
      </w:pPr>
      <w:r w:rsidRPr="0097267E">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97267E" w:rsidRPr="0097267E" w:rsidRDefault="0097267E" w:rsidP="008B4268">
      <w:pPr>
        <w:ind w:firstLine="284"/>
        <w:jc w:val="both"/>
      </w:pPr>
      <w:r w:rsidRPr="0097267E">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97267E" w:rsidRPr="0097267E" w:rsidRDefault="0097267E" w:rsidP="008B4268">
      <w:pPr>
        <w:ind w:firstLine="284"/>
        <w:jc w:val="both"/>
      </w:pPr>
      <w:r w:rsidRPr="0097267E">
        <w:t>обеспечивать комплексный подход к оценке результатов</w:t>
      </w:r>
      <w:r w:rsidRPr="0097267E">
        <w:rPr>
          <w:b/>
        </w:rPr>
        <w:t xml:space="preserve"> </w:t>
      </w:r>
      <w:r w:rsidRPr="0097267E">
        <w:t>освоения АООП НОО, позволяющий вести оценку личностных, метапредметных и предметных результатов;</w:t>
      </w:r>
    </w:p>
    <w:p w:rsidR="0097267E" w:rsidRPr="0097267E" w:rsidRDefault="0097267E" w:rsidP="008B4268">
      <w:pPr>
        <w:ind w:firstLine="284"/>
        <w:jc w:val="both"/>
      </w:pPr>
      <w:r w:rsidRPr="0097267E">
        <w:t>предусматривать оценку достижений обучающихся и оценку эффективности деятельности общеобразовательной организации;</w:t>
      </w:r>
    </w:p>
    <w:p w:rsidR="0097267E" w:rsidRPr="0097267E" w:rsidRDefault="0097267E" w:rsidP="008B4268">
      <w:pPr>
        <w:ind w:firstLine="284"/>
        <w:jc w:val="both"/>
      </w:pPr>
      <w:r w:rsidRPr="0097267E">
        <w:t xml:space="preserve">позволять осуществлять оценку динамики учебных достижений обучающихся и развития их социальной (жизненной) компетенции. </w:t>
      </w:r>
    </w:p>
    <w:p w:rsidR="0097267E" w:rsidRPr="0097267E" w:rsidRDefault="0097267E" w:rsidP="008B4268">
      <w:pPr>
        <w:ind w:firstLine="284"/>
        <w:jc w:val="both"/>
      </w:pPr>
      <w:r w:rsidRPr="0097267E">
        <w:t xml:space="preserve">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w:t>
      </w:r>
    </w:p>
    <w:p w:rsidR="0097267E" w:rsidRPr="0097267E" w:rsidRDefault="0097267E" w:rsidP="008B4268">
      <w:pPr>
        <w:ind w:firstLine="284"/>
        <w:jc w:val="both"/>
        <w:rPr>
          <w:kern w:val="28"/>
        </w:rPr>
      </w:pPr>
      <w:r w:rsidRPr="0097267E">
        <w:rPr>
          <w:kern w:val="28"/>
        </w:rPr>
        <w:t xml:space="preserve">Результаты достижений обучающихся с ЗПР в овладении АООП НОО являются </w:t>
      </w:r>
      <w:r w:rsidRPr="0097267E">
        <w:rPr>
          <w:kern w:val="28"/>
        </w:rPr>
        <w:lastRenderedPageBreak/>
        <w:t>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97267E" w:rsidRPr="0097267E" w:rsidRDefault="0097267E" w:rsidP="008B4268">
      <w:pPr>
        <w:ind w:firstLine="284"/>
        <w:jc w:val="both"/>
        <w:rPr>
          <w:kern w:val="28"/>
        </w:rPr>
      </w:pPr>
      <w:r w:rsidRPr="0097267E">
        <w:rPr>
          <w:kern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97267E" w:rsidRPr="0097267E" w:rsidRDefault="0097267E" w:rsidP="008B4268">
      <w:pPr>
        <w:ind w:firstLine="284"/>
        <w:jc w:val="both"/>
        <w:rPr>
          <w:kern w:val="28"/>
        </w:rPr>
      </w:pPr>
      <w:r w:rsidRPr="0097267E">
        <w:rPr>
          <w:kern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97267E" w:rsidRPr="0097267E" w:rsidRDefault="0097267E" w:rsidP="008B4268">
      <w:pPr>
        <w:ind w:firstLine="284"/>
        <w:jc w:val="both"/>
        <w:rPr>
          <w:kern w:val="28"/>
        </w:rPr>
      </w:pPr>
      <w:r w:rsidRPr="0097267E">
        <w:rPr>
          <w:kern w:val="28"/>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97267E" w:rsidRPr="0097267E" w:rsidRDefault="0097267E" w:rsidP="008B4268">
      <w:pPr>
        <w:ind w:firstLine="284"/>
        <w:jc w:val="both"/>
        <w:rPr>
          <w:kern w:val="28"/>
        </w:rPr>
      </w:pPr>
      <w:r w:rsidRPr="0097267E">
        <w:rPr>
          <w:kern w:val="28"/>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w:t>
      </w:r>
      <w:proofErr w:type="gramStart"/>
      <w:r w:rsidRPr="0097267E">
        <w:rPr>
          <w:kern w:val="28"/>
        </w:rPr>
        <w:t>процесса осуществления оценки результатов их образования</w:t>
      </w:r>
      <w:proofErr w:type="gramEnd"/>
      <w:r w:rsidRPr="0097267E">
        <w:rPr>
          <w:kern w:val="28"/>
        </w:rPr>
        <w:t xml:space="preserve">. </w:t>
      </w:r>
    </w:p>
    <w:p w:rsidR="0097267E" w:rsidRPr="0097267E" w:rsidRDefault="0097267E" w:rsidP="008B4268">
      <w:pPr>
        <w:ind w:firstLine="284"/>
        <w:jc w:val="both"/>
      </w:pPr>
      <w:proofErr w:type="gramStart"/>
      <w:r w:rsidRPr="0097267E">
        <w:rPr>
          <w:kern w:val="28"/>
        </w:rPr>
        <w:t>При разработке системы оценки достижений обучающихся в освоении содержания АООП НОО необходимо ориентироваться на представленный в ФГОС НОО обучающихся с ЗПР перечень планируемых результатов.</w:t>
      </w:r>
      <w:proofErr w:type="gramEnd"/>
      <w:r w:rsidRPr="0097267E">
        <w:rPr>
          <w:kern w:val="28"/>
        </w:rPr>
        <w:t xml:space="preserve"> В соответствии с требования ФГОС НОО </w:t>
      </w:r>
      <w:proofErr w:type="gramStart"/>
      <w:r w:rsidRPr="0097267E">
        <w:rPr>
          <w:kern w:val="28"/>
        </w:rPr>
        <w:t>обучающихся</w:t>
      </w:r>
      <w:proofErr w:type="gramEnd"/>
      <w:r w:rsidRPr="0097267E">
        <w:rPr>
          <w:kern w:val="28"/>
        </w:rPr>
        <w:t xml:space="preserve"> с ЗПР оценке подлежат </w:t>
      </w:r>
      <w:r w:rsidRPr="0097267E">
        <w:t>личностные, метапредметные и предметные результаты.</w:t>
      </w:r>
    </w:p>
    <w:p w:rsidR="008E4C80" w:rsidRDefault="008E4C80" w:rsidP="008B4268">
      <w:pPr>
        <w:ind w:firstLine="284"/>
        <w:jc w:val="both"/>
        <w:rPr>
          <w:b/>
          <w:i/>
        </w:rPr>
      </w:pPr>
    </w:p>
    <w:p w:rsidR="0097267E" w:rsidRPr="0097267E" w:rsidRDefault="0097267E" w:rsidP="008B4268">
      <w:pPr>
        <w:ind w:firstLine="284"/>
        <w:jc w:val="both"/>
      </w:pPr>
      <w:r w:rsidRPr="0097267E">
        <w:rPr>
          <w:b/>
          <w:i/>
        </w:rPr>
        <w:t>Личностные результаты</w:t>
      </w:r>
      <w:r w:rsidRPr="0097267E">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97267E" w:rsidRPr="0097267E" w:rsidRDefault="0097267E" w:rsidP="008B4268">
      <w:pPr>
        <w:ind w:firstLine="284"/>
        <w:jc w:val="both"/>
      </w:pPr>
      <w:r w:rsidRPr="0097267E">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97267E" w:rsidRPr="0097267E" w:rsidRDefault="0097267E" w:rsidP="008B4268">
      <w:pPr>
        <w:ind w:firstLine="284"/>
        <w:contextualSpacing/>
        <w:jc w:val="both"/>
      </w:pPr>
      <w:r w:rsidRPr="0097267E">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97267E" w:rsidRPr="0097267E" w:rsidRDefault="0097267E" w:rsidP="008B4268">
      <w:pPr>
        <w:ind w:firstLine="284"/>
        <w:jc w:val="both"/>
      </w:pPr>
      <w:r w:rsidRPr="0097267E">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w:t>
      </w:r>
      <w:proofErr w:type="gramStart"/>
      <w:r w:rsidRPr="0097267E">
        <w:t>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w:t>
      </w:r>
      <w:proofErr w:type="gramEnd"/>
      <w:r w:rsidRPr="0097267E">
        <w:t xml:space="preserve"> Для полноты оценки личностных результатов освоения </w:t>
      </w:r>
      <w:proofErr w:type="gramStart"/>
      <w:r w:rsidRPr="0097267E">
        <w:t>обучающимися</w:t>
      </w:r>
      <w:proofErr w:type="gramEnd"/>
      <w:r w:rsidRPr="0097267E">
        <w:t xml:space="preserve">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97267E">
        <w:rPr>
          <w:bCs/>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w:t>
      </w:r>
      <w:r w:rsidRPr="0097267E">
        <w:t xml:space="preserve">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97267E" w:rsidRPr="0097267E" w:rsidRDefault="0097267E" w:rsidP="008B4268">
      <w:pPr>
        <w:ind w:firstLine="284"/>
        <w:jc w:val="both"/>
      </w:pPr>
      <w:r w:rsidRPr="0097267E">
        <w:lastRenderedPageBreak/>
        <w:t>Основной формой работы участников экспертной группы является психолого-медико-педагогический консилиум.</w:t>
      </w:r>
    </w:p>
    <w:p w:rsidR="0097267E" w:rsidRPr="0097267E" w:rsidRDefault="0097267E" w:rsidP="008B4268">
      <w:pPr>
        <w:ind w:firstLine="284"/>
        <w:jc w:val="both"/>
      </w:pPr>
      <w:r w:rsidRPr="0097267E">
        <w:t xml:space="preserve">На основе требований, сформулированных во </w:t>
      </w:r>
      <w:r w:rsidRPr="0097267E">
        <w:rPr>
          <w:kern w:val="28"/>
        </w:rPr>
        <w:t>ФГОС НОО обучающихся с ОВЗ</w:t>
      </w:r>
      <w:r w:rsidRPr="0097267E">
        <w:t>,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должна включать:</w:t>
      </w:r>
    </w:p>
    <w:p w:rsidR="0097267E" w:rsidRPr="0097267E" w:rsidRDefault="0097267E" w:rsidP="008B4268">
      <w:pPr>
        <w:ind w:firstLine="284"/>
        <w:jc w:val="both"/>
      </w:pPr>
      <w:r w:rsidRPr="0097267E">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97267E" w:rsidRPr="0097267E" w:rsidRDefault="0097267E" w:rsidP="008B4268">
      <w:pPr>
        <w:ind w:firstLine="284"/>
        <w:jc w:val="both"/>
      </w:pPr>
      <w:r w:rsidRPr="0097267E">
        <w:t>2) перечень параметров и индикаторов оценки каждого результата;</w:t>
      </w:r>
    </w:p>
    <w:p w:rsidR="0097267E" w:rsidRPr="0097267E" w:rsidRDefault="0097267E" w:rsidP="008B4268">
      <w:pPr>
        <w:ind w:firstLine="284"/>
        <w:jc w:val="both"/>
      </w:pPr>
      <w:r w:rsidRPr="0097267E">
        <w:t>3) систему бальной оценки результатов;</w:t>
      </w:r>
    </w:p>
    <w:p w:rsidR="0097267E" w:rsidRPr="0097267E" w:rsidRDefault="0097267E" w:rsidP="008B4268">
      <w:pPr>
        <w:ind w:firstLine="284"/>
        <w:jc w:val="both"/>
      </w:pPr>
      <w:r w:rsidRPr="0097267E">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 класса);</w:t>
      </w:r>
    </w:p>
    <w:p w:rsidR="0097267E" w:rsidRPr="0097267E" w:rsidRDefault="0097267E" w:rsidP="008B4268">
      <w:pPr>
        <w:ind w:firstLine="284"/>
        <w:jc w:val="both"/>
      </w:pPr>
      <w:r w:rsidRPr="0097267E">
        <w:t>5) материалы для проведения процедуры оценки личностных результатов;</w:t>
      </w:r>
    </w:p>
    <w:p w:rsidR="0097267E" w:rsidRPr="0097267E" w:rsidRDefault="0097267E" w:rsidP="008B4268">
      <w:pPr>
        <w:ind w:firstLine="284"/>
        <w:jc w:val="both"/>
      </w:pPr>
      <w:r w:rsidRPr="0097267E">
        <w:t>6) локальные акты Организации, регламентирующие все вопросы проведения оценки личностных результатов.</w:t>
      </w:r>
    </w:p>
    <w:p w:rsidR="008E4C80" w:rsidRDefault="008E4C80" w:rsidP="008B4268">
      <w:pPr>
        <w:ind w:firstLine="284"/>
        <w:jc w:val="both"/>
        <w:rPr>
          <w:b/>
          <w:i/>
        </w:rPr>
      </w:pPr>
    </w:p>
    <w:p w:rsidR="0097267E" w:rsidRPr="0097267E" w:rsidRDefault="0097267E" w:rsidP="008B4268">
      <w:pPr>
        <w:ind w:firstLine="284"/>
        <w:jc w:val="both"/>
      </w:pPr>
      <w:proofErr w:type="spellStart"/>
      <w:proofErr w:type="gramStart"/>
      <w:r w:rsidRPr="0097267E">
        <w:rPr>
          <w:b/>
          <w:i/>
        </w:rPr>
        <w:t>Метапредметные</w:t>
      </w:r>
      <w:proofErr w:type="spellEnd"/>
      <w:r w:rsidRPr="0097267E">
        <w:rPr>
          <w:b/>
          <w:i/>
        </w:rPr>
        <w:t xml:space="preserve"> результаты</w:t>
      </w:r>
      <w:r w:rsidRPr="0097267E">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roofErr w:type="gramEnd"/>
    </w:p>
    <w:p w:rsidR="0097267E" w:rsidRPr="0097267E" w:rsidRDefault="0097267E" w:rsidP="008B4268">
      <w:pPr>
        <w:ind w:firstLine="284"/>
        <w:jc w:val="both"/>
        <w:rPr>
          <w:spacing w:val="2"/>
        </w:rPr>
      </w:pPr>
      <w:r w:rsidRPr="0097267E">
        <w:t xml:space="preserve">Оценка метапредметных результатов предполагает </w:t>
      </w:r>
      <w:r w:rsidRPr="0097267E">
        <w:rPr>
          <w:spacing w:val="-2"/>
        </w:rPr>
        <w:t>оценку продвижения обучающегося с ЗПР в овладении регулятивными, коммуникативными и познавательными универсальными учебными действиями, т.</w:t>
      </w:r>
      <w:r w:rsidRPr="0097267E">
        <w:rPr>
          <w:spacing w:val="2"/>
        </w:rPr>
        <w:t xml:space="preserve">е. таких умственных действий обучающихся, </w:t>
      </w:r>
      <w:r w:rsidRPr="0097267E">
        <w:t>которые направлены на управление своей познавательной деятельностью</w:t>
      </w:r>
      <w:r w:rsidRPr="0097267E">
        <w:rPr>
          <w:spacing w:val="2"/>
        </w:rPr>
        <w:t>.</w:t>
      </w:r>
    </w:p>
    <w:p w:rsidR="0097267E" w:rsidRPr="0097267E" w:rsidRDefault="0097267E" w:rsidP="008B4268">
      <w:pPr>
        <w:ind w:firstLine="284"/>
        <w:jc w:val="both"/>
      </w:pPr>
      <w:r w:rsidRPr="0097267E">
        <w:rPr>
          <w:bCs/>
          <w:iCs/>
        </w:rPr>
        <w:t>Основное содержание оценки метапредметных результатов</w:t>
      </w:r>
      <w:r w:rsidRPr="0097267E">
        <w:t xml:space="preserve">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97267E">
        <w:rPr>
          <w:spacing w:val="2"/>
        </w:rPr>
        <w:t xml:space="preserve">обучающихся с ЗПР к самостоятельному усвоению новых знаний </w:t>
      </w:r>
      <w:r w:rsidRPr="0097267E">
        <w:t>и умений, включая организацию этого процесса.</w:t>
      </w:r>
    </w:p>
    <w:p w:rsidR="0097267E" w:rsidRPr="0097267E" w:rsidRDefault="0097267E" w:rsidP="008B4268">
      <w:pPr>
        <w:ind w:firstLine="284"/>
        <w:jc w:val="both"/>
      </w:pPr>
      <w:r w:rsidRPr="0097267E">
        <w:t>Уровень сформированности универсальных учебных дей</w:t>
      </w:r>
      <w:r w:rsidRPr="0097267E">
        <w:rPr>
          <w:spacing w:val="2"/>
        </w:rPr>
        <w:t>ствий, представляющих содержание и объект оценки мета</w:t>
      </w:r>
      <w:r w:rsidRPr="0097267E">
        <w:t>предметных результатов, может быть качественно оценён и измерен в следующих основных формах:</w:t>
      </w:r>
    </w:p>
    <w:p w:rsidR="0097267E" w:rsidRPr="0097267E" w:rsidRDefault="0097267E" w:rsidP="008B4268">
      <w:pPr>
        <w:ind w:firstLine="284"/>
        <w:jc w:val="both"/>
      </w:pPr>
      <w:r w:rsidRPr="0097267E">
        <w:t>- достижение метапредметных результатов может выступать как результат выполнения специально сконструи</w:t>
      </w:r>
      <w:r w:rsidRPr="0097267E">
        <w:rPr>
          <w:spacing w:val="2"/>
        </w:rPr>
        <w:t xml:space="preserve">рованных диагностических задач, направленных на оценку </w:t>
      </w:r>
      <w:r w:rsidRPr="0097267E">
        <w:t>уровня сформированности конкретного вида универсальных учебных действий;</w:t>
      </w:r>
    </w:p>
    <w:p w:rsidR="0097267E" w:rsidRPr="0097267E" w:rsidRDefault="0097267E" w:rsidP="008B4268">
      <w:pPr>
        <w:ind w:firstLine="284"/>
        <w:jc w:val="both"/>
      </w:pPr>
      <w:r w:rsidRPr="0097267E">
        <w:t xml:space="preserve">- </w:t>
      </w:r>
      <w:r w:rsidRPr="0097267E">
        <w:rPr>
          <w:spacing w:val="-2"/>
        </w:rPr>
        <w:t>достижение метапредметных результатов мо</w:t>
      </w:r>
      <w:r w:rsidRPr="0097267E">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97267E" w:rsidRPr="0097267E" w:rsidRDefault="0097267E" w:rsidP="008B4268">
      <w:pPr>
        <w:ind w:firstLine="284"/>
        <w:jc w:val="both"/>
      </w:pPr>
      <w:r w:rsidRPr="0097267E">
        <w:t xml:space="preserve">- </w:t>
      </w:r>
      <w:r w:rsidRPr="0097267E">
        <w:rPr>
          <w:spacing w:val="2"/>
        </w:rPr>
        <w:t xml:space="preserve">достижение метапредметных результатов может </w:t>
      </w:r>
      <w:r w:rsidRPr="0097267E">
        <w:t>проявиться в успешности выполнения комплексных заданий на межпредметной основе.</w:t>
      </w:r>
    </w:p>
    <w:p w:rsidR="008E4C80" w:rsidRDefault="008E4C80" w:rsidP="008B4268">
      <w:pPr>
        <w:ind w:firstLine="284"/>
        <w:jc w:val="both"/>
        <w:rPr>
          <w:b/>
          <w:i/>
        </w:rPr>
      </w:pPr>
    </w:p>
    <w:p w:rsidR="0097267E" w:rsidRPr="0097267E" w:rsidRDefault="0097267E" w:rsidP="008B4268">
      <w:pPr>
        <w:ind w:firstLine="284"/>
        <w:jc w:val="both"/>
      </w:pPr>
      <w:r w:rsidRPr="0097267E">
        <w:rPr>
          <w:b/>
          <w:i/>
        </w:rPr>
        <w:t>Предметные результаты</w:t>
      </w:r>
      <w:r w:rsidRPr="0097267E">
        <w:t xml:space="preserve"> связаны с овладением </w:t>
      </w:r>
      <w:proofErr w:type="gramStart"/>
      <w:r w:rsidRPr="0097267E">
        <w:t>обучающимися</w:t>
      </w:r>
      <w:proofErr w:type="gramEnd"/>
      <w:r w:rsidRPr="0097267E">
        <w:t xml:space="preserve">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97267E" w:rsidRPr="0097267E" w:rsidRDefault="0097267E" w:rsidP="008B4268">
      <w:pPr>
        <w:ind w:firstLine="284"/>
        <w:jc w:val="both"/>
        <w:rPr>
          <w:bCs/>
        </w:rPr>
      </w:pPr>
      <w:proofErr w:type="gramStart"/>
      <w:r w:rsidRPr="0097267E">
        <w:rPr>
          <w:bCs/>
        </w:rPr>
        <w:t>Оценку этой группы результатов целесообразно начинать со 2-го класса, т. е. в тот период, когда у обучающихся уже будут сформированы некоторые начальные навыки чтения, письма и счета.</w:t>
      </w:r>
      <w:proofErr w:type="gramEnd"/>
      <w:r w:rsidRPr="0097267E">
        <w:rPr>
          <w:bCs/>
        </w:rPr>
        <w:t xml:space="preserve"> Кроме того, сама учебная деятельность будет привычной для </w:t>
      </w:r>
      <w:proofErr w:type="gramStart"/>
      <w:r w:rsidRPr="0097267E">
        <w:rPr>
          <w:bCs/>
        </w:rPr>
        <w:t>обучающихся</w:t>
      </w:r>
      <w:proofErr w:type="gramEnd"/>
      <w:r w:rsidRPr="0097267E">
        <w:rPr>
          <w:bCs/>
        </w:rPr>
        <w:t>, и они смогут ее организовывать под руководством учителя.</w:t>
      </w:r>
    </w:p>
    <w:p w:rsidR="0097267E" w:rsidRPr="0097267E" w:rsidRDefault="0097267E" w:rsidP="008B4268">
      <w:pPr>
        <w:ind w:firstLine="284"/>
        <w:jc w:val="both"/>
        <w:rPr>
          <w:bCs/>
        </w:rPr>
      </w:pPr>
      <w:r w:rsidRPr="0097267E">
        <w:rPr>
          <w:bCs/>
        </w:rPr>
        <w:t xml:space="preserve">Во время обучения в 1 и 1 </w:t>
      </w:r>
      <w:proofErr w:type="gramStart"/>
      <w:r w:rsidRPr="0097267E">
        <w:rPr>
          <w:bCs/>
        </w:rPr>
        <w:t>дополнительном</w:t>
      </w:r>
      <w:proofErr w:type="gramEnd"/>
      <w:r w:rsidRPr="0097267E">
        <w:rPr>
          <w:bCs/>
        </w:rPr>
        <w:t xml:space="preserve"> классах целесообразно всячески поощрять и стимулировать работу обучающихся, используя только качественную оценку. При этом не </w:t>
      </w:r>
      <w:r w:rsidRPr="0097267E">
        <w:rPr>
          <w:bCs/>
        </w:rPr>
        <w:lastRenderedPageBreak/>
        <w:t xml:space="preserve">является принципиально важным, насколько </w:t>
      </w:r>
      <w:proofErr w:type="gramStart"/>
      <w:r w:rsidRPr="0097267E">
        <w:rPr>
          <w:bCs/>
        </w:rPr>
        <w:t>обучающийся</w:t>
      </w:r>
      <w:proofErr w:type="gramEnd"/>
      <w:r w:rsidRPr="0097267E">
        <w:rPr>
          <w:bCs/>
        </w:rPr>
        <w:t xml:space="preserve">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97267E" w:rsidRPr="0097267E" w:rsidRDefault="0097267E" w:rsidP="008B4268">
      <w:pPr>
        <w:ind w:firstLine="284"/>
        <w:jc w:val="both"/>
      </w:pPr>
      <w:r w:rsidRPr="0097267E">
        <w:t xml:space="preserve">В целом оценка достижения </w:t>
      </w:r>
      <w:proofErr w:type="gramStart"/>
      <w:r w:rsidRPr="0097267E">
        <w:t>обучающимися</w:t>
      </w:r>
      <w:proofErr w:type="gramEnd"/>
      <w:r w:rsidRPr="0097267E">
        <w:t xml:space="preserve"> с ЗПР предметных результатов должна базироваться на принципах индивидуального и дифференцированного подходов. Усвоенные </w:t>
      </w:r>
      <w:proofErr w:type="gramStart"/>
      <w:r w:rsidRPr="0097267E">
        <w:t>обучающимися</w:t>
      </w:r>
      <w:proofErr w:type="gramEnd"/>
      <w:r w:rsidRPr="0097267E">
        <w:t xml:space="preserve">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w:t>
      </w:r>
    </w:p>
    <w:p w:rsidR="0097267E" w:rsidRPr="0097267E" w:rsidRDefault="0097267E" w:rsidP="008B4268">
      <w:pPr>
        <w:ind w:firstLine="284"/>
        <w:jc w:val="both"/>
      </w:pPr>
      <w:r w:rsidRPr="0097267E">
        <w:t xml:space="preserve">Оценка достижения </w:t>
      </w:r>
      <w:proofErr w:type="gramStart"/>
      <w:r w:rsidRPr="0097267E">
        <w:t>обучающимися</w:t>
      </w:r>
      <w:proofErr w:type="gramEnd"/>
      <w:r w:rsidRPr="0097267E">
        <w:t xml:space="preserve">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97267E" w:rsidRPr="0097267E" w:rsidRDefault="0097267E" w:rsidP="008B4268">
      <w:pPr>
        <w:pStyle w:val="af9"/>
        <w:spacing w:after="0"/>
        <w:ind w:firstLine="284"/>
        <w:jc w:val="both"/>
      </w:pPr>
      <w:r w:rsidRPr="0097267E">
        <w:t>Обучающиеся с ЗПР имеют право на прохождение текущей, промежуточной и государственной итоговой аттестации</w:t>
      </w:r>
      <w:r w:rsidRPr="0097267E">
        <w:rPr>
          <w:b/>
        </w:rPr>
        <w:t xml:space="preserve"> </w:t>
      </w:r>
      <w:r w:rsidRPr="0097267E">
        <w:t>освоения АООП НОО в иных формах.</w:t>
      </w:r>
    </w:p>
    <w:p w:rsidR="0097267E" w:rsidRPr="0097267E" w:rsidRDefault="0097267E" w:rsidP="008B4268">
      <w:pPr>
        <w:pStyle w:val="af9"/>
        <w:spacing w:after="0"/>
        <w:ind w:firstLine="284"/>
        <w:jc w:val="both"/>
      </w:pPr>
      <w:r w:rsidRPr="0097267E">
        <w:t>Специальные условия</w:t>
      </w:r>
      <w:r w:rsidRPr="0097267E">
        <w:rPr>
          <w:b/>
        </w:rPr>
        <w:t xml:space="preserve"> </w:t>
      </w:r>
      <w:r w:rsidRPr="0097267E">
        <w:t xml:space="preserve">проведения </w:t>
      </w:r>
      <w:r w:rsidRPr="0097267E">
        <w:rPr>
          <w:i/>
        </w:rPr>
        <w:t>текущей, промежуточной</w:t>
      </w:r>
      <w:r w:rsidRPr="0097267E">
        <w:t xml:space="preserve"> и </w:t>
      </w:r>
      <w:r w:rsidRPr="0097267E">
        <w:rPr>
          <w:i/>
        </w:rPr>
        <w:t>итоговой</w:t>
      </w:r>
      <w:r w:rsidRPr="0097267E">
        <w:t xml:space="preserve"> (по итогам освоения АООП НОО) </w:t>
      </w:r>
      <w:r w:rsidRPr="0097267E">
        <w:rPr>
          <w:i/>
        </w:rPr>
        <w:t xml:space="preserve">аттестации </w:t>
      </w:r>
      <w:proofErr w:type="gramStart"/>
      <w:r w:rsidRPr="0097267E">
        <w:t>обучающихся</w:t>
      </w:r>
      <w:proofErr w:type="gramEnd"/>
      <w:r w:rsidRPr="0097267E">
        <w:t xml:space="preserve"> с ЗПР включают:</w:t>
      </w:r>
    </w:p>
    <w:p w:rsidR="0097267E" w:rsidRPr="0097267E" w:rsidRDefault="0097267E" w:rsidP="008B4268">
      <w:pPr>
        <w:pStyle w:val="a9"/>
        <w:numPr>
          <w:ilvl w:val="0"/>
          <w:numId w:val="32"/>
        </w:numPr>
        <w:spacing w:after="0" w:line="240" w:lineRule="auto"/>
        <w:ind w:left="0" w:firstLine="284"/>
        <w:jc w:val="both"/>
        <w:rPr>
          <w:sz w:val="24"/>
          <w:szCs w:val="24"/>
        </w:rPr>
      </w:pPr>
      <w:r w:rsidRPr="0097267E">
        <w:rPr>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97267E" w:rsidRPr="0097267E" w:rsidRDefault="0097267E" w:rsidP="008B4268">
      <w:pPr>
        <w:pStyle w:val="a9"/>
        <w:numPr>
          <w:ilvl w:val="0"/>
          <w:numId w:val="32"/>
        </w:numPr>
        <w:spacing w:after="0" w:line="240" w:lineRule="auto"/>
        <w:ind w:left="0" w:firstLine="284"/>
        <w:jc w:val="both"/>
        <w:rPr>
          <w:sz w:val="24"/>
          <w:szCs w:val="24"/>
        </w:rPr>
      </w:pPr>
      <w:r w:rsidRPr="0097267E">
        <w:rPr>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97267E" w:rsidRPr="0097267E" w:rsidRDefault="0097267E" w:rsidP="008B4268">
      <w:pPr>
        <w:pStyle w:val="a9"/>
        <w:numPr>
          <w:ilvl w:val="0"/>
          <w:numId w:val="32"/>
        </w:numPr>
        <w:spacing w:after="0" w:line="240" w:lineRule="auto"/>
        <w:ind w:left="0" w:firstLine="284"/>
        <w:jc w:val="both"/>
        <w:rPr>
          <w:sz w:val="24"/>
          <w:szCs w:val="24"/>
        </w:rPr>
      </w:pPr>
      <w:r w:rsidRPr="0097267E">
        <w:rPr>
          <w:sz w:val="24"/>
          <w:szCs w:val="24"/>
        </w:rPr>
        <w:t>присутствие в начале работы этапа общей организации деятельности;</w:t>
      </w:r>
    </w:p>
    <w:p w:rsidR="0097267E" w:rsidRPr="0097267E" w:rsidRDefault="0097267E" w:rsidP="008B4268">
      <w:pPr>
        <w:pStyle w:val="a9"/>
        <w:numPr>
          <w:ilvl w:val="0"/>
          <w:numId w:val="32"/>
        </w:numPr>
        <w:spacing w:after="0" w:line="240" w:lineRule="auto"/>
        <w:ind w:left="0" w:firstLine="284"/>
        <w:jc w:val="both"/>
        <w:rPr>
          <w:sz w:val="24"/>
          <w:szCs w:val="24"/>
        </w:rPr>
      </w:pPr>
      <w:r w:rsidRPr="0097267E">
        <w:rPr>
          <w:sz w:val="24"/>
          <w:szCs w:val="24"/>
        </w:rPr>
        <w:t>адаптирование инструкции с учетом особых образовательных потребностей и индивидуальных трудностей обучающихся с ЗПР:</w:t>
      </w:r>
    </w:p>
    <w:p w:rsidR="0097267E" w:rsidRPr="0097267E" w:rsidRDefault="0097267E" w:rsidP="008B4268">
      <w:pPr>
        <w:ind w:firstLine="284"/>
        <w:jc w:val="both"/>
      </w:pPr>
      <w:r w:rsidRPr="0097267E">
        <w:t>1) упрощение формулировок по грамматическому и семантическому оформлению;</w:t>
      </w:r>
    </w:p>
    <w:p w:rsidR="0097267E" w:rsidRPr="0097267E" w:rsidRDefault="0097267E" w:rsidP="008B4268">
      <w:pPr>
        <w:ind w:firstLine="284"/>
        <w:jc w:val="both"/>
      </w:pPr>
      <w:r w:rsidRPr="0097267E">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97267E" w:rsidRPr="0097267E" w:rsidRDefault="0097267E" w:rsidP="008B4268">
      <w:pPr>
        <w:ind w:firstLine="284"/>
        <w:jc w:val="both"/>
      </w:pPr>
      <w:r w:rsidRPr="0097267E">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97267E" w:rsidRPr="0097267E" w:rsidRDefault="0097267E" w:rsidP="008B4268">
      <w:pPr>
        <w:pStyle w:val="a9"/>
        <w:numPr>
          <w:ilvl w:val="0"/>
          <w:numId w:val="32"/>
        </w:numPr>
        <w:spacing w:after="0" w:line="240" w:lineRule="auto"/>
        <w:ind w:left="0" w:firstLine="284"/>
        <w:jc w:val="both"/>
        <w:rPr>
          <w:sz w:val="24"/>
          <w:szCs w:val="24"/>
        </w:rPr>
      </w:pPr>
      <w:r w:rsidRPr="0097267E">
        <w:rPr>
          <w:sz w:val="24"/>
          <w:szCs w:val="24"/>
        </w:rPr>
        <w:t xml:space="preserve">при необходимости адаптирование текста задания с учетом особых образовательных потребностей и индивидуальных </w:t>
      </w:r>
      <w:proofErr w:type="gramStart"/>
      <w:r w:rsidRPr="0097267E">
        <w:rPr>
          <w:sz w:val="24"/>
          <w:szCs w:val="24"/>
        </w:rPr>
        <w:t>трудностей</w:t>
      </w:r>
      <w:proofErr w:type="gramEnd"/>
      <w:r w:rsidRPr="0097267E">
        <w:rPr>
          <w:sz w:val="24"/>
          <w:szCs w:val="24"/>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97267E" w:rsidRPr="0097267E" w:rsidRDefault="0097267E" w:rsidP="008B4268">
      <w:pPr>
        <w:pStyle w:val="a9"/>
        <w:numPr>
          <w:ilvl w:val="0"/>
          <w:numId w:val="32"/>
        </w:numPr>
        <w:spacing w:after="0" w:line="240" w:lineRule="auto"/>
        <w:ind w:left="0" w:firstLine="284"/>
        <w:jc w:val="both"/>
        <w:rPr>
          <w:sz w:val="24"/>
          <w:szCs w:val="24"/>
        </w:rPr>
      </w:pPr>
      <w:r w:rsidRPr="0097267E">
        <w:rPr>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97267E" w:rsidRPr="0097267E" w:rsidRDefault="0097267E" w:rsidP="008B4268">
      <w:pPr>
        <w:pStyle w:val="a9"/>
        <w:numPr>
          <w:ilvl w:val="0"/>
          <w:numId w:val="32"/>
        </w:numPr>
        <w:spacing w:after="0" w:line="240" w:lineRule="auto"/>
        <w:ind w:left="0" w:firstLine="284"/>
        <w:jc w:val="both"/>
        <w:rPr>
          <w:sz w:val="24"/>
          <w:szCs w:val="24"/>
        </w:rPr>
      </w:pPr>
      <w:r w:rsidRPr="0097267E">
        <w:rPr>
          <w:sz w:val="24"/>
          <w:szCs w:val="24"/>
        </w:rPr>
        <w:t xml:space="preserve">увеличение времени на выполнение заданий;  </w:t>
      </w:r>
    </w:p>
    <w:p w:rsidR="0097267E" w:rsidRPr="0097267E" w:rsidRDefault="0097267E" w:rsidP="008B4268">
      <w:pPr>
        <w:pStyle w:val="a9"/>
        <w:numPr>
          <w:ilvl w:val="0"/>
          <w:numId w:val="32"/>
        </w:numPr>
        <w:spacing w:after="0" w:line="240" w:lineRule="auto"/>
        <w:ind w:left="0" w:firstLine="284"/>
        <w:jc w:val="both"/>
        <w:rPr>
          <w:sz w:val="24"/>
          <w:szCs w:val="24"/>
        </w:rPr>
      </w:pPr>
      <w:r w:rsidRPr="0097267E">
        <w:rPr>
          <w:sz w:val="24"/>
          <w:szCs w:val="24"/>
        </w:rPr>
        <w:t xml:space="preserve">возможность организации короткого перерыва (10-15 мин) при нарастании в поведении ребенка проявлений утомления, истощения; </w:t>
      </w:r>
    </w:p>
    <w:p w:rsidR="0097267E" w:rsidRPr="0097267E" w:rsidRDefault="0097267E" w:rsidP="008B4268">
      <w:pPr>
        <w:pStyle w:val="a9"/>
        <w:numPr>
          <w:ilvl w:val="0"/>
          <w:numId w:val="32"/>
        </w:numPr>
        <w:spacing w:after="0" w:line="240" w:lineRule="auto"/>
        <w:ind w:left="0" w:firstLine="284"/>
        <w:jc w:val="both"/>
        <w:rPr>
          <w:sz w:val="24"/>
          <w:szCs w:val="24"/>
        </w:rPr>
      </w:pPr>
      <w:r w:rsidRPr="0097267E">
        <w:rPr>
          <w:sz w:val="24"/>
          <w:szCs w:val="24"/>
        </w:rPr>
        <w:t xml:space="preserve">недопустимыми являются негативные реакции со стороны педагога, создание ситуаций, приводящих к </w:t>
      </w:r>
      <w:proofErr w:type="gramStart"/>
      <w:r w:rsidRPr="0097267E">
        <w:rPr>
          <w:sz w:val="24"/>
          <w:szCs w:val="24"/>
        </w:rPr>
        <w:t>эмоциональному</w:t>
      </w:r>
      <w:proofErr w:type="gramEnd"/>
      <w:r w:rsidRPr="0097267E">
        <w:rPr>
          <w:sz w:val="24"/>
          <w:szCs w:val="24"/>
        </w:rPr>
        <w:t xml:space="preserve"> травмированию ребенка.</w:t>
      </w:r>
    </w:p>
    <w:p w:rsidR="0097267E" w:rsidRPr="0097267E" w:rsidRDefault="0097267E" w:rsidP="008B4268">
      <w:pPr>
        <w:pStyle w:val="afe"/>
        <w:spacing w:after="0"/>
        <w:ind w:firstLine="284"/>
        <w:jc w:val="both"/>
      </w:pPr>
      <w:r w:rsidRPr="0097267E">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w:t>
      </w:r>
      <w:r w:rsidRPr="0097267E">
        <w:lastRenderedPageBreak/>
        <w:t>обучения на следующей ступени, выносятся</w:t>
      </w:r>
      <w:r w:rsidRPr="0097267E">
        <w:rPr>
          <w:rStyle w:val="3b"/>
          <w:sz w:val="24"/>
          <w:szCs w:val="24"/>
        </w:rPr>
        <w:t xml:space="preserve"> предметные, метапредметные результаты </w:t>
      </w:r>
      <w:r w:rsidRPr="0097267E">
        <w:t xml:space="preserve">и </w:t>
      </w:r>
      <w:r w:rsidRPr="0097267E">
        <w:rPr>
          <w:i/>
        </w:rPr>
        <w:t>результаты освоения программы коррекционной работы</w:t>
      </w:r>
      <w:r w:rsidRPr="0097267E">
        <w:t>.</w:t>
      </w:r>
    </w:p>
    <w:p w:rsidR="0097267E" w:rsidRPr="0097267E" w:rsidRDefault="0097267E" w:rsidP="008B4268">
      <w:pPr>
        <w:pStyle w:val="afe"/>
        <w:spacing w:after="0"/>
        <w:ind w:firstLine="284"/>
        <w:jc w:val="both"/>
      </w:pPr>
      <w:r w:rsidRPr="0097267E">
        <w:t>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97267E" w:rsidRPr="0097267E" w:rsidRDefault="0097267E" w:rsidP="008B4268">
      <w:pPr>
        <w:ind w:firstLine="284"/>
        <w:jc w:val="both"/>
      </w:pPr>
      <w:r w:rsidRPr="0097267E">
        <w:t xml:space="preserve">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8E4C80" w:rsidRDefault="008E4C80" w:rsidP="008B4268">
      <w:pPr>
        <w:ind w:firstLine="284"/>
        <w:jc w:val="center"/>
        <w:outlineLvl w:val="1"/>
        <w:rPr>
          <w:b/>
        </w:rPr>
      </w:pPr>
      <w:bookmarkStart w:id="9" w:name="_Toc415833128"/>
    </w:p>
    <w:p w:rsidR="0097267E" w:rsidRPr="0097267E" w:rsidRDefault="0097267E" w:rsidP="008B4268">
      <w:pPr>
        <w:ind w:firstLine="284"/>
        <w:jc w:val="center"/>
        <w:outlineLvl w:val="1"/>
        <w:rPr>
          <w:b/>
        </w:rPr>
      </w:pPr>
      <w:r w:rsidRPr="0097267E">
        <w:rPr>
          <w:b/>
        </w:rPr>
        <w:t>3.2. Содержательный раздел</w:t>
      </w:r>
      <w:bookmarkEnd w:id="9"/>
    </w:p>
    <w:p w:rsidR="0097267E" w:rsidRPr="0097267E" w:rsidRDefault="0097267E" w:rsidP="008B4268">
      <w:pPr>
        <w:ind w:firstLine="284"/>
        <w:jc w:val="center"/>
        <w:outlineLvl w:val="2"/>
        <w:rPr>
          <w:b/>
        </w:rPr>
      </w:pPr>
      <w:bookmarkStart w:id="10" w:name="_Toc415833129"/>
      <w:r w:rsidRPr="0097267E">
        <w:rPr>
          <w:b/>
        </w:rPr>
        <w:t>3.2.1. Программа формирования универсальных учебных действий</w:t>
      </w:r>
      <w:bookmarkEnd w:id="10"/>
    </w:p>
    <w:p w:rsidR="0097267E" w:rsidRPr="0097267E" w:rsidRDefault="0097267E" w:rsidP="008B4268">
      <w:pPr>
        <w:ind w:firstLine="284"/>
        <w:jc w:val="both"/>
      </w:pPr>
      <w:r w:rsidRPr="0097267E">
        <w:t>Программа формирования универсальных учебных действий на ступени начального общего образования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97267E" w:rsidRPr="0097267E" w:rsidRDefault="0097267E" w:rsidP="008B4268">
      <w:pPr>
        <w:ind w:firstLine="284"/>
        <w:jc w:val="both"/>
      </w:pPr>
      <w:r w:rsidRPr="0097267E">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w:t>
      </w:r>
      <w:proofErr w:type="gramStart"/>
      <w:r w:rsidRPr="0097267E">
        <w:t>ЗПР</w:t>
      </w:r>
      <w:proofErr w:type="gramEnd"/>
      <w:r w:rsidRPr="0097267E">
        <w:t xml:space="preserve">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w:t>
      </w:r>
      <w:proofErr w:type="gramStart"/>
      <w:r w:rsidRPr="0097267E">
        <w:t>обучающимися</w:t>
      </w:r>
      <w:proofErr w:type="gramEnd"/>
      <w:r w:rsidRPr="0097267E">
        <w:t xml:space="preserve">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97267E" w:rsidRPr="0097267E" w:rsidRDefault="0097267E" w:rsidP="008B4268">
      <w:pPr>
        <w:pStyle w:val="2f1"/>
        <w:ind w:firstLine="284"/>
        <w:jc w:val="both"/>
        <w:rPr>
          <w:rFonts w:ascii="Times New Roman" w:hAnsi="Times New Roman" w:cs="Times New Roman"/>
          <w:sz w:val="24"/>
          <w:szCs w:val="24"/>
        </w:rPr>
      </w:pPr>
      <w:r w:rsidRPr="0097267E">
        <w:rPr>
          <w:rFonts w:ascii="Times New Roman" w:hAnsi="Times New Roman" w:cs="Times New Roman"/>
          <w:sz w:val="24"/>
          <w:szCs w:val="24"/>
        </w:rPr>
        <w:t>Программа формирования универсальных учебных действий обеспечивает:</w:t>
      </w:r>
    </w:p>
    <w:p w:rsidR="0097267E" w:rsidRPr="0097267E" w:rsidRDefault="0097267E" w:rsidP="008B4268">
      <w:pPr>
        <w:pStyle w:val="1d"/>
        <w:spacing w:line="240" w:lineRule="auto"/>
        <w:ind w:left="0" w:firstLine="284"/>
        <w:jc w:val="both"/>
      </w:pPr>
      <w:r w:rsidRPr="0097267E">
        <w:t>― 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97267E" w:rsidRPr="0097267E" w:rsidRDefault="0097267E" w:rsidP="008B4268">
      <w:pPr>
        <w:pStyle w:val="1d"/>
        <w:spacing w:line="240" w:lineRule="auto"/>
        <w:ind w:left="0" w:firstLine="284"/>
        <w:jc w:val="both"/>
      </w:pPr>
      <w:r w:rsidRPr="0097267E">
        <w:t>― реализацию преемственности всех ступеней образования и этапов усвоения содержания образования;</w:t>
      </w:r>
    </w:p>
    <w:p w:rsidR="0097267E" w:rsidRPr="0097267E" w:rsidRDefault="0097267E" w:rsidP="008B4268">
      <w:pPr>
        <w:pStyle w:val="1d"/>
        <w:spacing w:line="240" w:lineRule="auto"/>
        <w:ind w:left="0" w:firstLine="284"/>
        <w:jc w:val="both"/>
      </w:pPr>
      <w:r w:rsidRPr="0097267E">
        <w:t xml:space="preserve">― создание условий для готовности обучающегося с ЗПР к дальнейшему образованию, реализации доступного уровня самостоятельности в обучении; </w:t>
      </w:r>
    </w:p>
    <w:p w:rsidR="0097267E" w:rsidRPr="0097267E" w:rsidRDefault="0097267E" w:rsidP="008B4268">
      <w:pPr>
        <w:pStyle w:val="1d"/>
        <w:spacing w:line="240" w:lineRule="auto"/>
        <w:ind w:left="0" w:firstLine="284"/>
        <w:jc w:val="both"/>
      </w:pPr>
      <w:r w:rsidRPr="0097267E">
        <w:t xml:space="preserve">― целостность развития личности обучающегося.  </w:t>
      </w:r>
    </w:p>
    <w:p w:rsidR="0097267E" w:rsidRPr="0097267E" w:rsidRDefault="0097267E" w:rsidP="008B4268">
      <w:pPr>
        <w:tabs>
          <w:tab w:val="left" w:pos="851"/>
        </w:tabs>
        <w:ind w:firstLine="284"/>
        <w:jc w:val="both"/>
      </w:pPr>
      <w:r w:rsidRPr="0097267E">
        <w:t>Основная</w:t>
      </w:r>
      <w:r w:rsidRPr="0097267E">
        <w:rPr>
          <w:b/>
        </w:rPr>
        <w:t xml:space="preserve"> </w:t>
      </w:r>
      <w:r w:rsidRPr="0097267E">
        <w:t xml:space="preserve">цель реализации программы формирования универсальных учебных действий состоит в формировании обучающегося с ЗПР как субъекта учебной деятельности. </w:t>
      </w:r>
    </w:p>
    <w:p w:rsidR="0097267E" w:rsidRPr="0097267E" w:rsidRDefault="0097267E" w:rsidP="008B4268">
      <w:pPr>
        <w:tabs>
          <w:tab w:val="left" w:pos="851"/>
        </w:tabs>
        <w:ind w:firstLine="284"/>
        <w:jc w:val="both"/>
      </w:pPr>
      <w:r w:rsidRPr="0097267E">
        <w:t>Задачами реализации программы являются:</w:t>
      </w:r>
    </w:p>
    <w:p w:rsidR="0097267E" w:rsidRPr="0097267E" w:rsidRDefault="0097267E" w:rsidP="008B4268">
      <w:pPr>
        <w:pStyle w:val="a9"/>
        <w:tabs>
          <w:tab w:val="left" w:pos="851"/>
        </w:tabs>
        <w:spacing w:after="0" w:line="240" w:lineRule="auto"/>
        <w:ind w:left="0" w:firstLine="284"/>
        <w:jc w:val="both"/>
        <w:rPr>
          <w:sz w:val="24"/>
          <w:szCs w:val="24"/>
        </w:rPr>
      </w:pPr>
      <w:r w:rsidRPr="0097267E">
        <w:rPr>
          <w:sz w:val="24"/>
          <w:szCs w:val="24"/>
        </w:rPr>
        <w:t>― формирование мотивационного компонента учебной деятельности;</w:t>
      </w:r>
    </w:p>
    <w:p w:rsidR="0097267E" w:rsidRPr="0097267E" w:rsidRDefault="0097267E" w:rsidP="008B4268">
      <w:pPr>
        <w:pStyle w:val="a9"/>
        <w:tabs>
          <w:tab w:val="left" w:pos="851"/>
        </w:tabs>
        <w:spacing w:after="0" w:line="240" w:lineRule="auto"/>
        <w:ind w:left="0" w:firstLine="284"/>
        <w:jc w:val="both"/>
        <w:rPr>
          <w:sz w:val="24"/>
          <w:szCs w:val="24"/>
        </w:rPr>
      </w:pPr>
      <w:r w:rsidRPr="0097267E">
        <w:rPr>
          <w:sz w:val="24"/>
          <w:szCs w:val="24"/>
        </w:rPr>
        <w:t>― овладение комплексом универсальных учебных действий, составляющих операционный компонент учебной деятельности;</w:t>
      </w:r>
    </w:p>
    <w:p w:rsidR="0097267E" w:rsidRPr="0097267E" w:rsidRDefault="0097267E" w:rsidP="008B4268">
      <w:pPr>
        <w:pStyle w:val="a9"/>
        <w:tabs>
          <w:tab w:val="left" w:pos="851"/>
        </w:tabs>
        <w:spacing w:after="0" w:line="240" w:lineRule="auto"/>
        <w:ind w:left="0" w:firstLine="284"/>
        <w:jc w:val="both"/>
        <w:rPr>
          <w:sz w:val="24"/>
          <w:szCs w:val="24"/>
        </w:rPr>
      </w:pPr>
      <w:r w:rsidRPr="0097267E">
        <w:rPr>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97267E" w:rsidRPr="0097267E" w:rsidRDefault="0097267E" w:rsidP="008B4268">
      <w:pPr>
        <w:ind w:firstLine="284"/>
        <w:jc w:val="both"/>
      </w:pPr>
      <w:r w:rsidRPr="0097267E">
        <w:t>Для реализации поставленной цели и соответствующих ей задач необходимо:</w:t>
      </w:r>
    </w:p>
    <w:p w:rsidR="0097267E" w:rsidRPr="0097267E" w:rsidRDefault="0097267E" w:rsidP="008B4268">
      <w:pPr>
        <w:ind w:firstLine="284"/>
        <w:jc w:val="both"/>
      </w:pPr>
      <w:r w:rsidRPr="0097267E">
        <w:t xml:space="preserve">•определить функции и состав универсальных учебных действий, учитывая психофизические особенности и своеобразие учебной деятельности обучающихся с ЗПР; </w:t>
      </w:r>
    </w:p>
    <w:p w:rsidR="0097267E" w:rsidRPr="0097267E" w:rsidRDefault="0097267E" w:rsidP="008B4268">
      <w:pPr>
        <w:ind w:firstLine="284"/>
        <w:jc w:val="both"/>
      </w:pPr>
      <w:r w:rsidRPr="0097267E">
        <w:t>•определить связи универсальных учебных действий с содержанием учебных предметов;</w:t>
      </w:r>
    </w:p>
    <w:p w:rsidR="0097267E" w:rsidRPr="0097267E" w:rsidRDefault="0097267E" w:rsidP="008B4268">
      <w:pPr>
        <w:ind w:firstLine="284"/>
        <w:jc w:val="both"/>
      </w:pPr>
      <w:r w:rsidRPr="0097267E">
        <w:t>•выявить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учитывая особые образовательные потребности обучающихся с ЗП.</w:t>
      </w:r>
    </w:p>
    <w:p w:rsidR="0097267E" w:rsidRPr="0097267E" w:rsidRDefault="0097267E" w:rsidP="008B4268">
      <w:pPr>
        <w:ind w:firstLine="284"/>
        <w:jc w:val="both"/>
      </w:pPr>
      <w:r w:rsidRPr="0097267E">
        <w:t xml:space="preserve">Программа формирования универсальных учебных действий </w:t>
      </w:r>
      <w:proofErr w:type="gramStart"/>
      <w:r w:rsidRPr="0097267E">
        <w:t>у</w:t>
      </w:r>
      <w:proofErr w:type="gramEnd"/>
      <w:r w:rsidRPr="0097267E">
        <w:t xml:space="preserve"> обучающихся с ЗПР должна содержать</w:t>
      </w:r>
      <w:r w:rsidRPr="0097267E">
        <w:rPr>
          <w:i/>
        </w:rPr>
        <w:t>:</w:t>
      </w:r>
    </w:p>
    <w:p w:rsidR="0097267E" w:rsidRPr="0097267E" w:rsidRDefault="0097267E" w:rsidP="008B4268">
      <w:pPr>
        <w:ind w:firstLine="284"/>
        <w:jc w:val="both"/>
      </w:pPr>
      <w:r w:rsidRPr="0097267E">
        <w:t>описание ценностных ориентиров образования обучающихся с ЗПР на уровне начального общего образования</w:t>
      </w:r>
      <w:r w:rsidRPr="0097267E">
        <w:rPr>
          <w:i/>
        </w:rPr>
        <w:t>;</w:t>
      </w:r>
    </w:p>
    <w:p w:rsidR="0097267E" w:rsidRPr="0097267E" w:rsidRDefault="0097267E" w:rsidP="008B4268">
      <w:pPr>
        <w:ind w:firstLine="284"/>
        <w:jc w:val="both"/>
      </w:pPr>
      <w:r w:rsidRPr="0097267E">
        <w:t>связь универсальных учебных действий с содержанием учебных предметов;</w:t>
      </w:r>
    </w:p>
    <w:p w:rsidR="0097267E" w:rsidRPr="0097267E" w:rsidRDefault="0097267E" w:rsidP="008B4268">
      <w:pPr>
        <w:tabs>
          <w:tab w:val="num" w:pos="993"/>
        </w:tabs>
        <w:ind w:firstLine="284"/>
        <w:jc w:val="both"/>
      </w:pPr>
      <w:r w:rsidRPr="0097267E">
        <w:t xml:space="preserve">характеристики личностных, регулятивных, познавательных, коммуникативных </w:t>
      </w:r>
      <w:r w:rsidRPr="0097267E">
        <w:lastRenderedPageBreak/>
        <w:t xml:space="preserve">универсальных учебных действий обучающихся с ЗПР; </w:t>
      </w:r>
    </w:p>
    <w:p w:rsidR="0097267E" w:rsidRPr="0097267E" w:rsidRDefault="0097267E" w:rsidP="008B4268">
      <w:pPr>
        <w:tabs>
          <w:tab w:val="num" w:pos="993"/>
        </w:tabs>
        <w:ind w:firstLine="284"/>
        <w:jc w:val="both"/>
      </w:pPr>
      <w:r w:rsidRPr="0097267E">
        <w:t>типовые задачи формирования личностных, регулятивных, познавательных, коммуникативных универсальных учебных действий;</w:t>
      </w:r>
    </w:p>
    <w:p w:rsidR="0097267E" w:rsidRPr="0097267E" w:rsidRDefault="0097267E" w:rsidP="008B4268">
      <w:pPr>
        <w:tabs>
          <w:tab w:val="num" w:pos="993"/>
        </w:tabs>
        <w:ind w:firstLine="284"/>
        <w:jc w:val="both"/>
      </w:pPr>
      <w:r w:rsidRPr="0097267E">
        <w:t>описание преемственности программы формирования универсальных учебных действий при переходе обучающихся</w:t>
      </w:r>
      <w:r w:rsidRPr="0097267E">
        <w:rPr>
          <w:i/>
          <w:color w:val="3366FF"/>
        </w:rPr>
        <w:t xml:space="preserve"> </w:t>
      </w:r>
      <w:r w:rsidRPr="0097267E">
        <w:t xml:space="preserve">с ЗПР </w:t>
      </w:r>
      <w:proofErr w:type="gramStart"/>
      <w:r w:rsidRPr="0097267E">
        <w:t>от</w:t>
      </w:r>
      <w:proofErr w:type="gramEnd"/>
      <w:r w:rsidRPr="0097267E">
        <w:t xml:space="preserve"> дошкольного к начальному общему образованию. </w:t>
      </w:r>
    </w:p>
    <w:p w:rsidR="0097267E" w:rsidRPr="0097267E" w:rsidRDefault="0097267E" w:rsidP="008B4268">
      <w:pPr>
        <w:pStyle w:val="afe"/>
        <w:spacing w:after="0"/>
        <w:ind w:firstLine="284"/>
        <w:jc w:val="both"/>
      </w:pPr>
      <w:proofErr w:type="gramStart"/>
      <w:r w:rsidRPr="0097267E">
        <w:t>Ценностные ориентиры начального общего образования обучающихся с ЗПР конкретизируют личностный, социальный и государственный заказ 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w:t>
      </w:r>
      <w:proofErr w:type="gramEnd"/>
    </w:p>
    <w:p w:rsidR="0097267E" w:rsidRPr="0097267E" w:rsidRDefault="0097267E" w:rsidP="008B4268">
      <w:pPr>
        <w:pStyle w:val="affc"/>
        <w:spacing w:line="240" w:lineRule="auto"/>
        <w:ind w:firstLine="284"/>
        <w:rPr>
          <w:i/>
          <w:color w:val="auto"/>
          <w:sz w:val="24"/>
          <w:szCs w:val="24"/>
        </w:rPr>
      </w:pPr>
      <w:bookmarkStart w:id="11" w:name="bookmark86"/>
      <w:r w:rsidRPr="0097267E">
        <w:rPr>
          <w:color w:val="auto"/>
          <w:sz w:val="24"/>
          <w:szCs w:val="24"/>
        </w:rPr>
        <w:t>• </w:t>
      </w:r>
      <w:r w:rsidRPr="0097267E">
        <w:rPr>
          <w:i/>
          <w:caps w:val="0"/>
          <w:color w:val="auto"/>
          <w:sz w:val="24"/>
          <w:szCs w:val="24"/>
        </w:rPr>
        <w:t>формирование основ гражданской идентичности личности на основе:</w:t>
      </w:r>
      <w:bookmarkEnd w:id="11"/>
    </w:p>
    <w:p w:rsidR="0097267E" w:rsidRPr="0097267E" w:rsidRDefault="0097267E" w:rsidP="008B4268">
      <w:pPr>
        <w:pStyle w:val="affc"/>
        <w:spacing w:line="240" w:lineRule="auto"/>
        <w:ind w:firstLine="284"/>
        <w:rPr>
          <w:caps w:val="0"/>
          <w:color w:val="auto"/>
          <w:sz w:val="24"/>
          <w:szCs w:val="24"/>
        </w:rPr>
      </w:pPr>
      <w:r w:rsidRPr="0097267E">
        <w:rPr>
          <w:color w:val="auto"/>
          <w:sz w:val="24"/>
          <w:szCs w:val="24"/>
        </w:rPr>
        <w:t>— </w:t>
      </w:r>
      <w:r w:rsidRPr="0097267E">
        <w:rPr>
          <w:caps w:val="0"/>
          <w:color w:val="auto"/>
          <w:sz w:val="24"/>
          <w:szCs w:val="24"/>
        </w:rPr>
        <w:t>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w:t>
      </w:r>
    </w:p>
    <w:p w:rsidR="0097267E" w:rsidRPr="0097267E" w:rsidRDefault="0097267E" w:rsidP="008B4268">
      <w:pPr>
        <w:pStyle w:val="affc"/>
        <w:spacing w:line="240" w:lineRule="auto"/>
        <w:ind w:firstLine="284"/>
        <w:rPr>
          <w:color w:val="auto"/>
          <w:sz w:val="24"/>
          <w:szCs w:val="24"/>
        </w:rPr>
      </w:pPr>
      <w:r w:rsidRPr="0097267E">
        <w:rPr>
          <w:color w:val="auto"/>
          <w:sz w:val="24"/>
          <w:szCs w:val="24"/>
        </w:rPr>
        <w:t>— </w:t>
      </w:r>
      <w:r w:rsidRPr="0097267E">
        <w:rPr>
          <w:caps w:val="0"/>
          <w:color w:val="auto"/>
          <w:sz w:val="24"/>
          <w:szCs w:val="24"/>
        </w:rPr>
        <w:t>восприятие мира как единого и целостного при разнообразии культур,  национальностей, религий</w:t>
      </w:r>
      <w:r w:rsidRPr="0097267E">
        <w:rPr>
          <w:color w:val="auto"/>
          <w:sz w:val="24"/>
          <w:szCs w:val="24"/>
        </w:rPr>
        <w:t>;</w:t>
      </w:r>
    </w:p>
    <w:p w:rsidR="0097267E" w:rsidRPr="0097267E" w:rsidRDefault="0097267E" w:rsidP="008B4268">
      <w:pPr>
        <w:pStyle w:val="affc"/>
        <w:spacing w:line="240" w:lineRule="auto"/>
        <w:ind w:firstLine="284"/>
        <w:rPr>
          <w:caps w:val="0"/>
          <w:color w:val="auto"/>
          <w:sz w:val="24"/>
          <w:szCs w:val="24"/>
        </w:rPr>
      </w:pPr>
      <w:r w:rsidRPr="0097267E">
        <w:rPr>
          <w:color w:val="auto"/>
          <w:sz w:val="24"/>
          <w:szCs w:val="24"/>
        </w:rPr>
        <w:t>— </w:t>
      </w:r>
      <w:r w:rsidRPr="0097267E">
        <w:rPr>
          <w:caps w:val="0"/>
          <w:color w:val="auto"/>
          <w:sz w:val="24"/>
          <w:szCs w:val="24"/>
        </w:rPr>
        <w:t>уважительного отношения к иному мнению, истории и культуре других народов;</w:t>
      </w:r>
    </w:p>
    <w:p w:rsidR="0097267E" w:rsidRPr="0097267E" w:rsidRDefault="0097267E" w:rsidP="008B4268">
      <w:pPr>
        <w:pStyle w:val="affc"/>
        <w:spacing w:line="240" w:lineRule="auto"/>
        <w:ind w:firstLine="284"/>
        <w:rPr>
          <w:i/>
          <w:color w:val="auto"/>
          <w:sz w:val="24"/>
          <w:szCs w:val="24"/>
        </w:rPr>
      </w:pPr>
      <w:bookmarkStart w:id="12" w:name="bookmark87"/>
      <w:r w:rsidRPr="0097267E">
        <w:rPr>
          <w:color w:val="auto"/>
          <w:sz w:val="24"/>
          <w:szCs w:val="24"/>
        </w:rPr>
        <w:t>• </w:t>
      </w:r>
      <w:r w:rsidRPr="0097267E">
        <w:rPr>
          <w:i/>
          <w:caps w:val="0"/>
          <w:color w:val="auto"/>
          <w:sz w:val="24"/>
          <w:szCs w:val="24"/>
        </w:rPr>
        <w:t>формирование психологических условий развития общения, сотрудничества на основе:</w:t>
      </w:r>
      <w:bookmarkEnd w:id="12"/>
    </w:p>
    <w:p w:rsidR="0097267E" w:rsidRPr="0097267E" w:rsidRDefault="0097267E" w:rsidP="008B4268">
      <w:pPr>
        <w:pStyle w:val="affc"/>
        <w:spacing w:line="240" w:lineRule="auto"/>
        <w:ind w:firstLine="284"/>
        <w:rPr>
          <w:caps w:val="0"/>
          <w:color w:val="auto"/>
          <w:sz w:val="24"/>
          <w:szCs w:val="24"/>
        </w:rPr>
      </w:pPr>
      <w:r w:rsidRPr="0097267E">
        <w:rPr>
          <w:color w:val="auto"/>
          <w:sz w:val="24"/>
          <w:szCs w:val="24"/>
        </w:rPr>
        <w:t>— </w:t>
      </w:r>
      <w:r w:rsidRPr="0097267E">
        <w:rPr>
          <w:caps w:val="0"/>
          <w:color w:val="auto"/>
          <w:sz w:val="24"/>
          <w:szCs w:val="24"/>
        </w:rPr>
        <w:t xml:space="preserve">доброжелательности, доверия и внимания к людям; </w:t>
      </w:r>
    </w:p>
    <w:p w:rsidR="0097267E" w:rsidRPr="0097267E" w:rsidRDefault="0097267E" w:rsidP="008B4268">
      <w:pPr>
        <w:pStyle w:val="affc"/>
        <w:spacing w:line="240" w:lineRule="auto"/>
        <w:ind w:firstLine="284"/>
        <w:rPr>
          <w:color w:val="auto"/>
          <w:sz w:val="24"/>
          <w:szCs w:val="24"/>
        </w:rPr>
      </w:pPr>
      <w:r w:rsidRPr="0097267E">
        <w:rPr>
          <w:color w:val="auto"/>
          <w:sz w:val="24"/>
          <w:szCs w:val="24"/>
        </w:rPr>
        <w:t>— </w:t>
      </w:r>
      <w:r w:rsidRPr="0097267E">
        <w:rPr>
          <w:caps w:val="0"/>
          <w:color w:val="auto"/>
          <w:sz w:val="24"/>
          <w:szCs w:val="24"/>
        </w:rPr>
        <w:t xml:space="preserve">навыков сотрудничества </w:t>
      </w:r>
      <w:proofErr w:type="gramStart"/>
      <w:r w:rsidRPr="0097267E">
        <w:rPr>
          <w:caps w:val="0"/>
          <w:color w:val="auto"/>
          <w:sz w:val="24"/>
          <w:szCs w:val="24"/>
        </w:rPr>
        <w:t>со</w:t>
      </w:r>
      <w:proofErr w:type="gramEnd"/>
      <w:r w:rsidRPr="0097267E">
        <w:rPr>
          <w:caps w:val="0"/>
          <w:color w:val="auto"/>
          <w:sz w:val="24"/>
          <w:szCs w:val="24"/>
        </w:rPr>
        <w:t xml:space="preserve"> взрослыми и сверстниками в разных социальных ситуациях;</w:t>
      </w:r>
    </w:p>
    <w:p w:rsidR="0097267E" w:rsidRPr="0097267E" w:rsidRDefault="0097267E" w:rsidP="008B4268">
      <w:pPr>
        <w:pStyle w:val="affc"/>
        <w:spacing w:line="240" w:lineRule="auto"/>
        <w:ind w:firstLine="284"/>
        <w:rPr>
          <w:caps w:val="0"/>
          <w:color w:val="auto"/>
          <w:sz w:val="24"/>
          <w:szCs w:val="24"/>
        </w:rPr>
      </w:pPr>
      <w:r w:rsidRPr="0097267E">
        <w:rPr>
          <w:color w:val="auto"/>
          <w:sz w:val="24"/>
          <w:szCs w:val="24"/>
        </w:rPr>
        <w:t>— </w:t>
      </w:r>
      <w:r w:rsidRPr="0097267E">
        <w:rPr>
          <w:caps w:val="0"/>
          <w:color w:val="auto"/>
          <w:sz w:val="24"/>
          <w:szCs w:val="24"/>
        </w:rPr>
        <w:t>уважения к окружающим — умения слушать и слышать партнёра;</w:t>
      </w:r>
    </w:p>
    <w:p w:rsidR="0097267E" w:rsidRPr="0097267E" w:rsidRDefault="0097267E" w:rsidP="008B4268">
      <w:pPr>
        <w:pStyle w:val="affc"/>
        <w:spacing w:line="240" w:lineRule="auto"/>
        <w:ind w:firstLine="284"/>
        <w:rPr>
          <w:color w:val="auto"/>
          <w:sz w:val="24"/>
          <w:szCs w:val="24"/>
        </w:rPr>
      </w:pPr>
      <w:r w:rsidRPr="0097267E">
        <w:rPr>
          <w:color w:val="auto"/>
          <w:sz w:val="24"/>
          <w:szCs w:val="24"/>
        </w:rPr>
        <w:t>• </w:t>
      </w:r>
      <w:r w:rsidRPr="0097267E">
        <w:rPr>
          <w:rStyle w:val="3c"/>
          <w:caps w:val="0"/>
          <w:color w:val="auto"/>
          <w:sz w:val="24"/>
          <w:szCs w:val="24"/>
        </w:rPr>
        <w:t>развитие ценностно-смысловой сферы личности</w:t>
      </w:r>
      <w:r w:rsidRPr="0097267E">
        <w:rPr>
          <w:caps w:val="0"/>
          <w:color w:val="auto"/>
          <w:sz w:val="24"/>
          <w:szCs w:val="24"/>
        </w:rPr>
        <w:t xml:space="preserve"> на основе общечеловеческих принципов нравственности:</w:t>
      </w:r>
    </w:p>
    <w:p w:rsidR="0097267E" w:rsidRPr="0097267E" w:rsidRDefault="0097267E" w:rsidP="008B4268">
      <w:pPr>
        <w:pStyle w:val="affc"/>
        <w:spacing w:line="240" w:lineRule="auto"/>
        <w:ind w:firstLine="284"/>
        <w:rPr>
          <w:caps w:val="0"/>
          <w:color w:val="auto"/>
          <w:sz w:val="24"/>
          <w:szCs w:val="24"/>
        </w:rPr>
      </w:pPr>
      <w:r w:rsidRPr="0097267E">
        <w:rPr>
          <w:color w:val="auto"/>
          <w:sz w:val="24"/>
          <w:szCs w:val="24"/>
        </w:rPr>
        <w:t>— </w:t>
      </w:r>
      <w:r w:rsidRPr="0097267E">
        <w:rPr>
          <w:caps w:val="0"/>
          <w:color w:val="auto"/>
          <w:sz w:val="24"/>
          <w:szCs w:val="24"/>
        </w:rPr>
        <w:t>способности к осмыслению социального окружения, своего места в нем, принятия соответствующих возрасту ценностей и социальных ролей;</w:t>
      </w:r>
    </w:p>
    <w:p w:rsidR="0097267E" w:rsidRPr="0097267E" w:rsidRDefault="0097267E" w:rsidP="008B4268">
      <w:pPr>
        <w:pStyle w:val="affc"/>
        <w:spacing w:line="240" w:lineRule="auto"/>
        <w:ind w:firstLine="284"/>
        <w:rPr>
          <w:caps w:val="0"/>
          <w:color w:val="auto"/>
          <w:sz w:val="24"/>
          <w:szCs w:val="24"/>
        </w:rPr>
      </w:pPr>
      <w:r w:rsidRPr="0097267E">
        <w:rPr>
          <w:color w:val="auto"/>
          <w:sz w:val="24"/>
          <w:szCs w:val="24"/>
        </w:rPr>
        <w:t>— </w:t>
      </w:r>
      <w:r w:rsidRPr="0097267E">
        <w:rPr>
          <w:caps w:val="0"/>
          <w:color w:val="auto"/>
          <w:sz w:val="24"/>
          <w:szCs w:val="24"/>
        </w:rPr>
        <w:t xml:space="preserve">ориентации в нравственном </w:t>
      </w:r>
      <w:proofErr w:type="gramStart"/>
      <w:r w:rsidRPr="0097267E">
        <w:rPr>
          <w:caps w:val="0"/>
          <w:color w:val="auto"/>
          <w:sz w:val="24"/>
          <w:szCs w:val="24"/>
        </w:rPr>
        <w:t>содержании</w:t>
      </w:r>
      <w:proofErr w:type="gramEnd"/>
      <w:r w:rsidRPr="0097267E">
        <w:rPr>
          <w:caps w:val="0"/>
          <w:color w:val="auto"/>
          <w:sz w:val="24"/>
          <w:szCs w:val="24"/>
        </w:rPr>
        <w:t xml:space="preserve"> как собственных поступков, так и поступков окружающих людей, развития этических чувств, доброжелательности и эмоционально-нравственной отзывчивости, понимания и сопереживания чувствам других людей;</w:t>
      </w:r>
    </w:p>
    <w:p w:rsidR="0097267E" w:rsidRPr="0097267E" w:rsidRDefault="0097267E" w:rsidP="008B4268">
      <w:pPr>
        <w:pStyle w:val="affc"/>
        <w:spacing w:line="240" w:lineRule="auto"/>
        <w:ind w:firstLine="284"/>
        <w:rPr>
          <w:caps w:val="0"/>
          <w:color w:val="auto"/>
          <w:sz w:val="24"/>
          <w:szCs w:val="24"/>
        </w:rPr>
      </w:pPr>
      <w:r w:rsidRPr="0097267E">
        <w:rPr>
          <w:color w:val="auto"/>
          <w:sz w:val="24"/>
          <w:szCs w:val="24"/>
        </w:rPr>
        <w:t>— </w:t>
      </w:r>
      <w:r w:rsidRPr="0097267E">
        <w:rPr>
          <w:caps w:val="0"/>
          <w:color w:val="auto"/>
          <w:sz w:val="24"/>
          <w:szCs w:val="24"/>
        </w:rPr>
        <w:t>формирование эстетических потребностей, ценностей и чувств;</w:t>
      </w:r>
    </w:p>
    <w:p w:rsidR="0097267E" w:rsidRPr="0097267E" w:rsidRDefault="0097267E" w:rsidP="008B4268">
      <w:pPr>
        <w:pStyle w:val="affc"/>
        <w:spacing w:line="240" w:lineRule="auto"/>
        <w:ind w:firstLine="284"/>
        <w:rPr>
          <w:color w:val="auto"/>
          <w:sz w:val="24"/>
          <w:szCs w:val="24"/>
        </w:rPr>
      </w:pPr>
      <w:r w:rsidRPr="0097267E">
        <w:rPr>
          <w:color w:val="auto"/>
          <w:sz w:val="24"/>
          <w:szCs w:val="24"/>
        </w:rPr>
        <w:t>• </w:t>
      </w:r>
      <w:r w:rsidRPr="0097267E">
        <w:rPr>
          <w:rStyle w:val="3c"/>
          <w:caps w:val="0"/>
          <w:color w:val="auto"/>
          <w:sz w:val="24"/>
          <w:szCs w:val="24"/>
        </w:rPr>
        <w:t>развитие умения учиться</w:t>
      </w:r>
      <w:r w:rsidRPr="0097267E">
        <w:rPr>
          <w:caps w:val="0"/>
          <w:color w:val="auto"/>
          <w:sz w:val="24"/>
          <w:szCs w:val="24"/>
        </w:rPr>
        <w:t>, а именно:</w:t>
      </w:r>
    </w:p>
    <w:p w:rsidR="0097267E" w:rsidRPr="0097267E" w:rsidRDefault="0097267E" w:rsidP="008B4268">
      <w:pPr>
        <w:pStyle w:val="affc"/>
        <w:spacing w:line="240" w:lineRule="auto"/>
        <w:ind w:firstLine="284"/>
        <w:rPr>
          <w:color w:val="auto"/>
          <w:sz w:val="24"/>
          <w:szCs w:val="24"/>
        </w:rPr>
      </w:pPr>
      <w:r w:rsidRPr="0097267E">
        <w:rPr>
          <w:color w:val="auto"/>
          <w:sz w:val="24"/>
          <w:szCs w:val="24"/>
        </w:rPr>
        <w:t>— </w:t>
      </w:r>
      <w:r w:rsidRPr="0097267E">
        <w:rPr>
          <w:bCs/>
          <w:caps w:val="0"/>
          <w:color w:val="auto"/>
          <w:sz w:val="24"/>
          <w:szCs w:val="24"/>
        </w:rPr>
        <w:t xml:space="preserve">принятие и освоение социальной роли </w:t>
      </w:r>
      <w:proofErr w:type="gramStart"/>
      <w:r w:rsidRPr="0097267E">
        <w:rPr>
          <w:bCs/>
          <w:caps w:val="0"/>
          <w:color w:val="auto"/>
          <w:sz w:val="24"/>
          <w:szCs w:val="24"/>
        </w:rPr>
        <w:t>обучающегося</w:t>
      </w:r>
      <w:proofErr w:type="gramEnd"/>
      <w:r w:rsidRPr="0097267E">
        <w:rPr>
          <w:bCs/>
          <w:caps w:val="0"/>
          <w:color w:val="auto"/>
          <w:sz w:val="24"/>
          <w:szCs w:val="24"/>
        </w:rPr>
        <w:t>, формирование и развитие социально значимых мотивов учебной деятельности</w:t>
      </w:r>
      <w:r w:rsidRPr="0097267E">
        <w:rPr>
          <w:caps w:val="0"/>
          <w:color w:val="auto"/>
          <w:sz w:val="24"/>
          <w:szCs w:val="24"/>
        </w:rPr>
        <w:t>;</w:t>
      </w:r>
    </w:p>
    <w:p w:rsidR="0097267E" w:rsidRPr="0097267E" w:rsidRDefault="0097267E" w:rsidP="008B4268">
      <w:pPr>
        <w:pStyle w:val="affc"/>
        <w:spacing w:line="240" w:lineRule="auto"/>
        <w:ind w:firstLine="284"/>
        <w:rPr>
          <w:color w:val="auto"/>
          <w:sz w:val="24"/>
          <w:szCs w:val="24"/>
        </w:rPr>
      </w:pPr>
      <w:r w:rsidRPr="0097267E">
        <w:rPr>
          <w:color w:val="auto"/>
          <w:sz w:val="24"/>
          <w:szCs w:val="24"/>
        </w:rPr>
        <w:t>— </w:t>
      </w:r>
      <w:r w:rsidRPr="0097267E">
        <w:rPr>
          <w:caps w:val="0"/>
          <w:color w:val="auto"/>
          <w:sz w:val="24"/>
          <w:szCs w:val="24"/>
        </w:rPr>
        <w:t>формирование умения учиться и способности к организации своей деятельности (планированию, контролю, оценке);</w:t>
      </w:r>
    </w:p>
    <w:p w:rsidR="0097267E" w:rsidRPr="0097267E" w:rsidRDefault="0097267E" w:rsidP="008B4268">
      <w:pPr>
        <w:pStyle w:val="affc"/>
        <w:spacing w:line="240" w:lineRule="auto"/>
        <w:ind w:firstLine="284"/>
        <w:rPr>
          <w:color w:val="auto"/>
          <w:sz w:val="24"/>
          <w:szCs w:val="24"/>
        </w:rPr>
      </w:pPr>
      <w:r w:rsidRPr="0097267E">
        <w:rPr>
          <w:color w:val="auto"/>
          <w:sz w:val="24"/>
          <w:szCs w:val="24"/>
        </w:rPr>
        <w:t>— </w:t>
      </w:r>
      <w:r w:rsidRPr="0097267E">
        <w:rPr>
          <w:caps w:val="0"/>
          <w:color w:val="auto"/>
          <w:sz w:val="24"/>
          <w:szCs w:val="24"/>
        </w:rPr>
        <w:t>развитие адекватных представлений о собственных возможностях, о насущно необходимом жизнеобеспечении.</w:t>
      </w:r>
    </w:p>
    <w:p w:rsidR="0097267E" w:rsidRPr="0097267E" w:rsidRDefault="0097267E" w:rsidP="008B4268">
      <w:pPr>
        <w:tabs>
          <w:tab w:val="left" w:pos="851"/>
        </w:tabs>
        <w:ind w:firstLine="284"/>
        <w:jc w:val="both"/>
      </w:pPr>
      <w:r w:rsidRPr="0097267E">
        <w:t>Программа формирования универсальных учебных действий реализуется в процессе всей учебной и внеурочной деятельности.</w:t>
      </w:r>
    </w:p>
    <w:p w:rsidR="0097267E" w:rsidRPr="0097267E" w:rsidRDefault="0097267E" w:rsidP="008B4268">
      <w:pPr>
        <w:pStyle w:val="Default"/>
        <w:ind w:firstLine="284"/>
        <w:jc w:val="both"/>
      </w:pPr>
      <w:r w:rsidRPr="0097267E">
        <w:t xml:space="preserve">Формирование универсальных учебных действий в образовательном процессе осуществляется в процессе освоения </w:t>
      </w:r>
      <w:r w:rsidRPr="0097267E">
        <w:rPr>
          <w:color w:val="auto"/>
        </w:rPr>
        <w:t>всех без исключения</w:t>
      </w:r>
      <w:r w:rsidRPr="0097267E">
        <w:t xml:space="preserve"> учебных предметов </w:t>
      </w:r>
      <w:r w:rsidRPr="0097267E">
        <w:rPr>
          <w:color w:val="auto"/>
        </w:rPr>
        <w:t>и курсов коррекционно-развивающей области</w:t>
      </w:r>
      <w:r w:rsidRPr="0097267E">
        <w:t xml:space="preserve">. </w:t>
      </w:r>
    </w:p>
    <w:p w:rsidR="0097267E" w:rsidRPr="0097267E" w:rsidRDefault="0097267E" w:rsidP="008B4268">
      <w:pPr>
        <w:ind w:firstLine="284"/>
        <w:jc w:val="both"/>
      </w:pPr>
      <w:proofErr w:type="gramStart"/>
      <w:r w:rsidRPr="0097267E">
        <w:t>Сформированность универсальных учебных действий у обучающихся с ЗПР на ступени начального общего образования должна быть определена на этапе завершения обучения в начальной школе.</w:t>
      </w:r>
      <w:proofErr w:type="gramEnd"/>
    </w:p>
    <w:p w:rsidR="0097267E" w:rsidRPr="0097267E" w:rsidRDefault="0097267E" w:rsidP="008B4268">
      <w:pPr>
        <w:ind w:firstLine="284"/>
        <w:jc w:val="both"/>
      </w:pPr>
      <w:r w:rsidRPr="0097267E">
        <w:rPr>
          <w:spacing w:val="2"/>
        </w:rPr>
        <w:t xml:space="preserve">Программа </w:t>
      </w:r>
      <w:r w:rsidRPr="0097267E">
        <w:t>формирования универсальных учебных действий</w:t>
      </w:r>
      <w:r w:rsidRPr="0097267E">
        <w:rPr>
          <w:spacing w:val="2"/>
        </w:rPr>
        <w:t xml:space="preserve"> самостоятельно разрабатывается Организацией на основе </w:t>
      </w:r>
      <w:r w:rsidRPr="0097267E">
        <w:t xml:space="preserve">Примерной основной образовательной программы начального общего образования (далее </w:t>
      </w:r>
      <w:r w:rsidRPr="0097267E">
        <w:sym w:font="Symbol" w:char="F0BE"/>
      </w:r>
      <w:r w:rsidRPr="0097267E">
        <w:t xml:space="preserve"> ПрООП НОО), разработанной для общеобразовательной школы</w:t>
      </w:r>
      <w:r w:rsidRPr="0097267E">
        <w:rPr>
          <w:rStyle w:val="af"/>
          <w:spacing w:val="2"/>
        </w:rPr>
        <w:footnoteReference w:id="9"/>
      </w:r>
      <w:r w:rsidRPr="0097267E">
        <w:rPr>
          <w:spacing w:val="2"/>
        </w:rPr>
        <w:t xml:space="preserve">, с учетом специфики образовательных потребностей </w:t>
      </w:r>
      <w:r w:rsidRPr="0097267E">
        <w:t>обучающихся с ЗПР.</w:t>
      </w:r>
    </w:p>
    <w:p w:rsidR="0097267E" w:rsidRPr="0097267E" w:rsidRDefault="00327DAE" w:rsidP="008B4268">
      <w:pPr>
        <w:ind w:firstLine="284"/>
        <w:jc w:val="center"/>
        <w:outlineLvl w:val="2"/>
        <w:rPr>
          <w:iCs/>
          <w:spacing w:val="-2"/>
        </w:rPr>
      </w:pPr>
      <w:bookmarkStart w:id="13" w:name="_Toc415833130"/>
      <w:r>
        <w:rPr>
          <w:b/>
        </w:rPr>
        <w:t>3</w:t>
      </w:r>
      <w:r w:rsidR="0097267E" w:rsidRPr="0097267E">
        <w:rPr>
          <w:b/>
        </w:rPr>
        <w:t xml:space="preserve">.2.2. Программы учебных предметов, </w:t>
      </w:r>
      <w:r w:rsidR="0097267E" w:rsidRPr="0097267E">
        <w:rPr>
          <w:b/>
        </w:rPr>
        <w:br/>
        <w:t>курсов коррекционно-развивающей области</w:t>
      </w:r>
      <w:bookmarkEnd w:id="13"/>
    </w:p>
    <w:p w:rsidR="0097267E" w:rsidRPr="0097267E" w:rsidRDefault="0097267E" w:rsidP="008B4268">
      <w:pPr>
        <w:ind w:firstLine="284"/>
        <w:jc w:val="both"/>
      </w:pPr>
      <w:r w:rsidRPr="0097267E">
        <w:t xml:space="preserve">Программы отдельных учебных предметов, курсов коррекционно-развивающей области </w:t>
      </w:r>
      <w:r w:rsidRPr="0097267E">
        <w:lastRenderedPageBreak/>
        <w:t>должны обеспечивать достижение планируемых результатов (личностных, метапредметных, предметных) освоения АООП НОО обучающихся с ЗПР.</w:t>
      </w:r>
    </w:p>
    <w:p w:rsidR="0097267E" w:rsidRPr="0097267E" w:rsidRDefault="0097267E" w:rsidP="008B4268">
      <w:pPr>
        <w:ind w:firstLine="284"/>
        <w:jc w:val="both"/>
      </w:pPr>
      <w:r w:rsidRPr="0097267E">
        <w:t>Программы отдельных учебных предметов, коррекционных курсов разрабатываются на основе: требований к личностным, метапредметным и предметным результатам освоения АООП НОО и программы формирования универсальных учебных действий.</w:t>
      </w:r>
    </w:p>
    <w:p w:rsidR="0097267E" w:rsidRPr="0097267E" w:rsidRDefault="0097267E" w:rsidP="008B4268">
      <w:pPr>
        <w:ind w:firstLine="284"/>
        <w:jc w:val="both"/>
        <w:rPr>
          <w:kern w:val="2"/>
        </w:rPr>
      </w:pPr>
      <w:r w:rsidRPr="0097267E">
        <w:t>Программы отдельных учебных предметов, коррекционных курсов должны содержать:</w:t>
      </w:r>
    </w:p>
    <w:p w:rsidR="0097267E" w:rsidRPr="0097267E" w:rsidRDefault="0097267E" w:rsidP="008B4268">
      <w:pPr>
        <w:widowControl/>
        <w:numPr>
          <w:ilvl w:val="0"/>
          <w:numId w:val="14"/>
        </w:numPr>
        <w:tabs>
          <w:tab w:val="left" w:pos="1260"/>
        </w:tabs>
        <w:ind w:left="0" w:firstLine="284"/>
        <w:jc w:val="both"/>
        <w:rPr>
          <w:kern w:val="2"/>
        </w:rPr>
      </w:pPr>
      <w:r w:rsidRPr="0097267E">
        <w:rPr>
          <w:kern w:val="2"/>
        </w:rPr>
        <w:t>пояснительную записку, в которой конкретизируются общие цели начального общего образования с учетом специфики учебного предмета</w:t>
      </w:r>
      <w:r w:rsidRPr="0097267E">
        <w:t>, коррекционного курса;</w:t>
      </w:r>
    </w:p>
    <w:p w:rsidR="0097267E" w:rsidRPr="0097267E" w:rsidRDefault="0097267E" w:rsidP="008B4268">
      <w:pPr>
        <w:widowControl/>
        <w:numPr>
          <w:ilvl w:val="0"/>
          <w:numId w:val="14"/>
        </w:numPr>
        <w:tabs>
          <w:tab w:val="left" w:pos="1260"/>
        </w:tabs>
        <w:ind w:left="0" w:firstLine="284"/>
        <w:jc w:val="both"/>
        <w:rPr>
          <w:kern w:val="2"/>
        </w:rPr>
      </w:pPr>
      <w:r w:rsidRPr="0097267E">
        <w:rPr>
          <w:kern w:val="2"/>
        </w:rPr>
        <w:t>общую характеристику учебного предмета</w:t>
      </w:r>
      <w:r w:rsidRPr="0097267E">
        <w:t>, коррекционного курса</w:t>
      </w:r>
      <w:r w:rsidRPr="0097267E">
        <w:rPr>
          <w:kern w:val="2"/>
        </w:rPr>
        <w:t>;</w:t>
      </w:r>
    </w:p>
    <w:p w:rsidR="0097267E" w:rsidRPr="0097267E" w:rsidRDefault="0097267E" w:rsidP="008B4268">
      <w:pPr>
        <w:widowControl/>
        <w:numPr>
          <w:ilvl w:val="0"/>
          <w:numId w:val="14"/>
        </w:numPr>
        <w:tabs>
          <w:tab w:val="left" w:pos="1260"/>
        </w:tabs>
        <w:ind w:left="0" w:firstLine="284"/>
        <w:jc w:val="both"/>
        <w:rPr>
          <w:kern w:val="2"/>
        </w:rPr>
      </w:pPr>
      <w:r w:rsidRPr="0097267E">
        <w:rPr>
          <w:kern w:val="2"/>
        </w:rPr>
        <w:t>описание места учебного предмета</w:t>
      </w:r>
      <w:r w:rsidRPr="0097267E">
        <w:t>, коррекционного курса в учебном плане;</w:t>
      </w:r>
    </w:p>
    <w:p w:rsidR="0097267E" w:rsidRPr="0097267E" w:rsidRDefault="0097267E" w:rsidP="008B4268">
      <w:pPr>
        <w:widowControl/>
        <w:numPr>
          <w:ilvl w:val="0"/>
          <w:numId w:val="14"/>
        </w:numPr>
        <w:tabs>
          <w:tab w:val="left" w:pos="1260"/>
        </w:tabs>
        <w:ind w:left="0" w:firstLine="284"/>
        <w:jc w:val="both"/>
        <w:rPr>
          <w:kern w:val="2"/>
        </w:rPr>
      </w:pPr>
      <w:r w:rsidRPr="0097267E">
        <w:rPr>
          <w:kern w:val="2"/>
        </w:rPr>
        <w:t xml:space="preserve">личностные, метапредметные и предметные результаты освоения конкретного учебного предмета, </w:t>
      </w:r>
      <w:r w:rsidRPr="0097267E">
        <w:t>коррекционного курса</w:t>
      </w:r>
      <w:r w:rsidRPr="0097267E">
        <w:rPr>
          <w:kern w:val="2"/>
        </w:rPr>
        <w:t>;</w:t>
      </w:r>
    </w:p>
    <w:p w:rsidR="0097267E" w:rsidRPr="0097267E" w:rsidRDefault="0097267E" w:rsidP="008B4268">
      <w:pPr>
        <w:widowControl/>
        <w:numPr>
          <w:ilvl w:val="0"/>
          <w:numId w:val="14"/>
        </w:numPr>
        <w:tabs>
          <w:tab w:val="left" w:pos="1260"/>
        </w:tabs>
        <w:ind w:left="0" w:firstLine="284"/>
        <w:jc w:val="both"/>
        <w:rPr>
          <w:kern w:val="2"/>
        </w:rPr>
      </w:pPr>
      <w:r w:rsidRPr="0097267E">
        <w:rPr>
          <w:kern w:val="2"/>
        </w:rPr>
        <w:t xml:space="preserve">содержание учебного предмета, </w:t>
      </w:r>
      <w:r w:rsidRPr="0097267E">
        <w:t>коррекционного курса</w:t>
      </w:r>
      <w:r w:rsidRPr="0097267E">
        <w:rPr>
          <w:kern w:val="2"/>
        </w:rPr>
        <w:t>;</w:t>
      </w:r>
    </w:p>
    <w:p w:rsidR="0097267E" w:rsidRPr="0097267E" w:rsidRDefault="0097267E" w:rsidP="008B4268">
      <w:pPr>
        <w:widowControl/>
        <w:numPr>
          <w:ilvl w:val="0"/>
          <w:numId w:val="14"/>
        </w:numPr>
        <w:tabs>
          <w:tab w:val="left" w:pos="1260"/>
        </w:tabs>
        <w:ind w:left="0" w:firstLine="284"/>
        <w:jc w:val="both"/>
        <w:rPr>
          <w:kern w:val="2"/>
        </w:rPr>
      </w:pPr>
      <w:r w:rsidRPr="0097267E">
        <w:rPr>
          <w:kern w:val="2"/>
        </w:rPr>
        <w:t xml:space="preserve">тематическое планирование с определением основных видов учебной деятельности обучающихся; </w:t>
      </w:r>
    </w:p>
    <w:p w:rsidR="0097267E" w:rsidRPr="0097267E" w:rsidRDefault="0097267E" w:rsidP="008B4268">
      <w:pPr>
        <w:widowControl/>
        <w:numPr>
          <w:ilvl w:val="0"/>
          <w:numId w:val="14"/>
        </w:numPr>
        <w:tabs>
          <w:tab w:val="left" w:pos="1260"/>
        </w:tabs>
        <w:ind w:left="0" w:firstLine="284"/>
        <w:jc w:val="both"/>
        <w:rPr>
          <w:kern w:val="2"/>
        </w:rPr>
      </w:pPr>
      <w:r w:rsidRPr="0097267E">
        <w:rPr>
          <w:kern w:val="2"/>
        </w:rPr>
        <w:t>описание материально-технического обеспечения образовательного процесса.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В данном разделе ПрАООП НОО</w:t>
      </w:r>
      <w:r w:rsidRPr="0097267E">
        <w:rPr>
          <w:rFonts w:ascii="Times New Roman" w:hAnsi="Times New Roman"/>
          <w:sz w:val="24"/>
          <w:szCs w:val="24"/>
        </w:rPr>
        <w:t xml:space="preserve"> приводится основное содержание обязательных учебных предметов (за исклю</w:t>
      </w:r>
      <w:r w:rsidRPr="0097267E">
        <w:rPr>
          <w:rFonts w:ascii="Times New Roman" w:hAnsi="Times New Roman"/>
          <w:spacing w:val="2"/>
          <w:sz w:val="24"/>
          <w:szCs w:val="24"/>
        </w:rPr>
        <w:t xml:space="preserve">чением родного языка и литературного чтения на родном </w:t>
      </w:r>
      <w:r w:rsidRPr="0097267E">
        <w:rPr>
          <w:rFonts w:ascii="Times New Roman" w:hAnsi="Times New Roman"/>
          <w:sz w:val="24"/>
          <w:szCs w:val="24"/>
        </w:rPr>
        <w:t>языке), курсов коррекционно-развивающей области, которое должно быть в полном объёме отражено в соответствующих разделах рабочих программ учебных пред</w:t>
      </w:r>
      <w:r w:rsidRPr="0097267E">
        <w:rPr>
          <w:rFonts w:ascii="Times New Roman" w:hAnsi="Times New Roman"/>
          <w:spacing w:val="2"/>
          <w:sz w:val="24"/>
          <w:szCs w:val="24"/>
        </w:rPr>
        <w:t xml:space="preserve">метов. Остальные разделы примерных программ учебных </w:t>
      </w:r>
      <w:r w:rsidRPr="0097267E">
        <w:rPr>
          <w:rFonts w:ascii="Times New Roman" w:hAnsi="Times New Roman"/>
          <w:sz w:val="24"/>
          <w:szCs w:val="24"/>
        </w:rPr>
        <w:t>предметов и курсов коррекционно-развивающей области формируются с учётом особых образовательных потребностей обучающихся с ЗПР, а также региональных, национальных и этнокультурных особенностей.</w:t>
      </w:r>
    </w:p>
    <w:p w:rsidR="0097267E" w:rsidRPr="0097267E" w:rsidRDefault="0097267E" w:rsidP="008B4268">
      <w:pPr>
        <w:pStyle w:val="aff1"/>
        <w:spacing w:line="240" w:lineRule="auto"/>
        <w:ind w:firstLine="284"/>
        <w:rPr>
          <w:rFonts w:ascii="Times New Roman" w:hAnsi="Times New Roman"/>
          <w:sz w:val="24"/>
          <w:szCs w:val="24"/>
        </w:rPr>
      </w:pPr>
      <w:proofErr w:type="gramStart"/>
      <w:r w:rsidRPr="0097267E">
        <w:rPr>
          <w:rFonts w:ascii="Times New Roman" w:hAnsi="Times New Roman"/>
          <w:sz w:val="24"/>
          <w:szCs w:val="24"/>
        </w:rPr>
        <w:t>Основное содержание учебных предметов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управление в сфере образования, с учётом требований ФГОС НОО обучающихся с ОВЗ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roofErr w:type="gramEnd"/>
    </w:p>
    <w:p w:rsidR="008E4C80" w:rsidRDefault="008E4C80" w:rsidP="008B4268">
      <w:pPr>
        <w:pStyle w:val="37"/>
        <w:spacing w:before="0" w:after="0" w:line="240" w:lineRule="auto"/>
        <w:ind w:firstLine="284"/>
        <w:rPr>
          <w:rFonts w:ascii="Times New Roman" w:hAnsi="Times New Roman" w:cs="Times New Roman"/>
          <w:i w:val="0"/>
          <w:sz w:val="24"/>
          <w:szCs w:val="24"/>
        </w:rPr>
      </w:pPr>
    </w:p>
    <w:p w:rsidR="0097267E" w:rsidRPr="0097267E" w:rsidRDefault="0097267E" w:rsidP="008B4268">
      <w:pPr>
        <w:pStyle w:val="37"/>
        <w:spacing w:before="0" w:after="0" w:line="240" w:lineRule="auto"/>
        <w:ind w:firstLine="284"/>
        <w:rPr>
          <w:rFonts w:ascii="Times New Roman" w:hAnsi="Times New Roman" w:cs="Times New Roman"/>
          <w:i w:val="0"/>
          <w:sz w:val="24"/>
          <w:szCs w:val="24"/>
        </w:rPr>
      </w:pPr>
      <w:r w:rsidRPr="0097267E">
        <w:rPr>
          <w:rFonts w:ascii="Times New Roman" w:hAnsi="Times New Roman" w:cs="Times New Roman"/>
          <w:i w:val="0"/>
          <w:sz w:val="24"/>
          <w:szCs w:val="24"/>
        </w:rPr>
        <w:t>Основное содержание учебных предметов</w:t>
      </w:r>
    </w:p>
    <w:p w:rsidR="0097267E" w:rsidRPr="0097267E" w:rsidRDefault="0097267E" w:rsidP="008B4268">
      <w:pPr>
        <w:pStyle w:val="46"/>
        <w:spacing w:before="0" w:after="0" w:line="240" w:lineRule="auto"/>
        <w:ind w:firstLine="284"/>
        <w:rPr>
          <w:rFonts w:ascii="Times New Roman" w:hAnsi="Times New Roman" w:cs="Times New Roman"/>
          <w:b/>
          <w:sz w:val="24"/>
          <w:szCs w:val="24"/>
        </w:rPr>
      </w:pPr>
      <w:r w:rsidRPr="0097267E">
        <w:rPr>
          <w:rFonts w:ascii="Times New Roman" w:hAnsi="Times New Roman" w:cs="Times New Roman"/>
          <w:b/>
          <w:sz w:val="24"/>
          <w:szCs w:val="24"/>
        </w:rPr>
        <w:t>1. Русский язык</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Виды речевой деятельности</w:t>
      </w:r>
    </w:p>
    <w:p w:rsidR="0097267E" w:rsidRPr="0097267E" w:rsidRDefault="0097267E" w:rsidP="008B4268">
      <w:pPr>
        <w:pStyle w:val="aff1"/>
        <w:spacing w:line="240" w:lineRule="auto"/>
        <w:ind w:firstLine="284"/>
        <w:rPr>
          <w:rFonts w:ascii="Times New Roman" w:hAnsi="Times New Roman"/>
          <w:spacing w:val="-4"/>
          <w:sz w:val="24"/>
          <w:szCs w:val="24"/>
        </w:rPr>
      </w:pPr>
      <w:r w:rsidRPr="0097267E">
        <w:rPr>
          <w:rFonts w:ascii="Times New Roman" w:hAnsi="Times New Roman"/>
          <w:b/>
          <w:bCs/>
          <w:sz w:val="24"/>
          <w:szCs w:val="24"/>
        </w:rPr>
        <w:t xml:space="preserve">Слушание. </w:t>
      </w:r>
      <w:r w:rsidRPr="0097267E">
        <w:rPr>
          <w:rFonts w:ascii="Times New Roman" w:hAnsi="Times New Roman"/>
          <w:sz w:val="24"/>
          <w:szCs w:val="24"/>
        </w:rPr>
        <w:t xml:space="preserve">Осознание цели и ситуации устного общения. </w:t>
      </w:r>
      <w:r w:rsidRPr="0097267E">
        <w:rPr>
          <w:rFonts w:ascii="Times New Roman" w:hAnsi="Times New Roman"/>
          <w:spacing w:val="-4"/>
          <w:sz w:val="24"/>
          <w:szCs w:val="24"/>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Говорение. </w:t>
      </w:r>
      <w:r w:rsidRPr="0097267E">
        <w:rPr>
          <w:rFonts w:ascii="Times New Roman" w:hAnsi="Times New Roman"/>
          <w:sz w:val="24"/>
          <w:szCs w:val="24"/>
        </w:rPr>
        <w:t>Выбор языковых сре</w:t>
      </w:r>
      <w:proofErr w:type="gramStart"/>
      <w:r w:rsidRPr="0097267E">
        <w:rPr>
          <w:rFonts w:ascii="Times New Roman" w:hAnsi="Times New Roman"/>
          <w:sz w:val="24"/>
          <w:szCs w:val="24"/>
        </w:rPr>
        <w:t>дств в с</w:t>
      </w:r>
      <w:proofErr w:type="gramEnd"/>
      <w:r w:rsidRPr="0097267E">
        <w:rPr>
          <w:rFonts w:ascii="Times New Roman" w:hAnsi="Times New Roman"/>
          <w:sz w:val="24"/>
          <w:szCs w:val="24"/>
        </w:rPr>
        <w:t>оответствии с целями и условиями общения для эффективного решения ком</w:t>
      </w:r>
      <w:r w:rsidRPr="0097267E">
        <w:rPr>
          <w:rFonts w:ascii="Times New Roman" w:hAnsi="Times New Roman"/>
          <w:spacing w:val="-2"/>
          <w:sz w:val="24"/>
          <w:szCs w:val="24"/>
        </w:rPr>
        <w:t xml:space="preserve">муникативной задачи. Практическое овладение диалогической </w:t>
      </w:r>
      <w:r w:rsidRPr="0097267E">
        <w:rPr>
          <w:rFonts w:ascii="Times New Roman" w:hAnsi="Times New Roman"/>
          <w:sz w:val="24"/>
          <w:szCs w:val="24"/>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97267E">
        <w:rPr>
          <w:rFonts w:ascii="Times New Roman" w:hAnsi="Times New Roman"/>
          <w:spacing w:val="2"/>
          <w:sz w:val="24"/>
          <w:szCs w:val="24"/>
        </w:rPr>
        <w:t xml:space="preserve">ях учебного и бытового общения (приветствие, прощание, </w:t>
      </w:r>
      <w:r w:rsidRPr="0097267E">
        <w:rPr>
          <w:rFonts w:ascii="Times New Roman" w:hAnsi="Times New Roman"/>
          <w:sz w:val="24"/>
          <w:szCs w:val="24"/>
        </w:rPr>
        <w:t>извинение, благодарность, обращение с просьбой). Соблюдение орфоэпических норм и правильной интонации.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Чтение. </w:t>
      </w:r>
      <w:r w:rsidRPr="0097267E">
        <w:rPr>
          <w:rFonts w:ascii="Times New Roman" w:hAnsi="Times New Roman"/>
          <w:sz w:val="24"/>
          <w:szCs w:val="24"/>
        </w:rPr>
        <w:t xml:space="preserve">Понимание учебного текста. Выборочное чтение </w:t>
      </w:r>
      <w:r w:rsidRPr="0097267E">
        <w:rPr>
          <w:rFonts w:ascii="Times New Roman" w:hAnsi="Times New Roman"/>
          <w:spacing w:val="2"/>
          <w:sz w:val="24"/>
          <w:szCs w:val="24"/>
        </w:rPr>
        <w:t xml:space="preserve">с целью нахождения необходимого материала. Нахождение </w:t>
      </w:r>
      <w:r w:rsidRPr="0097267E">
        <w:rPr>
          <w:rFonts w:ascii="Times New Roman" w:hAnsi="Times New Roman"/>
          <w:sz w:val="24"/>
          <w:szCs w:val="24"/>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97267E" w:rsidRPr="0097267E" w:rsidRDefault="0097267E" w:rsidP="008B4268">
      <w:pPr>
        <w:pStyle w:val="aff1"/>
        <w:spacing w:line="240" w:lineRule="auto"/>
        <w:ind w:firstLine="284"/>
        <w:rPr>
          <w:rFonts w:ascii="Times New Roman" w:hAnsi="Times New Roman"/>
          <w:spacing w:val="-2"/>
          <w:sz w:val="24"/>
          <w:szCs w:val="24"/>
        </w:rPr>
      </w:pPr>
      <w:r w:rsidRPr="0097267E">
        <w:rPr>
          <w:rFonts w:ascii="Times New Roman" w:hAnsi="Times New Roman"/>
          <w:b/>
          <w:bCs/>
          <w:spacing w:val="-2"/>
          <w:sz w:val="24"/>
          <w:szCs w:val="24"/>
        </w:rPr>
        <w:t xml:space="preserve">Письмо. </w:t>
      </w:r>
      <w:r w:rsidRPr="0097267E">
        <w:rPr>
          <w:rFonts w:ascii="Times New Roman" w:hAnsi="Times New Roman"/>
          <w:spacing w:val="-2"/>
          <w:sz w:val="24"/>
          <w:szCs w:val="24"/>
        </w:rPr>
        <w:t>Письмо букв, буквосочетаний, слогов, слов, пред</w:t>
      </w:r>
      <w:r w:rsidRPr="0097267E">
        <w:rPr>
          <w:rFonts w:ascii="Times New Roman" w:hAnsi="Times New Roman"/>
          <w:spacing w:val="-4"/>
          <w:sz w:val="24"/>
          <w:szCs w:val="24"/>
        </w:rPr>
        <w:t xml:space="preserve">ложений в системе обучения грамоте. Овладение разборчивым, </w:t>
      </w:r>
      <w:r w:rsidRPr="0097267E">
        <w:rPr>
          <w:rFonts w:ascii="Times New Roman" w:hAnsi="Times New Roman"/>
          <w:sz w:val="24"/>
          <w:szCs w:val="24"/>
        </w:rPr>
        <w:t>аккуратным письмом с учётом гигиенических требований к этому виду учебной работы. Списывание, письмо под дик</w:t>
      </w:r>
      <w:r w:rsidRPr="0097267E">
        <w:rPr>
          <w:rFonts w:ascii="Times New Roman" w:hAnsi="Times New Roman"/>
          <w:spacing w:val="-2"/>
          <w:sz w:val="24"/>
          <w:szCs w:val="24"/>
        </w:rPr>
        <w:t>товку в соответствии с изученными правилами. Письменное изложение содержания прослушанного и прочитанного текста</w:t>
      </w:r>
      <w:r w:rsidRPr="0097267E">
        <w:rPr>
          <w:rFonts w:ascii="Times New Roman" w:hAnsi="Times New Roman"/>
          <w:sz w:val="24"/>
          <w:szCs w:val="24"/>
        </w:rPr>
        <w:t xml:space="preserve">. Создание небольших собственных </w:t>
      </w:r>
      <w:r w:rsidRPr="0097267E">
        <w:rPr>
          <w:rFonts w:ascii="Times New Roman" w:hAnsi="Times New Roman"/>
          <w:spacing w:val="-2"/>
          <w:sz w:val="24"/>
          <w:szCs w:val="24"/>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97267E">
        <w:rPr>
          <w:rFonts w:ascii="Times New Roman" w:hAnsi="Times New Roman"/>
          <w:spacing w:val="-2"/>
          <w:sz w:val="24"/>
          <w:szCs w:val="24"/>
        </w:rPr>
        <w:t> </w:t>
      </w:r>
      <w:r w:rsidRPr="0097267E">
        <w:rPr>
          <w:rFonts w:ascii="Times New Roman" w:hAnsi="Times New Roman"/>
          <w:spacing w:val="-2"/>
          <w:sz w:val="24"/>
          <w:szCs w:val="24"/>
        </w:rPr>
        <w:t>т.п.).</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lastRenderedPageBreak/>
        <w:t>Обучение грамоте</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pacing w:val="2"/>
          <w:sz w:val="24"/>
          <w:szCs w:val="24"/>
        </w:rPr>
        <w:t xml:space="preserve">Фонетика. </w:t>
      </w:r>
      <w:r w:rsidRPr="0097267E">
        <w:rPr>
          <w:rFonts w:ascii="Times New Roman" w:hAnsi="Times New Roman"/>
          <w:spacing w:val="2"/>
          <w:sz w:val="24"/>
          <w:szCs w:val="24"/>
        </w:rPr>
        <w:t xml:space="preserve">Звуки речи. Осознание единства звукового </w:t>
      </w:r>
      <w:r w:rsidRPr="0097267E">
        <w:rPr>
          <w:rFonts w:ascii="Times New Roman" w:hAnsi="Times New Roman"/>
          <w:sz w:val="24"/>
          <w:szCs w:val="24"/>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Различение гласных и согласных звуков, гласных ударных и безударных, согласных твёрдых и мягких, звонких и глухих.</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Слог как минимальная произносительная единица. Деление слов на слоги. Определение места ударения.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Графика. </w:t>
      </w:r>
      <w:r w:rsidRPr="0097267E">
        <w:rPr>
          <w:rFonts w:ascii="Times New Roman" w:hAnsi="Times New Roman"/>
          <w:sz w:val="24"/>
          <w:szCs w:val="24"/>
        </w:rPr>
        <w:t>Различение звука и буквы: буква как знак зву</w:t>
      </w:r>
      <w:r w:rsidRPr="0097267E">
        <w:rPr>
          <w:rFonts w:ascii="Times New Roman" w:hAnsi="Times New Roman"/>
          <w:spacing w:val="2"/>
          <w:sz w:val="24"/>
          <w:szCs w:val="24"/>
        </w:rPr>
        <w:t xml:space="preserve">ка. Овладение позиционным способом обозначения звуков </w:t>
      </w:r>
      <w:r w:rsidRPr="0097267E">
        <w:rPr>
          <w:rFonts w:ascii="Times New Roman" w:hAnsi="Times New Roman"/>
          <w:sz w:val="24"/>
          <w:szCs w:val="24"/>
        </w:rPr>
        <w:t xml:space="preserve">буквами. Буквы гласных как показатель твёрдости—мягкости согласных звуков. Функция букв </w:t>
      </w:r>
      <w:r w:rsidRPr="0097267E">
        <w:rPr>
          <w:rFonts w:ascii="Times New Roman" w:hAnsi="Times New Roman"/>
          <w:b/>
          <w:bCs/>
          <w:i/>
          <w:iCs/>
          <w:sz w:val="24"/>
          <w:szCs w:val="24"/>
        </w:rPr>
        <w:t xml:space="preserve">е, ё, ю, я. </w:t>
      </w:r>
      <w:r w:rsidRPr="0097267E">
        <w:rPr>
          <w:rFonts w:ascii="Times New Roman" w:hAnsi="Times New Roman"/>
          <w:sz w:val="24"/>
          <w:szCs w:val="24"/>
        </w:rPr>
        <w:t>Мягкий знак</w:t>
      </w:r>
      <w:r w:rsidRPr="0097267E">
        <w:rPr>
          <w:rFonts w:ascii="Times New Roman" w:hAnsi="Times New Roman"/>
          <w:b/>
          <w:bCs/>
          <w:i/>
          <w:iCs/>
          <w:sz w:val="24"/>
          <w:szCs w:val="24"/>
        </w:rPr>
        <w:t xml:space="preserve"> </w:t>
      </w:r>
      <w:r w:rsidRPr="0097267E">
        <w:rPr>
          <w:rFonts w:ascii="Times New Roman" w:hAnsi="Times New Roman"/>
          <w:sz w:val="24"/>
          <w:szCs w:val="24"/>
        </w:rPr>
        <w:t>как показатель мягкости предшествующего согласного звука.</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sz w:val="24"/>
          <w:szCs w:val="24"/>
        </w:rPr>
        <w:t>Знакомство с русским алфавитом как последовательностью букв.</w:t>
      </w:r>
    </w:p>
    <w:p w:rsidR="0097267E" w:rsidRPr="0097267E" w:rsidRDefault="0097267E" w:rsidP="008B4268">
      <w:pPr>
        <w:pStyle w:val="aff1"/>
        <w:spacing w:line="240" w:lineRule="auto"/>
        <w:ind w:firstLine="284"/>
        <w:rPr>
          <w:rFonts w:ascii="Times New Roman" w:hAnsi="Times New Roman"/>
          <w:spacing w:val="-2"/>
          <w:sz w:val="24"/>
          <w:szCs w:val="24"/>
        </w:rPr>
      </w:pPr>
      <w:r w:rsidRPr="0097267E">
        <w:rPr>
          <w:rFonts w:ascii="Times New Roman" w:hAnsi="Times New Roman"/>
          <w:b/>
          <w:bCs/>
          <w:spacing w:val="-2"/>
          <w:sz w:val="24"/>
          <w:szCs w:val="24"/>
        </w:rPr>
        <w:t xml:space="preserve">Чтение. </w:t>
      </w:r>
      <w:r w:rsidRPr="0097267E">
        <w:rPr>
          <w:rFonts w:ascii="Times New Roman" w:hAnsi="Times New Roman"/>
          <w:spacing w:val="-2"/>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97267E">
        <w:rPr>
          <w:rFonts w:ascii="Times New Roman" w:hAnsi="Times New Roman"/>
          <w:spacing w:val="2"/>
          <w:sz w:val="24"/>
          <w:szCs w:val="24"/>
        </w:rPr>
        <w:t xml:space="preserve">ющей индивидуальному темпу ребёнка. Осознанное чтение </w:t>
      </w:r>
      <w:r w:rsidRPr="0097267E">
        <w:rPr>
          <w:rFonts w:ascii="Times New Roman" w:hAnsi="Times New Roman"/>
          <w:spacing w:val="-2"/>
          <w:sz w:val="24"/>
          <w:szCs w:val="24"/>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Знакомство с орфоэпическим чтением (при переходе к чте</w:t>
      </w:r>
      <w:r w:rsidRPr="0097267E">
        <w:rPr>
          <w:rFonts w:ascii="Times New Roman" w:hAnsi="Times New Roman"/>
          <w:sz w:val="24"/>
          <w:szCs w:val="24"/>
        </w:rPr>
        <w:t>нию целыми словами). Орфографическое чтение (проговаривание) как средство самоконтроля при письме под диктовку и при списывании.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Письмо. </w:t>
      </w:r>
      <w:r w:rsidRPr="0097267E">
        <w:rPr>
          <w:rFonts w:ascii="Times New Roman" w:hAnsi="Times New Roman"/>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7267E" w:rsidRPr="0097267E" w:rsidRDefault="0097267E" w:rsidP="008B4268">
      <w:pPr>
        <w:ind w:firstLine="284"/>
        <w:jc w:val="both"/>
      </w:pPr>
      <w:r w:rsidRPr="0097267E">
        <w:rPr>
          <w:spacing w:val="2"/>
        </w:rPr>
        <w:t>Овладение начертанием письменных прописных (заглав</w:t>
      </w:r>
      <w:r w:rsidRPr="0097267E">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97267E" w:rsidRPr="0097267E" w:rsidRDefault="0097267E" w:rsidP="008B4268">
      <w:pPr>
        <w:ind w:firstLine="284"/>
        <w:jc w:val="both"/>
      </w:pPr>
      <w:r w:rsidRPr="0097267E">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spacing w:val="2"/>
          <w:sz w:val="24"/>
          <w:szCs w:val="24"/>
        </w:rPr>
        <w:t xml:space="preserve">Понимание функции небуквенных графических средств: </w:t>
      </w:r>
      <w:r w:rsidRPr="0097267E">
        <w:rPr>
          <w:rFonts w:ascii="Times New Roman" w:hAnsi="Times New Roman"/>
          <w:sz w:val="24"/>
          <w:szCs w:val="24"/>
        </w:rPr>
        <w:t>пробела между словами, знака переноса.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Слово и предложение. </w:t>
      </w:r>
      <w:r w:rsidRPr="0097267E">
        <w:rPr>
          <w:rFonts w:ascii="Times New Roman" w:hAnsi="Times New Roman"/>
          <w:sz w:val="24"/>
          <w:szCs w:val="24"/>
        </w:rPr>
        <w:t>Восприятие слова как объекта изучения, материала для анализа. Наблюдение над значением слова.</w:t>
      </w:r>
    </w:p>
    <w:p w:rsidR="0097267E" w:rsidRPr="0097267E" w:rsidRDefault="0097267E" w:rsidP="008B4268">
      <w:pPr>
        <w:ind w:firstLine="284"/>
        <w:jc w:val="both"/>
      </w:pPr>
      <w:r w:rsidRPr="0097267E">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pacing w:val="-2"/>
          <w:sz w:val="24"/>
          <w:szCs w:val="24"/>
        </w:rPr>
        <w:t xml:space="preserve">Орфография. </w:t>
      </w:r>
      <w:r w:rsidRPr="0097267E">
        <w:rPr>
          <w:rFonts w:ascii="Times New Roman" w:hAnsi="Times New Roman"/>
          <w:spacing w:val="-2"/>
          <w:sz w:val="24"/>
          <w:szCs w:val="24"/>
        </w:rPr>
        <w:t xml:space="preserve">Знакомство с правилами правописания и их </w:t>
      </w:r>
      <w:r w:rsidRPr="0097267E">
        <w:rPr>
          <w:rFonts w:ascii="Times New Roman" w:hAnsi="Times New Roman"/>
          <w:sz w:val="24"/>
          <w:szCs w:val="24"/>
        </w:rPr>
        <w:t>применение:</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раздельное написание слов;</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обозначение гласных после шипящих (</w:t>
      </w:r>
      <w:proofErr w:type="gramStart"/>
      <w:r w:rsidRPr="0097267E">
        <w:rPr>
          <w:rFonts w:ascii="Times New Roman" w:hAnsi="Times New Roman"/>
          <w:b/>
          <w:bCs/>
          <w:i/>
          <w:iCs/>
          <w:sz w:val="24"/>
          <w:szCs w:val="24"/>
        </w:rPr>
        <w:t>ча</w:t>
      </w:r>
      <w:r w:rsidRPr="0097267E">
        <w:rPr>
          <w:rFonts w:ascii="Times New Roman" w:hAnsi="Times New Roman"/>
          <w:b/>
          <w:bCs/>
          <w:sz w:val="24"/>
          <w:szCs w:val="24"/>
        </w:rPr>
        <w:t>—</w:t>
      </w:r>
      <w:r w:rsidRPr="0097267E">
        <w:rPr>
          <w:rFonts w:ascii="Times New Roman" w:hAnsi="Times New Roman"/>
          <w:b/>
          <w:bCs/>
          <w:i/>
          <w:iCs/>
          <w:sz w:val="24"/>
          <w:szCs w:val="24"/>
        </w:rPr>
        <w:t>ща</w:t>
      </w:r>
      <w:proofErr w:type="gramEnd"/>
      <w:r w:rsidRPr="0097267E">
        <w:rPr>
          <w:rFonts w:ascii="Times New Roman" w:hAnsi="Times New Roman"/>
          <w:b/>
          <w:bCs/>
          <w:sz w:val="24"/>
          <w:szCs w:val="24"/>
        </w:rPr>
        <w:t xml:space="preserve">, </w:t>
      </w:r>
      <w:r w:rsidRPr="0097267E">
        <w:rPr>
          <w:rFonts w:ascii="Times New Roman" w:hAnsi="Times New Roman"/>
          <w:b/>
          <w:bCs/>
          <w:i/>
          <w:iCs/>
          <w:sz w:val="24"/>
          <w:szCs w:val="24"/>
        </w:rPr>
        <w:t>чу</w:t>
      </w:r>
      <w:r w:rsidRPr="0097267E">
        <w:rPr>
          <w:rFonts w:ascii="Times New Roman" w:hAnsi="Times New Roman"/>
          <w:b/>
          <w:bCs/>
          <w:sz w:val="24"/>
          <w:szCs w:val="24"/>
        </w:rPr>
        <w:t>—</w:t>
      </w:r>
      <w:r w:rsidRPr="0097267E">
        <w:rPr>
          <w:rFonts w:ascii="Times New Roman" w:hAnsi="Times New Roman"/>
          <w:b/>
          <w:bCs/>
          <w:i/>
          <w:iCs/>
          <w:sz w:val="24"/>
          <w:szCs w:val="24"/>
        </w:rPr>
        <w:t>щу</w:t>
      </w:r>
      <w:r w:rsidRPr="0097267E">
        <w:rPr>
          <w:rFonts w:ascii="Times New Roman" w:hAnsi="Times New Roman"/>
          <w:b/>
          <w:bCs/>
          <w:sz w:val="24"/>
          <w:szCs w:val="24"/>
        </w:rPr>
        <w:t xml:space="preserve">, </w:t>
      </w:r>
      <w:r w:rsidRPr="0097267E">
        <w:rPr>
          <w:rFonts w:ascii="Times New Roman" w:hAnsi="Times New Roman"/>
          <w:b/>
          <w:bCs/>
          <w:i/>
          <w:iCs/>
          <w:sz w:val="24"/>
          <w:szCs w:val="24"/>
        </w:rPr>
        <w:t>жи</w:t>
      </w:r>
      <w:r w:rsidRPr="0097267E">
        <w:rPr>
          <w:rFonts w:ascii="Times New Roman" w:hAnsi="Times New Roman"/>
          <w:b/>
          <w:bCs/>
          <w:sz w:val="24"/>
          <w:szCs w:val="24"/>
        </w:rPr>
        <w:t>—</w:t>
      </w:r>
      <w:r w:rsidRPr="0097267E">
        <w:rPr>
          <w:rFonts w:ascii="Times New Roman" w:hAnsi="Times New Roman"/>
          <w:b/>
          <w:bCs/>
          <w:i/>
          <w:iCs/>
          <w:sz w:val="24"/>
          <w:szCs w:val="24"/>
        </w:rPr>
        <w:t>ши</w:t>
      </w:r>
      <w:r w:rsidRPr="0097267E">
        <w:rPr>
          <w:rFonts w:ascii="Times New Roman" w:hAnsi="Times New Roman"/>
          <w:sz w:val="24"/>
          <w:szCs w:val="24"/>
        </w:rPr>
        <w:t>);</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pacing w:val="-2"/>
          <w:sz w:val="24"/>
          <w:szCs w:val="24"/>
        </w:rPr>
        <w:t>прописная (заглавная) буква в начале предложения, в име</w:t>
      </w:r>
      <w:r w:rsidRPr="0097267E">
        <w:rPr>
          <w:rFonts w:ascii="Times New Roman" w:hAnsi="Times New Roman"/>
          <w:sz w:val="24"/>
          <w:szCs w:val="24"/>
        </w:rPr>
        <w:t>нах собственных;</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перенос слов по слогам без стечения согласных;</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знаки препинания в конце предложения.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Развитие речи. </w:t>
      </w:r>
      <w:r w:rsidRPr="0097267E">
        <w:rPr>
          <w:rFonts w:ascii="Times New Roman" w:hAnsi="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Систематический курс</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sz w:val="24"/>
          <w:szCs w:val="24"/>
        </w:rPr>
        <w:t>Фонетика и орфоэпия.</w:t>
      </w:r>
      <w:r w:rsidRPr="0097267E">
        <w:rPr>
          <w:rFonts w:ascii="Times New Roman" w:hAnsi="Times New Roman"/>
          <w:sz w:val="24"/>
          <w:szCs w:val="24"/>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w:t>
      </w:r>
      <w:r w:rsidRPr="0097267E">
        <w:rPr>
          <w:rFonts w:ascii="Times New Roman" w:hAnsi="Times New Roman"/>
          <w:sz w:val="24"/>
          <w:szCs w:val="24"/>
        </w:rPr>
        <w:lastRenderedPageBreak/>
        <w:t>глухие согласные звуки, различение звонких и глухих согласных звуков, определе</w:t>
      </w:r>
      <w:r w:rsidRPr="0097267E">
        <w:rPr>
          <w:rFonts w:ascii="Times New Roman" w:hAnsi="Times New Roman"/>
          <w:spacing w:val="2"/>
          <w:sz w:val="24"/>
          <w:szCs w:val="24"/>
        </w:rPr>
        <w:t>ние парных и непарных по звонкости—глухости согласных звуков. Ударение, н</w:t>
      </w:r>
      <w:r w:rsidRPr="0097267E">
        <w:rPr>
          <w:rFonts w:ascii="Times New Roman" w:hAnsi="Times New Roman"/>
          <w:sz w:val="24"/>
          <w:szCs w:val="24"/>
        </w:rPr>
        <w:t>ахождение в слове ударных и безударных гласных звуков.</w:t>
      </w:r>
      <w:r w:rsidRPr="0097267E">
        <w:rPr>
          <w:rFonts w:ascii="Times New Roman" w:hAnsi="Times New Roman"/>
          <w:spacing w:val="2"/>
          <w:sz w:val="24"/>
          <w:szCs w:val="24"/>
        </w:rPr>
        <w:t xml:space="preserve"> Деление слов на слоги. </w:t>
      </w:r>
      <w:proofErr w:type="gramStart"/>
      <w:r w:rsidRPr="0097267E">
        <w:rPr>
          <w:rFonts w:ascii="Times New Roman" w:hAnsi="Times New Roman"/>
          <w:spacing w:val="2"/>
          <w:sz w:val="24"/>
          <w:szCs w:val="24"/>
        </w:rPr>
        <w:t xml:space="preserve">Определение качественной характеристики звука: </w:t>
      </w:r>
      <w:r w:rsidRPr="0097267E">
        <w:rPr>
          <w:rFonts w:ascii="Times New Roman" w:hAnsi="Times New Roman"/>
          <w:sz w:val="24"/>
          <w:szCs w:val="24"/>
        </w:rPr>
        <w:t xml:space="preserve">гласный — согласный; гласный ударный — безударный; согласный твёрдый — мягкий, парный — непарный; согласный </w:t>
      </w:r>
      <w:r w:rsidRPr="0097267E">
        <w:rPr>
          <w:rFonts w:ascii="Times New Roman" w:hAnsi="Times New Roman"/>
          <w:spacing w:val="2"/>
          <w:sz w:val="24"/>
          <w:szCs w:val="24"/>
        </w:rPr>
        <w:t>звонкий — глухой, парный — непарный.</w:t>
      </w:r>
      <w:proofErr w:type="gramEnd"/>
      <w:r w:rsidRPr="0097267E">
        <w:rPr>
          <w:rFonts w:ascii="Times New Roman" w:hAnsi="Times New Roman"/>
          <w:i/>
          <w:iCs/>
          <w:sz w:val="24"/>
          <w:szCs w:val="24"/>
        </w:rPr>
        <w:t xml:space="preserve"> </w:t>
      </w:r>
      <w:r w:rsidRPr="0097267E">
        <w:rPr>
          <w:rFonts w:ascii="Times New Roman" w:hAnsi="Times New Roman"/>
          <w:spacing w:val="2"/>
          <w:sz w:val="24"/>
          <w:szCs w:val="24"/>
        </w:rPr>
        <w:t xml:space="preserve">Произношение звуков и сочетаний звуков </w:t>
      </w:r>
      <w:r w:rsidRPr="0097267E">
        <w:rPr>
          <w:rFonts w:ascii="Times New Roman" w:hAnsi="Times New Roman"/>
          <w:sz w:val="24"/>
          <w:szCs w:val="24"/>
        </w:rPr>
        <w:t>в соответствии с нормами современного русского литературного языка.</w:t>
      </w:r>
      <w:r w:rsidRPr="0097267E">
        <w:rPr>
          <w:rFonts w:ascii="Times New Roman" w:hAnsi="Times New Roman"/>
          <w:iCs/>
          <w:sz w:val="24"/>
          <w:szCs w:val="24"/>
        </w:rPr>
        <w:t xml:space="preserve"> Фонетический разбор слова</w:t>
      </w:r>
      <w:r w:rsidRPr="0097267E">
        <w:rPr>
          <w:rFonts w:ascii="Times New Roman" w:hAnsi="Times New Roman"/>
          <w:sz w:val="24"/>
          <w:szCs w:val="24"/>
        </w:rPr>
        <w:t>.</w:t>
      </w:r>
    </w:p>
    <w:p w:rsidR="0097267E" w:rsidRPr="0097267E" w:rsidRDefault="0097267E" w:rsidP="008B4268">
      <w:pPr>
        <w:pStyle w:val="aff1"/>
        <w:spacing w:line="240" w:lineRule="auto"/>
        <w:ind w:firstLine="284"/>
        <w:rPr>
          <w:rFonts w:ascii="Times New Roman" w:hAnsi="Times New Roman"/>
          <w:spacing w:val="-2"/>
          <w:sz w:val="24"/>
          <w:szCs w:val="24"/>
        </w:rPr>
      </w:pPr>
      <w:r w:rsidRPr="0097267E">
        <w:rPr>
          <w:rFonts w:ascii="Times New Roman" w:hAnsi="Times New Roman"/>
          <w:b/>
          <w:bCs/>
          <w:spacing w:val="-2"/>
          <w:sz w:val="24"/>
          <w:szCs w:val="24"/>
        </w:rPr>
        <w:t xml:space="preserve">Графика. </w:t>
      </w:r>
      <w:r w:rsidRPr="0097267E">
        <w:rPr>
          <w:rFonts w:ascii="Times New Roman" w:hAnsi="Times New Roman"/>
          <w:sz w:val="24"/>
          <w:szCs w:val="24"/>
        </w:rPr>
        <w:t>Различение звука и буквы: буква как знак зву</w:t>
      </w:r>
      <w:r w:rsidRPr="0097267E">
        <w:rPr>
          <w:rFonts w:ascii="Times New Roman" w:hAnsi="Times New Roman"/>
          <w:spacing w:val="2"/>
          <w:sz w:val="24"/>
          <w:szCs w:val="24"/>
        </w:rPr>
        <w:t>ка.</w:t>
      </w:r>
      <w:r w:rsidRPr="0097267E">
        <w:rPr>
          <w:rFonts w:ascii="Times New Roman" w:hAnsi="Times New Roman"/>
          <w:spacing w:val="-2"/>
          <w:sz w:val="24"/>
          <w:szCs w:val="24"/>
        </w:rPr>
        <w:t xml:space="preserve"> </w:t>
      </w:r>
      <w:r w:rsidRPr="0097267E">
        <w:rPr>
          <w:rFonts w:ascii="Times New Roman" w:hAnsi="Times New Roman"/>
          <w:spacing w:val="2"/>
          <w:sz w:val="24"/>
          <w:szCs w:val="24"/>
        </w:rPr>
        <w:t xml:space="preserve">Овладение позиционным способом обозначения звуков </w:t>
      </w:r>
      <w:r w:rsidRPr="0097267E">
        <w:rPr>
          <w:rFonts w:ascii="Times New Roman" w:hAnsi="Times New Roman"/>
          <w:sz w:val="24"/>
          <w:szCs w:val="24"/>
        </w:rPr>
        <w:t>буквами.</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spacing w:val="-2"/>
          <w:sz w:val="24"/>
          <w:szCs w:val="24"/>
        </w:rPr>
        <w:t>Обозначение на пись</w:t>
      </w:r>
      <w:r w:rsidRPr="0097267E">
        <w:rPr>
          <w:rFonts w:ascii="Times New Roman" w:hAnsi="Times New Roman"/>
          <w:sz w:val="24"/>
          <w:szCs w:val="24"/>
        </w:rPr>
        <w:t xml:space="preserve">ме твёрдости и мягкости согласных звуков. Буквы гласных как показатель твёрдости—мягкости согласных звуков. Функция букв </w:t>
      </w:r>
      <w:r w:rsidRPr="0097267E">
        <w:rPr>
          <w:rFonts w:ascii="Times New Roman" w:hAnsi="Times New Roman"/>
          <w:b/>
          <w:bCs/>
          <w:i/>
          <w:iCs/>
          <w:sz w:val="24"/>
          <w:szCs w:val="24"/>
        </w:rPr>
        <w:t xml:space="preserve">е, ё, ю, я. </w:t>
      </w:r>
      <w:r w:rsidRPr="0097267E">
        <w:rPr>
          <w:rFonts w:ascii="Times New Roman" w:hAnsi="Times New Roman"/>
          <w:sz w:val="24"/>
          <w:szCs w:val="24"/>
        </w:rPr>
        <w:t>Мягкий знак</w:t>
      </w:r>
      <w:r w:rsidRPr="0097267E">
        <w:rPr>
          <w:rFonts w:ascii="Times New Roman" w:hAnsi="Times New Roman"/>
          <w:b/>
          <w:bCs/>
          <w:i/>
          <w:iCs/>
          <w:sz w:val="24"/>
          <w:szCs w:val="24"/>
        </w:rPr>
        <w:t xml:space="preserve"> </w:t>
      </w:r>
      <w:r w:rsidRPr="0097267E">
        <w:rPr>
          <w:rFonts w:ascii="Times New Roman" w:hAnsi="Times New Roman"/>
          <w:sz w:val="24"/>
          <w:szCs w:val="24"/>
        </w:rPr>
        <w:t xml:space="preserve">как показатель мягкости предшествующего согласного звука. Использование на письме </w:t>
      </w:r>
      <w:proofErr w:type="gramStart"/>
      <w:r w:rsidRPr="0097267E">
        <w:rPr>
          <w:rFonts w:ascii="Times New Roman" w:hAnsi="Times New Roman"/>
          <w:sz w:val="24"/>
          <w:szCs w:val="24"/>
        </w:rPr>
        <w:t>разделительных</w:t>
      </w:r>
      <w:proofErr w:type="gramEnd"/>
      <w:r w:rsidRPr="0097267E">
        <w:rPr>
          <w:rFonts w:ascii="Times New Roman" w:hAnsi="Times New Roman"/>
          <w:sz w:val="24"/>
          <w:szCs w:val="24"/>
        </w:rPr>
        <w:t xml:space="preserve"> </w:t>
      </w:r>
      <w:r w:rsidRPr="0097267E">
        <w:rPr>
          <w:rFonts w:ascii="Times New Roman" w:hAnsi="Times New Roman"/>
          <w:bCs/>
          <w:i/>
          <w:iCs/>
          <w:sz w:val="24"/>
          <w:szCs w:val="24"/>
        </w:rPr>
        <w:t>ъ</w:t>
      </w:r>
      <w:r w:rsidRPr="0097267E">
        <w:rPr>
          <w:rFonts w:ascii="Times New Roman" w:hAnsi="Times New Roman"/>
          <w:b/>
          <w:bCs/>
          <w:i/>
          <w:iCs/>
          <w:sz w:val="24"/>
          <w:szCs w:val="24"/>
        </w:rPr>
        <w:t xml:space="preserve"> </w:t>
      </w:r>
      <w:r w:rsidRPr="0097267E">
        <w:rPr>
          <w:rFonts w:ascii="Times New Roman" w:hAnsi="Times New Roman"/>
          <w:sz w:val="24"/>
          <w:szCs w:val="24"/>
        </w:rPr>
        <w:t xml:space="preserve">и </w:t>
      </w:r>
      <w:r w:rsidRPr="0097267E">
        <w:rPr>
          <w:rFonts w:ascii="Times New Roman" w:hAnsi="Times New Roman"/>
          <w:bCs/>
          <w:i/>
          <w:iCs/>
          <w:sz w:val="24"/>
          <w:szCs w:val="24"/>
        </w:rPr>
        <w:t>ь</w:t>
      </w:r>
      <w:r w:rsidRPr="0097267E">
        <w:rPr>
          <w:rFonts w:ascii="Times New Roman" w:hAnsi="Times New Roman"/>
          <w:b/>
          <w:bCs/>
          <w:sz w:val="24"/>
          <w:szCs w:val="24"/>
        </w:rPr>
        <w:t>.</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4"/>
          <w:sz w:val="24"/>
          <w:szCs w:val="24"/>
        </w:rPr>
        <w:t xml:space="preserve">Установление соотношения звукового и буквенного состава </w:t>
      </w:r>
      <w:r w:rsidRPr="0097267E">
        <w:rPr>
          <w:rFonts w:ascii="Times New Roman" w:hAnsi="Times New Roman"/>
          <w:sz w:val="24"/>
          <w:szCs w:val="24"/>
        </w:rPr>
        <w:t xml:space="preserve">слова в словах типа </w:t>
      </w:r>
      <w:r w:rsidRPr="0097267E">
        <w:rPr>
          <w:rFonts w:ascii="Times New Roman" w:hAnsi="Times New Roman"/>
          <w:i/>
          <w:iCs/>
          <w:sz w:val="24"/>
          <w:szCs w:val="24"/>
        </w:rPr>
        <w:t>стол, конь</w:t>
      </w:r>
      <w:r w:rsidRPr="0097267E">
        <w:rPr>
          <w:rFonts w:ascii="Times New Roman" w:hAnsi="Times New Roman"/>
          <w:sz w:val="24"/>
          <w:szCs w:val="24"/>
        </w:rPr>
        <w:t xml:space="preserve">; в словах с йотированными </w:t>
      </w:r>
      <w:r w:rsidRPr="0097267E">
        <w:rPr>
          <w:rFonts w:ascii="Times New Roman" w:hAnsi="Times New Roman"/>
          <w:spacing w:val="-4"/>
          <w:sz w:val="24"/>
          <w:szCs w:val="24"/>
        </w:rPr>
        <w:t xml:space="preserve">гласными </w:t>
      </w:r>
      <w:r w:rsidRPr="0097267E">
        <w:rPr>
          <w:rFonts w:ascii="Times New Roman" w:hAnsi="Times New Roman"/>
          <w:b/>
          <w:bCs/>
          <w:i/>
          <w:iCs/>
          <w:spacing w:val="-4"/>
          <w:sz w:val="24"/>
          <w:szCs w:val="24"/>
        </w:rPr>
        <w:t>е</w:t>
      </w:r>
      <w:r w:rsidRPr="0097267E">
        <w:rPr>
          <w:rFonts w:ascii="Times New Roman" w:hAnsi="Times New Roman"/>
          <w:b/>
          <w:bCs/>
          <w:spacing w:val="-4"/>
          <w:sz w:val="24"/>
          <w:szCs w:val="24"/>
        </w:rPr>
        <w:t xml:space="preserve">, </w:t>
      </w:r>
      <w:r w:rsidRPr="0097267E">
        <w:rPr>
          <w:rFonts w:ascii="Times New Roman" w:hAnsi="Times New Roman"/>
          <w:b/>
          <w:bCs/>
          <w:i/>
          <w:iCs/>
          <w:spacing w:val="-4"/>
          <w:sz w:val="24"/>
          <w:szCs w:val="24"/>
        </w:rPr>
        <w:t>ё</w:t>
      </w:r>
      <w:r w:rsidRPr="0097267E">
        <w:rPr>
          <w:rFonts w:ascii="Times New Roman" w:hAnsi="Times New Roman"/>
          <w:b/>
          <w:bCs/>
          <w:spacing w:val="-4"/>
          <w:sz w:val="24"/>
          <w:szCs w:val="24"/>
        </w:rPr>
        <w:t xml:space="preserve">, </w:t>
      </w:r>
      <w:r w:rsidRPr="0097267E">
        <w:rPr>
          <w:rFonts w:ascii="Times New Roman" w:hAnsi="Times New Roman"/>
          <w:b/>
          <w:bCs/>
          <w:i/>
          <w:iCs/>
          <w:spacing w:val="-4"/>
          <w:sz w:val="24"/>
          <w:szCs w:val="24"/>
        </w:rPr>
        <w:t>ю</w:t>
      </w:r>
      <w:r w:rsidRPr="0097267E">
        <w:rPr>
          <w:rFonts w:ascii="Times New Roman" w:hAnsi="Times New Roman"/>
          <w:b/>
          <w:bCs/>
          <w:spacing w:val="-4"/>
          <w:sz w:val="24"/>
          <w:szCs w:val="24"/>
        </w:rPr>
        <w:t xml:space="preserve">, </w:t>
      </w:r>
      <w:r w:rsidRPr="0097267E">
        <w:rPr>
          <w:rFonts w:ascii="Times New Roman" w:hAnsi="Times New Roman"/>
          <w:b/>
          <w:bCs/>
          <w:i/>
          <w:iCs/>
          <w:spacing w:val="-4"/>
          <w:sz w:val="24"/>
          <w:szCs w:val="24"/>
        </w:rPr>
        <w:t>я</w:t>
      </w:r>
      <w:r w:rsidRPr="0097267E">
        <w:rPr>
          <w:rFonts w:ascii="Times New Roman" w:hAnsi="Times New Roman"/>
          <w:spacing w:val="-4"/>
          <w:sz w:val="24"/>
          <w:szCs w:val="24"/>
        </w:rPr>
        <w:t>;</w:t>
      </w:r>
      <w:r w:rsidRPr="0097267E">
        <w:rPr>
          <w:rFonts w:ascii="Times New Roman" w:hAnsi="Times New Roman"/>
          <w:b/>
          <w:bCs/>
          <w:spacing w:val="-4"/>
          <w:sz w:val="24"/>
          <w:szCs w:val="24"/>
        </w:rPr>
        <w:t xml:space="preserve"> </w:t>
      </w:r>
      <w:r w:rsidRPr="0097267E">
        <w:rPr>
          <w:rFonts w:ascii="Times New Roman" w:hAnsi="Times New Roman"/>
          <w:spacing w:val="-4"/>
          <w:sz w:val="24"/>
          <w:szCs w:val="24"/>
        </w:rPr>
        <w:t>в словах с непроизносимыми согласными.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Использование небуквенных графических средств: пробела между словами, знака переноса, абзаца.</w:t>
      </w:r>
    </w:p>
    <w:p w:rsidR="0097267E" w:rsidRPr="0097267E" w:rsidRDefault="0097267E" w:rsidP="008B4268">
      <w:pPr>
        <w:pStyle w:val="aff1"/>
        <w:spacing w:line="240" w:lineRule="auto"/>
        <w:ind w:firstLine="284"/>
        <w:rPr>
          <w:sz w:val="24"/>
          <w:szCs w:val="24"/>
        </w:rPr>
      </w:pPr>
      <w:r w:rsidRPr="0097267E">
        <w:rPr>
          <w:rFonts w:ascii="Times New Roman" w:hAnsi="Times New Roman"/>
          <w:sz w:val="24"/>
          <w:szCs w:val="24"/>
        </w:rPr>
        <w:t>Знакомство с русским алфавитом как последовательностью букв.</w:t>
      </w:r>
      <w:r w:rsidRPr="0097267E">
        <w:rPr>
          <w:sz w:val="24"/>
          <w:szCs w:val="24"/>
        </w:rPr>
        <w:t xml:space="preserve"> </w:t>
      </w:r>
      <w:r w:rsidRPr="0097267E">
        <w:rPr>
          <w:rFonts w:ascii="Times New Roman" w:hAnsi="Times New Roman"/>
          <w:spacing w:val="2"/>
          <w:sz w:val="24"/>
          <w:szCs w:val="24"/>
        </w:rPr>
        <w:t xml:space="preserve">Знание алфавита: правильное название букв, знание их </w:t>
      </w:r>
      <w:r w:rsidRPr="0097267E">
        <w:rPr>
          <w:rFonts w:ascii="Times New Roman" w:hAnsi="Times New Roman"/>
          <w:sz w:val="24"/>
          <w:szCs w:val="24"/>
        </w:rPr>
        <w:t>последовательности. Использование алфавита при работе со словарями, справочниками, каталогами: у</w:t>
      </w:r>
      <w:r w:rsidRPr="0097267E">
        <w:rPr>
          <w:sz w:val="24"/>
          <w:szCs w:val="24"/>
        </w:rPr>
        <w:t>мение найти слово в школьном орфографическом словаре по первой букве, умение расположить слова в алфавитном порядке (например, фамилии, имена).</w:t>
      </w:r>
    </w:p>
    <w:p w:rsidR="0097267E" w:rsidRPr="0097267E" w:rsidRDefault="0097267E" w:rsidP="008B4268">
      <w:pPr>
        <w:ind w:firstLine="284"/>
        <w:jc w:val="both"/>
      </w:pPr>
      <w:r w:rsidRPr="0097267E">
        <w:rPr>
          <w:b/>
        </w:rPr>
        <w:t>Состав слова</w:t>
      </w:r>
      <w:r w:rsidRPr="0097267E">
        <w:rPr>
          <w:b/>
          <w:bCs/>
        </w:rPr>
        <w:t xml:space="preserve"> (морфемика). </w:t>
      </w:r>
      <w:r w:rsidRPr="0097267E">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97267E" w:rsidRPr="0097267E" w:rsidRDefault="0097267E" w:rsidP="008B4268">
      <w:pPr>
        <w:ind w:firstLine="284"/>
        <w:jc w:val="both"/>
      </w:pPr>
      <w:r w:rsidRPr="0097267E">
        <w:t xml:space="preserve">Корень, общее понятие о </w:t>
      </w:r>
      <w:proofErr w:type="gramStart"/>
      <w:r w:rsidRPr="0097267E">
        <w:t>корне слова</w:t>
      </w:r>
      <w:proofErr w:type="gramEnd"/>
      <w:r w:rsidRPr="0097267E">
        <w:t xml:space="preserve">. Однокоренные слова, овладение понятием «родственные (однокоренные) слова». Выделение корней в однокоренных (родственных) словах. </w:t>
      </w:r>
      <w:proofErr w:type="gramStart"/>
      <w:r w:rsidRPr="0097267E">
        <w:t>Наблюдение за единообразием написания корней (корм — кормить — кормушка, лес — лесник — лесной).</w:t>
      </w:r>
      <w:proofErr w:type="gramEnd"/>
      <w:r w:rsidRPr="0097267E">
        <w:t xml:space="preserve"> Различение однокоренных слов и различных форм одного и того же слова. </w:t>
      </w:r>
    </w:p>
    <w:p w:rsidR="0097267E" w:rsidRPr="0097267E" w:rsidRDefault="0097267E" w:rsidP="008B4268">
      <w:pPr>
        <w:ind w:firstLine="284"/>
        <w:jc w:val="both"/>
      </w:pPr>
      <w:r w:rsidRPr="0097267E">
        <w:rPr>
          <w:iCs/>
        </w:rPr>
        <w:t>Представление о значении суффиксов и приставок</w:t>
      </w:r>
      <w:r w:rsidRPr="0097267E">
        <w:rPr>
          <w:i/>
          <w:iCs/>
        </w:rPr>
        <w:t xml:space="preserve">. </w:t>
      </w:r>
      <w:r w:rsidRPr="0097267E">
        <w:t>Умение отличать приставку от предлога. Умение подбирать однокоренные слова с приставками и суффиксами.</w:t>
      </w:r>
    </w:p>
    <w:p w:rsidR="0097267E" w:rsidRPr="0097267E" w:rsidRDefault="0097267E" w:rsidP="008B4268">
      <w:pPr>
        <w:ind w:firstLine="284"/>
        <w:jc w:val="both"/>
        <w:rPr>
          <w:i/>
        </w:rPr>
      </w:pPr>
      <w:r w:rsidRPr="0097267E">
        <w:t>Различение изменяемых и неизменяемых слов.</w:t>
      </w:r>
      <w:r w:rsidRPr="0097267E">
        <w:rPr>
          <w:i/>
          <w:iCs/>
        </w:rPr>
        <w:t xml:space="preserve"> </w:t>
      </w:r>
      <w:r w:rsidRPr="0097267E">
        <w:rPr>
          <w:iCs/>
        </w:rPr>
        <w:t>Разбор слова по составу.</w:t>
      </w:r>
    </w:p>
    <w:p w:rsidR="0097267E" w:rsidRPr="0097267E" w:rsidRDefault="0097267E" w:rsidP="008B4268">
      <w:pPr>
        <w:ind w:firstLine="284"/>
        <w:jc w:val="both"/>
      </w:pPr>
      <w:r w:rsidRPr="0097267E">
        <w:rPr>
          <w:b/>
          <w:bCs/>
        </w:rPr>
        <w:t xml:space="preserve">Морфология. </w:t>
      </w:r>
      <w:r w:rsidRPr="0097267E">
        <w:t>Общие сведения о частях речи: имя существительное, имя прилагательное, местоимение, глагол, предлог.</w:t>
      </w:r>
      <w:r w:rsidRPr="0097267E">
        <w:rPr>
          <w:i/>
          <w:iCs/>
        </w:rPr>
        <w:t xml:space="preserve"> </w:t>
      </w:r>
      <w:r w:rsidRPr="0097267E">
        <w:rPr>
          <w:iCs/>
        </w:rPr>
        <w:t xml:space="preserve">Деление частей речи </w:t>
      </w:r>
      <w:proofErr w:type="gramStart"/>
      <w:r w:rsidRPr="0097267E">
        <w:rPr>
          <w:iCs/>
        </w:rPr>
        <w:t>на</w:t>
      </w:r>
      <w:proofErr w:type="gramEnd"/>
      <w:r w:rsidRPr="0097267E">
        <w:rPr>
          <w:iCs/>
        </w:rPr>
        <w:t xml:space="preserve"> самостоятельные и служебные.</w:t>
      </w:r>
    </w:p>
    <w:p w:rsidR="0097267E" w:rsidRPr="0097267E" w:rsidRDefault="0097267E" w:rsidP="008B4268">
      <w:pPr>
        <w:ind w:firstLine="284"/>
        <w:jc w:val="both"/>
      </w:pPr>
      <w:r w:rsidRPr="0097267E">
        <w:rPr>
          <w:i/>
        </w:rPr>
        <w:t>Имя существительное</w:t>
      </w:r>
      <w:r w:rsidRPr="0097267E">
        <w:t>. Его значение и употребление в речи. Вопросы, р</w:t>
      </w:r>
      <w:r w:rsidRPr="0097267E">
        <w:rPr>
          <w:spacing w:val="2"/>
        </w:rPr>
        <w:t xml:space="preserve">азличение имён </w:t>
      </w:r>
      <w:r w:rsidRPr="0097267E">
        <w:t xml:space="preserve">существительных, отвечающих на вопросы «кто?» и «что?». </w:t>
      </w:r>
      <w:r w:rsidRPr="0097267E">
        <w:rPr>
          <w:spacing w:val="2"/>
        </w:rPr>
        <w:t>Умение опознавать имена собственные</w:t>
      </w:r>
      <w:r w:rsidRPr="0097267E">
        <w:t>.</w:t>
      </w:r>
    </w:p>
    <w:p w:rsidR="0097267E" w:rsidRPr="0097267E" w:rsidRDefault="0097267E" w:rsidP="008B4268">
      <w:pPr>
        <w:ind w:firstLine="284"/>
        <w:jc w:val="both"/>
      </w:pPr>
      <w:r w:rsidRPr="0097267E">
        <w:t xml:space="preserve">Род существительных: мужской, женский, средний. </w:t>
      </w:r>
      <w:r w:rsidRPr="0097267E">
        <w:rPr>
          <w:spacing w:val="2"/>
        </w:rPr>
        <w:t xml:space="preserve">Различение имён существительных мужского, женского и </w:t>
      </w:r>
      <w:r w:rsidRPr="0097267E">
        <w:t>среднего рода.</w:t>
      </w:r>
    </w:p>
    <w:p w:rsidR="0097267E" w:rsidRPr="0097267E" w:rsidRDefault="0097267E" w:rsidP="008B4268">
      <w:pPr>
        <w:ind w:firstLine="284"/>
        <w:jc w:val="both"/>
      </w:pPr>
      <w:r w:rsidRPr="0097267E">
        <w:t xml:space="preserve">Изменение имен существительных по числам. </w:t>
      </w:r>
    </w:p>
    <w:p w:rsidR="0097267E" w:rsidRPr="0097267E" w:rsidRDefault="0097267E" w:rsidP="008B4268">
      <w:pPr>
        <w:ind w:firstLine="284"/>
        <w:jc w:val="both"/>
      </w:pPr>
      <w:r w:rsidRPr="0097267E">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97267E">
        <w:rPr>
          <w:spacing w:val="2"/>
        </w:rPr>
        <w:t>Определение паде</w:t>
      </w:r>
      <w:r w:rsidRPr="0097267E">
        <w:t>жа, в котором употреблено имя существительное. Умение правильно употреблять предлоги с именами существительными в различных падежах.</w:t>
      </w:r>
    </w:p>
    <w:p w:rsidR="0097267E" w:rsidRPr="0097267E" w:rsidRDefault="0097267E" w:rsidP="008B4268">
      <w:pPr>
        <w:ind w:firstLine="284"/>
        <w:jc w:val="both"/>
      </w:pPr>
      <w:r w:rsidRPr="0097267E">
        <w:t xml:space="preserve">Склонение имен существительных во множественном числе. </w:t>
      </w:r>
    </w:p>
    <w:p w:rsidR="0097267E" w:rsidRPr="0097267E" w:rsidRDefault="0097267E" w:rsidP="008B4268">
      <w:pPr>
        <w:ind w:firstLine="284"/>
        <w:jc w:val="both"/>
      </w:pPr>
      <w:r w:rsidRPr="0097267E">
        <w:rPr>
          <w:iCs/>
        </w:rPr>
        <w:t>Морфологический разбор имён существительных</w:t>
      </w:r>
      <w:r w:rsidRPr="0097267E">
        <w:t>.</w:t>
      </w:r>
    </w:p>
    <w:p w:rsidR="0097267E" w:rsidRPr="0097267E" w:rsidRDefault="0097267E" w:rsidP="008B4268">
      <w:pPr>
        <w:ind w:firstLine="284"/>
        <w:jc w:val="both"/>
      </w:pPr>
      <w:r w:rsidRPr="0097267E">
        <w:rPr>
          <w:i/>
        </w:rPr>
        <w:t>Имя прилагательное</w:t>
      </w:r>
      <w:r w:rsidRPr="0097267E">
        <w:t xml:space="preserve">. Его значение </w:t>
      </w:r>
      <w:r w:rsidRPr="0097267E">
        <w:rPr>
          <w:spacing w:val="2"/>
        </w:rPr>
        <w:t>и употребление в речи</w:t>
      </w:r>
      <w:r w:rsidRPr="0097267E">
        <w:t xml:space="preserve">, вопросы. Изменение имен прилагательных по родам, числам и падежам, в сочетании с существительными (кроме прилагательных на </w:t>
      </w:r>
      <w:proofErr w:type="gramStart"/>
      <w:r w:rsidRPr="0097267E">
        <w:t>-</w:t>
      </w:r>
      <w:r w:rsidRPr="0097267E">
        <w:rPr>
          <w:i/>
        </w:rPr>
        <w:t>и</w:t>
      </w:r>
      <w:proofErr w:type="gramEnd"/>
      <w:r w:rsidRPr="0097267E">
        <w:rPr>
          <w:i/>
        </w:rPr>
        <w:t>й, -ья, -ье, -ов, -ин</w:t>
      </w:r>
      <w:r w:rsidRPr="0097267E">
        <w:t xml:space="preserve">). </w:t>
      </w:r>
      <w:r w:rsidRPr="0097267E">
        <w:rPr>
          <w:iCs/>
        </w:rPr>
        <w:t>Морфологический разбор имён прилагательных</w:t>
      </w:r>
      <w:r w:rsidRPr="0097267E">
        <w:rPr>
          <w:i/>
          <w:iCs/>
        </w:rPr>
        <w:t>.</w:t>
      </w:r>
    </w:p>
    <w:p w:rsidR="0097267E" w:rsidRPr="0097267E" w:rsidRDefault="0097267E" w:rsidP="008B4268">
      <w:pPr>
        <w:ind w:firstLine="284"/>
        <w:jc w:val="both"/>
        <w:rPr>
          <w:i/>
        </w:rPr>
      </w:pPr>
      <w:r w:rsidRPr="0097267E">
        <w:rPr>
          <w:i/>
        </w:rPr>
        <w:t>Местоимение</w:t>
      </w:r>
      <w:r w:rsidRPr="0097267E">
        <w:t xml:space="preserve">. Общее представление о местоимении. </w:t>
      </w:r>
      <w:r w:rsidRPr="0097267E">
        <w:rPr>
          <w:iCs/>
        </w:rPr>
        <w:t xml:space="preserve">Личные местоимения, значение и </w:t>
      </w:r>
      <w:r w:rsidRPr="0097267E">
        <w:rPr>
          <w:iCs/>
        </w:rPr>
        <w:lastRenderedPageBreak/>
        <w:t>употребление в речи.</w:t>
      </w:r>
      <w:r w:rsidRPr="0097267E">
        <w:rPr>
          <w:i/>
          <w:iCs/>
        </w:rPr>
        <w:t xml:space="preserve"> </w:t>
      </w:r>
      <w:r w:rsidRPr="0097267E">
        <w:rPr>
          <w:iCs/>
        </w:rPr>
        <w:t>Личные местоимения 1</w:t>
      </w:r>
      <w:r w:rsidRPr="0097267E">
        <w:t xml:space="preserve">, </w:t>
      </w:r>
      <w:r w:rsidRPr="0097267E">
        <w:rPr>
          <w:iCs/>
        </w:rPr>
        <w:t>2</w:t>
      </w:r>
      <w:r w:rsidRPr="0097267E">
        <w:t xml:space="preserve">, </w:t>
      </w:r>
      <w:r w:rsidRPr="0097267E">
        <w:rPr>
          <w:iCs/>
        </w:rPr>
        <w:t>3­го</w:t>
      </w:r>
      <w:r w:rsidRPr="0097267E">
        <w:t> </w:t>
      </w:r>
      <w:r w:rsidRPr="0097267E">
        <w:rPr>
          <w:iCs/>
        </w:rPr>
        <w:t>лица единственного и множественного числа.</w:t>
      </w:r>
      <w:r w:rsidRPr="0097267E">
        <w:rPr>
          <w:i/>
          <w:iCs/>
        </w:rPr>
        <w:t xml:space="preserve"> </w:t>
      </w:r>
      <w:r w:rsidRPr="0097267E">
        <w:rPr>
          <w:iCs/>
        </w:rPr>
        <w:t>Склонение личных местоимений</w:t>
      </w:r>
      <w:r w:rsidRPr="0097267E">
        <w:t xml:space="preserve">. Правильное употребление местоимений в речи </w:t>
      </w:r>
      <w:r w:rsidRPr="0097267E">
        <w:rPr>
          <w:i/>
        </w:rPr>
        <w:t>(меня, мною, у него, с ней, о нем).</w:t>
      </w:r>
    </w:p>
    <w:p w:rsidR="0097267E" w:rsidRPr="0097267E" w:rsidRDefault="0097267E" w:rsidP="008B4268">
      <w:pPr>
        <w:ind w:firstLine="284"/>
        <w:jc w:val="both"/>
      </w:pPr>
      <w:r w:rsidRPr="0097267E">
        <w:rPr>
          <w:i/>
        </w:rPr>
        <w:t>Глагол.</w:t>
      </w:r>
      <w:r w:rsidRPr="0097267E">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97267E">
        <w:rPr>
          <w:spacing w:val="2"/>
        </w:rPr>
        <w:t xml:space="preserve">Способы определения I </w:t>
      </w:r>
      <w:r w:rsidRPr="0097267E">
        <w:t xml:space="preserve">и II спряжения глаголов (практическое овладение). Изменение глаголов в прошедшем времени по родам и числам. </w:t>
      </w:r>
      <w:r w:rsidRPr="0097267E">
        <w:rPr>
          <w:iCs/>
        </w:rPr>
        <w:t>Морфологический разбор глаголов</w:t>
      </w:r>
      <w:r w:rsidRPr="0097267E">
        <w:rPr>
          <w:i/>
          <w:iCs/>
        </w:rPr>
        <w:t>.</w:t>
      </w:r>
    </w:p>
    <w:p w:rsidR="0097267E" w:rsidRPr="0097267E" w:rsidRDefault="0097267E" w:rsidP="008B4268">
      <w:pPr>
        <w:ind w:firstLine="284"/>
        <w:jc w:val="both"/>
      </w:pPr>
      <w:r w:rsidRPr="0097267E">
        <w:rPr>
          <w:i/>
          <w:spacing w:val="-4"/>
        </w:rPr>
        <w:t>Предлог.</w:t>
      </w:r>
      <w:r w:rsidRPr="0097267E">
        <w:rPr>
          <w:spacing w:val="-4"/>
        </w:rPr>
        <w:t xml:space="preserve"> </w:t>
      </w:r>
      <w:r w:rsidRPr="0097267E">
        <w:rPr>
          <w:iCs/>
          <w:spacing w:val="-4"/>
        </w:rPr>
        <w:t>Знакомство с наиболее употребительными пред</w:t>
      </w:r>
      <w:r w:rsidRPr="0097267E">
        <w:rPr>
          <w:iCs/>
        </w:rPr>
        <w:t>логами.</w:t>
      </w:r>
      <w:r w:rsidRPr="0097267E">
        <w:rPr>
          <w:i/>
          <w:iCs/>
        </w:rPr>
        <w:t xml:space="preserve"> </w:t>
      </w:r>
      <w:r w:rsidRPr="0097267E">
        <w:rPr>
          <w:iCs/>
        </w:rPr>
        <w:t>Функция предлогов: образование падежных форм имён существительных и местоимений.</w:t>
      </w:r>
      <w:r w:rsidRPr="0097267E">
        <w:rPr>
          <w:i/>
          <w:iCs/>
        </w:rPr>
        <w:t xml:space="preserve"> </w:t>
      </w:r>
      <w:r w:rsidRPr="0097267E">
        <w:t>Отличие предлогов от приставок.</w:t>
      </w:r>
    </w:p>
    <w:p w:rsidR="0097267E" w:rsidRPr="0097267E" w:rsidRDefault="0097267E" w:rsidP="008B4268">
      <w:pPr>
        <w:ind w:firstLine="284"/>
        <w:jc w:val="both"/>
      </w:pPr>
      <w:r w:rsidRPr="0097267E">
        <w:rPr>
          <w:b/>
          <w:bCs/>
        </w:rPr>
        <w:t>Лексика</w:t>
      </w:r>
      <w:r w:rsidRPr="0097267E">
        <w:rPr>
          <w:rStyle w:val="1f"/>
          <w:b/>
          <w:bCs/>
          <w:spacing w:val="2"/>
        </w:rPr>
        <w:footnoteReference w:id="10"/>
      </w:r>
      <w:r w:rsidRPr="0097267E">
        <w:rPr>
          <w:b/>
          <w:bCs/>
        </w:rPr>
        <w:t xml:space="preserve">. </w:t>
      </w:r>
      <w:r w:rsidRPr="0097267E">
        <w:t xml:space="preserve">Выявление слов, значение которых требует уточнения. </w:t>
      </w:r>
      <w:r w:rsidRPr="0097267E">
        <w:rPr>
          <w:iCs/>
        </w:rPr>
        <w:t>Определение значения слова по тексту или уточнение зна</w:t>
      </w:r>
      <w:r w:rsidRPr="0097267E">
        <w:rPr>
          <w:iCs/>
          <w:spacing w:val="2"/>
        </w:rPr>
        <w:t xml:space="preserve">чения с помощью толкового словаря. Представление об </w:t>
      </w:r>
      <w:r w:rsidRPr="0097267E">
        <w:rPr>
          <w:iCs/>
        </w:rPr>
        <w:t>однозначных и многозначных словах, о прямом и переносном значении слова. Наблюдение за использованием в речи синонимов и антонимов.</w:t>
      </w:r>
    </w:p>
    <w:p w:rsidR="0097267E" w:rsidRPr="0097267E" w:rsidRDefault="0097267E" w:rsidP="008B4268">
      <w:pPr>
        <w:ind w:firstLine="284"/>
        <w:jc w:val="both"/>
      </w:pPr>
      <w:r w:rsidRPr="0097267E">
        <w:rPr>
          <w:b/>
          <w:bCs/>
          <w:spacing w:val="2"/>
        </w:rPr>
        <w:t xml:space="preserve">Синтаксис. </w:t>
      </w:r>
      <w:r w:rsidRPr="0097267E">
        <w:rPr>
          <w:spacing w:val="2"/>
        </w:rPr>
        <w:t xml:space="preserve">Различение предложения, словосочетания, </w:t>
      </w:r>
      <w:r w:rsidRPr="0097267E">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97267E" w:rsidRPr="0097267E" w:rsidRDefault="0097267E" w:rsidP="008B4268">
      <w:pPr>
        <w:ind w:firstLine="284"/>
        <w:jc w:val="both"/>
      </w:pPr>
      <w:r w:rsidRPr="0097267E">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97267E" w:rsidRPr="0097267E" w:rsidRDefault="0097267E" w:rsidP="008B4268">
      <w:pPr>
        <w:ind w:firstLine="284"/>
        <w:jc w:val="both"/>
      </w:pPr>
      <w:r w:rsidRPr="0097267E">
        <w:t xml:space="preserve">Главные члены предложения: подлежащее и сказуемое. Второстепенные члены предложения (без разделения на виды). </w:t>
      </w:r>
      <w:r w:rsidRPr="0097267E">
        <w:rPr>
          <w:spacing w:val="2"/>
        </w:rPr>
        <w:t>Нахождение главных членов предложения.</w:t>
      </w:r>
      <w:r w:rsidRPr="0097267E">
        <w:t xml:space="preserve"> Различение главных и второстепенных членов </w:t>
      </w:r>
      <w:r w:rsidRPr="0097267E">
        <w:rPr>
          <w:spacing w:val="2"/>
        </w:rPr>
        <w:t xml:space="preserve">предложения. Установление связи (при помощи смысловых </w:t>
      </w:r>
      <w:r w:rsidRPr="0097267E">
        <w:t>вопросов) между словами в словосочетании и предложении.</w:t>
      </w:r>
    </w:p>
    <w:p w:rsidR="0097267E" w:rsidRPr="0097267E" w:rsidRDefault="0097267E" w:rsidP="008B4268">
      <w:pPr>
        <w:ind w:firstLine="284"/>
        <w:jc w:val="both"/>
      </w:pPr>
      <w:r w:rsidRPr="0097267E">
        <w:t xml:space="preserve">Предложения с однородными членами с союзами </w:t>
      </w:r>
      <w:r w:rsidRPr="0097267E">
        <w:rPr>
          <w:i/>
        </w:rPr>
        <w:t>и</w:t>
      </w:r>
      <w:r w:rsidRPr="0097267E">
        <w:t xml:space="preserve"> (без перечисления), </w:t>
      </w:r>
      <w:r w:rsidRPr="0097267E">
        <w:rPr>
          <w:i/>
        </w:rPr>
        <w:t xml:space="preserve">а, но </w:t>
      </w:r>
      <w:r w:rsidRPr="0097267E">
        <w:t>и без союзов. Ис</w:t>
      </w:r>
      <w:r w:rsidRPr="0097267E">
        <w:rPr>
          <w:spacing w:val="-2"/>
        </w:rPr>
        <w:t>пользование интонации перечисления в предложениях с одно</w:t>
      </w:r>
      <w:r w:rsidRPr="0097267E">
        <w:t xml:space="preserve">родными членами, запятая при перечислении. Умение составить предложения с однородными членами без союзов и с союзами </w:t>
      </w:r>
      <w:r w:rsidRPr="0097267E">
        <w:rPr>
          <w:bCs/>
          <w:i/>
          <w:iCs/>
        </w:rPr>
        <w:t>и, а, но</w:t>
      </w:r>
      <w:r w:rsidRPr="0097267E">
        <w:t xml:space="preserve">. </w:t>
      </w:r>
    </w:p>
    <w:p w:rsidR="0097267E" w:rsidRPr="0097267E" w:rsidRDefault="0097267E" w:rsidP="008B4268">
      <w:pPr>
        <w:ind w:firstLine="284"/>
        <w:jc w:val="both"/>
        <w:rPr>
          <w:i/>
        </w:rPr>
      </w:pPr>
      <w:r w:rsidRPr="0097267E">
        <w:t xml:space="preserve">Знакомство со сложным предложением. Сложные предложения, состоящие из двух простых. </w:t>
      </w:r>
      <w:r w:rsidRPr="0097267E">
        <w:rPr>
          <w:iCs/>
        </w:rPr>
        <w:t>Различение простых и сложных предложений</w:t>
      </w:r>
      <w:r w:rsidRPr="0097267E">
        <w:t xml:space="preserve">. Запятая в сложных предложениях. Умение составить сложное предложение и поставить запятую перед союзами </w:t>
      </w:r>
      <w:r w:rsidRPr="0097267E">
        <w:rPr>
          <w:i/>
        </w:rPr>
        <w:t xml:space="preserve">и, а, но.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Орфография и пунктуация.</w:t>
      </w:r>
      <w:r w:rsidRPr="0097267E">
        <w:rPr>
          <w:rFonts w:ascii="Times New Roman" w:hAnsi="Times New Roman"/>
          <w:sz w:val="24"/>
          <w:szCs w:val="24"/>
        </w:rPr>
        <w:t xml:space="preserve"> Формирование орфографической зоркости. Использование орфографического словаря.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Применение правил правописания:</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 xml:space="preserve">сочетания </w:t>
      </w:r>
      <w:r w:rsidRPr="0097267E">
        <w:rPr>
          <w:rFonts w:ascii="Times New Roman" w:hAnsi="Times New Roman"/>
          <w:b/>
          <w:bCs/>
          <w:i/>
          <w:iCs/>
          <w:sz w:val="24"/>
          <w:szCs w:val="24"/>
        </w:rPr>
        <w:t>жи—ши</w:t>
      </w:r>
      <w:r w:rsidRPr="0097267E">
        <w:rPr>
          <w:rStyle w:val="1f"/>
          <w:spacing w:val="2"/>
          <w:sz w:val="24"/>
          <w:szCs w:val="24"/>
        </w:rPr>
        <w:footnoteReference w:id="11"/>
      </w:r>
      <w:r w:rsidRPr="0097267E">
        <w:rPr>
          <w:rFonts w:ascii="Times New Roman" w:hAnsi="Times New Roman"/>
          <w:b/>
          <w:bCs/>
          <w:i/>
          <w:iCs/>
          <w:sz w:val="24"/>
          <w:szCs w:val="24"/>
        </w:rPr>
        <w:t xml:space="preserve">, </w:t>
      </w:r>
      <w:proofErr w:type="gramStart"/>
      <w:r w:rsidRPr="0097267E">
        <w:rPr>
          <w:rFonts w:ascii="Times New Roman" w:hAnsi="Times New Roman"/>
          <w:b/>
          <w:bCs/>
          <w:i/>
          <w:iCs/>
          <w:sz w:val="24"/>
          <w:szCs w:val="24"/>
        </w:rPr>
        <w:t>ча—ща</w:t>
      </w:r>
      <w:proofErr w:type="gramEnd"/>
      <w:r w:rsidRPr="0097267E">
        <w:rPr>
          <w:rFonts w:ascii="Times New Roman" w:hAnsi="Times New Roman"/>
          <w:b/>
          <w:bCs/>
          <w:i/>
          <w:iCs/>
          <w:sz w:val="24"/>
          <w:szCs w:val="24"/>
        </w:rPr>
        <w:t xml:space="preserve">, чу—щу </w:t>
      </w:r>
      <w:r w:rsidRPr="0097267E">
        <w:rPr>
          <w:rFonts w:ascii="Times New Roman" w:hAnsi="Times New Roman"/>
          <w:sz w:val="24"/>
          <w:szCs w:val="24"/>
        </w:rPr>
        <w:t>в положении под ударением;</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 xml:space="preserve">сочетания </w:t>
      </w:r>
      <w:r w:rsidRPr="0097267E">
        <w:rPr>
          <w:rFonts w:ascii="Times New Roman" w:hAnsi="Times New Roman"/>
          <w:b/>
          <w:bCs/>
          <w:i/>
          <w:iCs/>
          <w:sz w:val="24"/>
          <w:szCs w:val="24"/>
        </w:rPr>
        <w:t xml:space="preserve">чк—чн, </w:t>
      </w:r>
      <w:proofErr w:type="gramStart"/>
      <w:r w:rsidRPr="0097267E">
        <w:rPr>
          <w:rFonts w:ascii="Times New Roman" w:hAnsi="Times New Roman"/>
          <w:b/>
          <w:bCs/>
          <w:i/>
          <w:iCs/>
          <w:sz w:val="24"/>
          <w:szCs w:val="24"/>
        </w:rPr>
        <w:t>чт</w:t>
      </w:r>
      <w:proofErr w:type="gramEnd"/>
      <w:r w:rsidRPr="0097267E">
        <w:rPr>
          <w:rFonts w:ascii="Times New Roman" w:hAnsi="Times New Roman"/>
          <w:b/>
          <w:bCs/>
          <w:i/>
          <w:iCs/>
          <w:sz w:val="24"/>
          <w:szCs w:val="24"/>
        </w:rPr>
        <w:t>, щн</w:t>
      </w:r>
      <w:r w:rsidRPr="0097267E">
        <w:rPr>
          <w:rFonts w:ascii="Times New Roman" w:hAnsi="Times New Roman"/>
          <w:sz w:val="24"/>
          <w:szCs w:val="24"/>
        </w:rPr>
        <w:t>;</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перенос слов;</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прописная буква в начале предложения, в именах собственных;</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 xml:space="preserve">проверяемые безударные гласные в </w:t>
      </w:r>
      <w:proofErr w:type="gramStart"/>
      <w:r w:rsidRPr="0097267E">
        <w:rPr>
          <w:rFonts w:ascii="Times New Roman" w:hAnsi="Times New Roman"/>
          <w:sz w:val="24"/>
          <w:szCs w:val="24"/>
        </w:rPr>
        <w:t>корне слова</w:t>
      </w:r>
      <w:proofErr w:type="gramEnd"/>
      <w:r w:rsidRPr="0097267E">
        <w:rPr>
          <w:rFonts w:ascii="Times New Roman" w:hAnsi="Times New Roman"/>
          <w:sz w:val="24"/>
          <w:szCs w:val="24"/>
        </w:rPr>
        <w:t>;</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 xml:space="preserve">парные звонкие и глухие согласные в </w:t>
      </w:r>
      <w:proofErr w:type="gramStart"/>
      <w:r w:rsidRPr="0097267E">
        <w:rPr>
          <w:rFonts w:ascii="Times New Roman" w:hAnsi="Times New Roman"/>
          <w:sz w:val="24"/>
          <w:szCs w:val="24"/>
        </w:rPr>
        <w:t>корне слова</w:t>
      </w:r>
      <w:proofErr w:type="gramEnd"/>
      <w:r w:rsidRPr="0097267E">
        <w:rPr>
          <w:rFonts w:ascii="Times New Roman" w:hAnsi="Times New Roman"/>
          <w:sz w:val="24"/>
          <w:szCs w:val="24"/>
        </w:rPr>
        <w:t>;</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непроизносимые согласные;</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 xml:space="preserve">непроверяемые гласные и согласные в </w:t>
      </w:r>
      <w:proofErr w:type="gramStart"/>
      <w:r w:rsidRPr="0097267E">
        <w:rPr>
          <w:rFonts w:ascii="Times New Roman" w:hAnsi="Times New Roman"/>
          <w:sz w:val="24"/>
          <w:szCs w:val="24"/>
        </w:rPr>
        <w:t>корне слова</w:t>
      </w:r>
      <w:proofErr w:type="gramEnd"/>
      <w:r w:rsidRPr="0097267E">
        <w:rPr>
          <w:rFonts w:ascii="Times New Roman" w:hAnsi="Times New Roman"/>
          <w:sz w:val="24"/>
          <w:szCs w:val="24"/>
        </w:rPr>
        <w:t xml:space="preserve"> (на ограниченном перечне слов);</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pacing w:val="2"/>
          <w:sz w:val="24"/>
          <w:szCs w:val="24"/>
        </w:rPr>
        <w:t>гласные и согласные в неизменяемых на письме при</w:t>
      </w:r>
      <w:r w:rsidRPr="0097267E">
        <w:rPr>
          <w:rFonts w:ascii="Times New Roman" w:hAnsi="Times New Roman"/>
          <w:sz w:val="24"/>
          <w:szCs w:val="24"/>
        </w:rPr>
        <w:t>ставках;</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 xml:space="preserve">разделительные </w:t>
      </w:r>
      <w:r w:rsidRPr="0097267E">
        <w:rPr>
          <w:rFonts w:ascii="Times New Roman" w:hAnsi="Times New Roman"/>
          <w:b/>
          <w:bCs/>
          <w:i/>
          <w:iCs/>
          <w:sz w:val="24"/>
          <w:szCs w:val="24"/>
        </w:rPr>
        <w:t xml:space="preserve">ъ </w:t>
      </w:r>
      <w:r w:rsidRPr="0097267E">
        <w:rPr>
          <w:rFonts w:ascii="Times New Roman" w:hAnsi="Times New Roman"/>
          <w:sz w:val="24"/>
          <w:szCs w:val="24"/>
        </w:rPr>
        <w:t xml:space="preserve">и </w:t>
      </w:r>
      <w:r w:rsidRPr="0097267E">
        <w:rPr>
          <w:rFonts w:ascii="Times New Roman" w:hAnsi="Times New Roman"/>
          <w:b/>
          <w:bCs/>
          <w:i/>
          <w:iCs/>
          <w:sz w:val="24"/>
          <w:szCs w:val="24"/>
        </w:rPr>
        <w:t>ь</w:t>
      </w:r>
      <w:r w:rsidRPr="0097267E">
        <w:rPr>
          <w:rFonts w:ascii="Times New Roman" w:hAnsi="Times New Roman"/>
          <w:sz w:val="24"/>
          <w:szCs w:val="24"/>
        </w:rPr>
        <w:t>;</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мягкий знак после шипящих на конце имён существительных (</w:t>
      </w:r>
      <w:r w:rsidRPr="0097267E">
        <w:rPr>
          <w:rFonts w:ascii="Times New Roman" w:hAnsi="Times New Roman"/>
          <w:b/>
          <w:bCs/>
          <w:i/>
          <w:iCs/>
          <w:sz w:val="24"/>
          <w:szCs w:val="24"/>
        </w:rPr>
        <w:t>ночь, нож, рожь, мышь</w:t>
      </w:r>
      <w:r w:rsidRPr="0097267E">
        <w:rPr>
          <w:rFonts w:ascii="Times New Roman" w:hAnsi="Times New Roman"/>
          <w:sz w:val="24"/>
          <w:szCs w:val="24"/>
        </w:rPr>
        <w:t>);</w:t>
      </w:r>
    </w:p>
    <w:p w:rsidR="0097267E" w:rsidRPr="0097267E" w:rsidRDefault="0097267E" w:rsidP="008B4268">
      <w:pPr>
        <w:pStyle w:val="aff3"/>
        <w:spacing w:line="240" w:lineRule="auto"/>
        <w:ind w:firstLine="284"/>
        <w:rPr>
          <w:rFonts w:ascii="Times New Roman" w:hAnsi="Times New Roman"/>
          <w:spacing w:val="-2"/>
          <w:sz w:val="24"/>
          <w:szCs w:val="24"/>
        </w:rPr>
      </w:pPr>
      <w:r w:rsidRPr="0097267E">
        <w:rPr>
          <w:rFonts w:ascii="Times New Roman" w:hAnsi="Times New Roman"/>
          <w:sz w:val="24"/>
          <w:szCs w:val="24"/>
        </w:rPr>
        <w:lastRenderedPageBreak/>
        <w:t xml:space="preserve">безударные падежные окончания имён существительных </w:t>
      </w:r>
      <w:r w:rsidRPr="0097267E">
        <w:rPr>
          <w:rFonts w:ascii="Times New Roman" w:hAnsi="Times New Roman"/>
          <w:spacing w:val="-2"/>
          <w:sz w:val="24"/>
          <w:szCs w:val="24"/>
        </w:rPr>
        <w:t xml:space="preserve">(кроме существительных </w:t>
      </w:r>
      <w:proofErr w:type="gramStart"/>
      <w:r w:rsidRPr="0097267E">
        <w:rPr>
          <w:rFonts w:ascii="Times New Roman" w:hAnsi="Times New Roman"/>
          <w:spacing w:val="-2"/>
          <w:sz w:val="24"/>
          <w:szCs w:val="24"/>
        </w:rPr>
        <w:t>на</w:t>
      </w:r>
      <w:proofErr w:type="gramEnd"/>
      <w:r w:rsidRPr="0097267E">
        <w:rPr>
          <w:rFonts w:ascii="Times New Roman" w:hAnsi="Times New Roman"/>
          <w:spacing w:val="-2"/>
          <w:sz w:val="24"/>
          <w:szCs w:val="24"/>
        </w:rPr>
        <w:t xml:space="preserve"> ­</w:t>
      </w:r>
      <w:r w:rsidRPr="0097267E">
        <w:rPr>
          <w:rFonts w:ascii="Times New Roman" w:hAnsi="Times New Roman"/>
          <w:b/>
          <w:bCs/>
          <w:i/>
          <w:iCs/>
          <w:spacing w:val="-2"/>
          <w:sz w:val="24"/>
          <w:szCs w:val="24"/>
        </w:rPr>
        <w:t>мя, ­ий, ­ья, ­ье, ­ия, ­ов, ­ин</w:t>
      </w:r>
      <w:r w:rsidRPr="0097267E">
        <w:rPr>
          <w:rFonts w:ascii="Times New Roman" w:hAnsi="Times New Roman"/>
          <w:spacing w:val="-2"/>
          <w:sz w:val="24"/>
          <w:szCs w:val="24"/>
        </w:rPr>
        <w:t>);</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безударные окончания имён прилагательных;</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pacing w:val="2"/>
          <w:sz w:val="24"/>
          <w:szCs w:val="24"/>
        </w:rPr>
        <w:t>раздельное написание предлогов с личными местоиме</w:t>
      </w:r>
      <w:r w:rsidRPr="0097267E">
        <w:rPr>
          <w:rFonts w:ascii="Times New Roman" w:hAnsi="Times New Roman"/>
          <w:sz w:val="24"/>
          <w:szCs w:val="24"/>
        </w:rPr>
        <w:t>ниями;</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b/>
          <w:bCs/>
          <w:i/>
          <w:iCs/>
          <w:sz w:val="24"/>
          <w:szCs w:val="24"/>
        </w:rPr>
        <w:t xml:space="preserve">не </w:t>
      </w:r>
      <w:r w:rsidRPr="0097267E">
        <w:rPr>
          <w:rFonts w:ascii="Times New Roman" w:hAnsi="Times New Roman"/>
          <w:sz w:val="24"/>
          <w:szCs w:val="24"/>
        </w:rPr>
        <w:t>с глаголами;</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мягкий знак после шипящих на конце глаголов в форме 2­го лица единственного числа (</w:t>
      </w:r>
      <w:r w:rsidRPr="0097267E">
        <w:rPr>
          <w:rFonts w:ascii="Times New Roman" w:hAnsi="Times New Roman"/>
          <w:b/>
          <w:bCs/>
          <w:i/>
          <w:iCs/>
          <w:sz w:val="24"/>
          <w:szCs w:val="24"/>
        </w:rPr>
        <w:t>пишешь, учишь</w:t>
      </w:r>
      <w:r w:rsidRPr="0097267E">
        <w:rPr>
          <w:rFonts w:ascii="Times New Roman" w:hAnsi="Times New Roman"/>
          <w:sz w:val="24"/>
          <w:szCs w:val="24"/>
        </w:rPr>
        <w:t>);</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мягкий знак в глаголах в сочетании ­</w:t>
      </w:r>
      <w:r w:rsidRPr="0097267E">
        <w:rPr>
          <w:rFonts w:ascii="Times New Roman" w:hAnsi="Times New Roman"/>
          <w:b/>
          <w:bCs/>
          <w:i/>
          <w:iCs/>
          <w:sz w:val="24"/>
          <w:szCs w:val="24"/>
        </w:rPr>
        <w:t>ться</w:t>
      </w:r>
      <w:r w:rsidRPr="0097267E">
        <w:rPr>
          <w:rFonts w:ascii="Times New Roman" w:hAnsi="Times New Roman"/>
          <w:sz w:val="24"/>
          <w:szCs w:val="24"/>
        </w:rPr>
        <w:t>;</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iCs/>
          <w:sz w:val="24"/>
          <w:szCs w:val="24"/>
        </w:rPr>
        <w:t>безударные личные окончания глаголов</w:t>
      </w:r>
      <w:r w:rsidRPr="0097267E">
        <w:rPr>
          <w:rFonts w:ascii="Times New Roman" w:hAnsi="Times New Roman"/>
          <w:sz w:val="24"/>
          <w:szCs w:val="24"/>
        </w:rPr>
        <w:t>;</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раздельное написание предлогов с другими словами;</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знаки препинания в конце предложения: точка, вопросительный и восклицательный знаки;</w:t>
      </w:r>
    </w:p>
    <w:p w:rsidR="0097267E" w:rsidRPr="0097267E" w:rsidRDefault="0097267E" w:rsidP="008B4268">
      <w:pPr>
        <w:pStyle w:val="aff3"/>
        <w:spacing w:line="240" w:lineRule="auto"/>
        <w:ind w:firstLine="284"/>
        <w:rPr>
          <w:rFonts w:ascii="Times New Roman" w:hAnsi="Times New Roman"/>
          <w:b/>
          <w:bCs/>
          <w:sz w:val="24"/>
          <w:szCs w:val="24"/>
        </w:rPr>
      </w:pPr>
      <w:r w:rsidRPr="0097267E">
        <w:rPr>
          <w:rFonts w:ascii="Times New Roman" w:hAnsi="Times New Roman"/>
          <w:sz w:val="24"/>
          <w:szCs w:val="24"/>
        </w:rPr>
        <w:t>знаки препинания (запятая) в предложениях с однородными членами.</w:t>
      </w:r>
    </w:p>
    <w:p w:rsidR="0097267E" w:rsidRPr="0097267E" w:rsidRDefault="0097267E" w:rsidP="008B4268">
      <w:pPr>
        <w:ind w:firstLine="284"/>
        <w:jc w:val="both"/>
        <w:rPr>
          <w:b/>
          <w:i/>
        </w:rPr>
      </w:pPr>
      <w:r w:rsidRPr="0097267E">
        <w:rPr>
          <w:b/>
          <w:i/>
        </w:rPr>
        <w:t>Развитие речи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Осознание </w:t>
      </w:r>
      <w:proofErr w:type="gramStart"/>
      <w:r w:rsidRPr="0097267E">
        <w:rPr>
          <w:rFonts w:ascii="Times New Roman" w:hAnsi="Times New Roman"/>
          <w:spacing w:val="2"/>
          <w:sz w:val="24"/>
          <w:szCs w:val="24"/>
        </w:rPr>
        <w:t>ситуации</w:t>
      </w:r>
      <w:proofErr w:type="gramEnd"/>
      <w:r w:rsidRPr="0097267E">
        <w:rPr>
          <w:rFonts w:ascii="Times New Roman" w:hAnsi="Times New Roman"/>
          <w:spacing w:val="2"/>
          <w:sz w:val="24"/>
          <w:szCs w:val="24"/>
        </w:rPr>
        <w:t xml:space="preserve"> общения: с </w:t>
      </w:r>
      <w:proofErr w:type="gramStart"/>
      <w:r w:rsidRPr="0097267E">
        <w:rPr>
          <w:rFonts w:ascii="Times New Roman" w:hAnsi="Times New Roman"/>
          <w:spacing w:val="2"/>
          <w:sz w:val="24"/>
          <w:szCs w:val="24"/>
        </w:rPr>
        <w:t>какой</w:t>
      </w:r>
      <w:proofErr w:type="gramEnd"/>
      <w:r w:rsidRPr="0097267E">
        <w:rPr>
          <w:rFonts w:ascii="Times New Roman" w:hAnsi="Times New Roman"/>
          <w:spacing w:val="2"/>
          <w:sz w:val="24"/>
          <w:szCs w:val="24"/>
        </w:rPr>
        <w:t xml:space="preserve"> </w:t>
      </w:r>
      <w:r w:rsidRPr="0097267E">
        <w:rPr>
          <w:rFonts w:ascii="Times New Roman" w:hAnsi="Times New Roman"/>
          <w:sz w:val="24"/>
          <w:szCs w:val="24"/>
        </w:rPr>
        <w:t>целью, с кем и где происходит общение.</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97267E" w:rsidRPr="0097267E" w:rsidRDefault="0097267E" w:rsidP="008B4268">
      <w:pPr>
        <w:pStyle w:val="aff1"/>
        <w:spacing w:line="240" w:lineRule="auto"/>
        <w:ind w:firstLine="284"/>
        <w:rPr>
          <w:rFonts w:ascii="Times New Roman" w:hAnsi="Times New Roman"/>
          <w:spacing w:val="-2"/>
          <w:sz w:val="24"/>
          <w:szCs w:val="24"/>
        </w:rPr>
      </w:pPr>
      <w:r w:rsidRPr="0097267E">
        <w:rPr>
          <w:rFonts w:ascii="Times New Roman" w:hAnsi="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Практическое овладение устными монологическими выска</w:t>
      </w:r>
      <w:r w:rsidRPr="0097267E">
        <w:rPr>
          <w:rFonts w:ascii="Times New Roman" w:hAnsi="Times New Roman"/>
          <w:sz w:val="24"/>
          <w:szCs w:val="24"/>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97267E">
        <w:rPr>
          <w:rFonts w:ascii="Times New Roman" w:hAnsi="Times New Roman"/>
          <w:iCs/>
          <w:sz w:val="24"/>
          <w:szCs w:val="24"/>
        </w:rPr>
        <w:t>абзацев</w:t>
      </w:r>
      <w:r w:rsidRPr="0097267E">
        <w:rPr>
          <w:rFonts w:ascii="Times New Roman" w:hAnsi="Times New Roman"/>
          <w:sz w:val="24"/>
          <w:szCs w:val="24"/>
        </w:rPr>
        <w:t>).</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Комплексная работа над структурой текста: озаглавливание, корректирование порядка предложений и частей текста (</w:t>
      </w:r>
      <w:r w:rsidRPr="0097267E">
        <w:rPr>
          <w:rFonts w:ascii="Times New Roman" w:hAnsi="Times New Roman"/>
          <w:iCs/>
          <w:sz w:val="24"/>
          <w:szCs w:val="24"/>
        </w:rPr>
        <w:t>абзацев</w:t>
      </w:r>
      <w:r w:rsidRPr="0097267E">
        <w:rPr>
          <w:rFonts w:ascii="Times New Roman" w:hAnsi="Times New Roman"/>
          <w:sz w:val="24"/>
          <w:szCs w:val="24"/>
        </w:rPr>
        <w:t xml:space="preserve">). План текста. Составление планов к данным текстам.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Типы текстов: описание, повествование, рассуждение, их особенности.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Знакомство с жанрами письма и поздравления.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Создание собственных текстов и корректирование заданных </w:t>
      </w:r>
      <w:r w:rsidRPr="0097267E">
        <w:rPr>
          <w:rFonts w:ascii="Times New Roman" w:hAnsi="Times New Roman"/>
          <w:sz w:val="24"/>
          <w:szCs w:val="24"/>
        </w:rPr>
        <w:t>текстов с учётом точности, правильности, богатства и выра</w:t>
      </w:r>
      <w:r w:rsidRPr="0097267E">
        <w:rPr>
          <w:rFonts w:ascii="Times New Roman" w:hAnsi="Times New Roman"/>
          <w:spacing w:val="2"/>
          <w:sz w:val="24"/>
          <w:szCs w:val="24"/>
        </w:rPr>
        <w:t xml:space="preserve">зительности письменной речи; </w:t>
      </w:r>
      <w:r w:rsidRPr="0097267E">
        <w:rPr>
          <w:rFonts w:ascii="Times New Roman" w:hAnsi="Times New Roman"/>
          <w:iCs/>
          <w:spacing w:val="2"/>
          <w:sz w:val="24"/>
          <w:szCs w:val="24"/>
        </w:rPr>
        <w:t xml:space="preserve">использование в текстах </w:t>
      </w:r>
      <w:r w:rsidRPr="0097267E">
        <w:rPr>
          <w:rFonts w:ascii="Times New Roman" w:hAnsi="Times New Roman"/>
          <w:iCs/>
          <w:sz w:val="24"/>
          <w:szCs w:val="24"/>
        </w:rPr>
        <w:t>синонимов и антонимов</w:t>
      </w:r>
      <w:r w:rsidRPr="0097267E">
        <w:rPr>
          <w:rFonts w:ascii="Times New Roman" w:hAnsi="Times New Roman"/>
          <w:sz w:val="24"/>
          <w:szCs w:val="24"/>
        </w:rPr>
        <w:t>.</w:t>
      </w:r>
    </w:p>
    <w:p w:rsidR="0097267E" w:rsidRPr="0097267E" w:rsidRDefault="0097267E" w:rsidP="008B4268">
      <w:pPr>
        <w:pStyle w:val="aff1"/>
        <w:spacing w:line="240" w:lineRule="auto"/>
        <w:ind w:firstLine="284"/>
        <w:rPr>
          <w:rFonts w:ascii="Times New Roman" w:hAnsi="Times New Roman"/>
          <w:spacing w:val="-4"/>
          <w:sz w:val="24"/>
          <w:szCs w:val="24"/>
        </w:rPr>
      </w:pPr>
      <w:r w:rsidRPr="0097267E">
        <w:rPr>
          <w:rFonts w:ascii="Times New Roman" w:hAnsi="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8E4C80" w:rsidRDefault="008E4C80" w:rsidP="008B4268">
      <w:pPr>
        <w:ind w:firstLine="284"/>
        <w:jc w:val="center"/>
        <w:rPr>
          <w:b/>
          <w:i/>
        </w:rPr>
      </w:pPr>
    </w:p>
    <w:p w:rsidR="0097267E" w:rsidRPr="0097267E" w:rsidRDefault="0097267E" w:rsidP="008B4268">
      <w:pPr>
        <w:ind w:firstLine="284"/>
        <w:jc w:val="center"/>
        <w:rPr>
          <w:b/>
          <w:i/>
        </w:rPr>
      </w:pPr>
      <w:r w:rsidRPr="0097267E">
        <w:rPr>
          <w:b/>
          <w:i/>
        </w:rPr>
        <w:t>2. Литературное чтение</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Виды речевой и читательской деятельности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Аудирование (слушание). </w:t>
      </w:r>
      <w:r w:rsidRPr="0097267E">
        <w:rPr>
          <w:rFonts w:ascii="Times New Roman" w:hAnsi="Times New Roman"/>
          <w:sz w:val="24"/>
          <w:szCs w:val="24"/>
        </w:rPr>
        <w:t xml:space="preserve">Восприятие на слух звучащей речи (высказывание собеседника, чтение различных текстов). </w:t>
      </w:r>
      <w:r w:rsidRPr="0097267E">
        <w:rPr>
          <w:rFonts w:ascii="Times New Roman" w:hAnsi="Times New Roman"/>
          <w:spacing w:val="2"/>
          <w:sz w:val="24"/>
          <w:szCs w:val="24"/>
        </w:rPr>
        <w:t xml:space="preserve">Адекватное понимание содержания звучащей речи, умение </w:t>
      </w:r>
      <w:r w:rsidRPr="0097267E">
        <w:rPr>
          <w:rFonts w:ascii="Times New Roman" w:hAnsi="Times New Roman"/>
          <w:sz w:val="24"/>
          <w:szCs w:val="24"/>
        </w:rPr>
        <w:t xml:space="preserve">отвечать на вопросы по содержанию услышанного произведения, определение последовательности событий, осознание </w:t>
      </w:r>
      <w:r w:rsidRPr="0097267E">
        <w:rPr>
          <w:rFonts w:ascii="Times New Roman" w:hAnsi="Times New Roman"/>
          <w:spacing w:val="2"/>
          <w:sz w:val="24"/>
          <w:szCs w:val="24"/>
        </w:rPr>
        <w:t>цели речевого высказывания, умение задавать вопрос по услышанному учебному, научно</w:t>
      </w:r>
      <w:r w:rsidRPr="0097267E">
        <w:rPr>
          <w:rFonts w:ascii="Times New Roman" w:hAnsi="Times New Roman"/>
          <w:spacing w:val="2"/>
          <w:sz w:val="24"/>
          <w:szCs w:val="24"/>
        </w:rPr>
        <w:noBreakHyphen/>
        <w:t>познавательному и художе</w:t>
      </w:r>
      <w:r w:rsidRPr="0097267E">
        <w:rPr>
          <w:rFonts w:ascii="Times New Roman" w:hAnsi="Times New Roman"/>
          <w:sz w:val="24"/>
          <w:szCs w:val="24"/>
        </w:rPr>
        <w:t>ственному произведению.</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Чтение</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Чтение вслух.</w:t>
      </w:r>
      <w:r w:rsidRPr="0097267E">
        <w:rPr>
          <w:rFonts w:ascii="Times New Roman" w:hAnsi="Times New Roman"/>
          <w:sz w:val="24"/>
          <w:szCs w:val="24"/>
        </w:rPr>
        <w:t xml:space="preserve"> Постепенный переход от слогового к плав</w:t>
      </w:r>
      <w:r w:rsidRPr="0097267E">
        <w:rPr>
          <w:rFonts w:ascii="Times New Roman" w:hAnsi="Times New Roman"/>
          <w:spacing w:val="2"/>
          <w:sz w:val="24"/>
          <w:szCs w:val="24"/>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97267E">
        <w:rPr>
          <w:rFonts w:ascii="Times New Roman" w:hAnsi="Times New Roman"/>
          <w:sz w:val="24"/>
          <w:szCs w:val="24"/>
        </w:rPr>
        <w:t xml:space="preserve">с интонационным выделением знаков препинания. </w:t>
      </w:r>
    </w:p>
    <w:p w:rsidR="0097267E" w:rsidRPr="0097267E" w:rsidRDefault="0097267E" w:rsidP="008B4268">
      <w:pPr>
        <w:pStyle w:val="aff1"/>
        <w:spacing w:line="240" w:lineRule="auto"/>
        <w:ind w:firstLine="284"/>
        <w:rPr>
          <w:rFonts w:ascii="Times New Roman" w:hAnsi="Times New Roman"/>
          <w:spacing w:val="-2"/>
          <w:sz w:val="24"/>
          <w:szCs w:val="24"/>
        </w:rPr>
      </w:pPr>
      <w:r w:rsidRPr="0097267E">
        <w:rPr>
          <w:rFonts w:ascii="Times New Roman" w:hAnsi="Times New Roman"/>
          <w:b/>
          <w:bCs/>
          <w:sz w:val="24"/>
          <w:szCs w:val="24"/>
        </w:rPr>
        <w:lastRenderedPageBreak/>
        <w:t>Чтение про себя.</w:t>
      </w:r>
      <w:r w:rsidRPr="0097267E">
        <w:rPr>
          <w:rFonts w:ascii="Times New Roman" w:hAnsi="Times New Roman"/>
          <w:sz w:val="24"/>
          <w:szCs w:val="24"/>
        </w:rPr>
        <w:t xml:space="preserve"> Осознание смысла произведения при </w:t>
      </w:r>
      <w:r w:rsidRPr="0097267E">
        <w:rPr>
          <w:rFonts w:ascii="Times New Roman" w:hAnsi="Times New Roman"/>
          <w:spacing w:val="-2"/>
          <w:sz w:val="24"/>
          <w:szCs w:val="24"/>
        </w:rPr>
        <w:t xml:space="preserve">чтении про себя (доступных по объёму и жанру произведений). Умение находить в тексте необходимую информацию.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Работа с разными видами текста.</w:t>
      </w:r>
      <w:r w:rsidRPr="0097267E">
        <w:rPr>
          <w:rFonts w:ascii="Times New Roman" w:hAnsi="Times New Roman"/>
          <w:sz w:val="24"/>
          <w:szCs w:val="24"/>
        </w:rPr>
        <w:t xml:space="preserve"> Общее представление </w:t>
      </w:r>
      <w:r w:rsidRPr="0097267E">
        <w:rPr>
          <w:rFonts w:ascii="Times New Roman" w:hAnsi="Times New Roman"/>
          <w:spacing w:val="2"/>
          <w:sz w:val="24"/>
          <w:szCs w:val="24"/>
        </w:rPr>
        <w:t xml:space="preserve">о разных видах текста: </w:t>
      </w:r>
      <w:proofErr w:type="gramStart"/>
      <w:r w:rsidRPr="0097267E">
        <w:rPr>
          <w:rFonts w:ascii="Times New Roman" w:hAnsi="Times New Roman"/>
          <w:spacing w:val="2"/>
          <w:sz w:val="24"/>
          <w:szCs w:val="24"/>
        </w:rPr>
        <w:t>художественный</w:t>
      </w:r>
      <w:proofErr w:type="gramEnd"/>
      <w:r w:rsidRPr="0097267E">
        <w:rPr>
          <w:rFonts w:ascii="Times New Roman" w:hAnsi="Times New Roman"/>
          <w:spacing w:val="2"/>
          <w:sz w:val="24"/>
          <w:szCs w:val="24"/>
        </w:rPr>
        <w:t xml:space="preserve">, учебный, научно-популярный, их сравнение. </w:t>
      </w:r>
      <w:r w:rsidRPr="0097267E">
        <w:rPr>
          <w:rFonts w:ascii="Times New Roman" w:hAnsi="Times New Roman"/>
          <w:sz w:val="24"/>
          <w:szCs w:val="24"/>
        </w:rPr>
        <w:t>Определение целей создания этих видов текста. Особенности фольклорного текста.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Самостоятельное </w:t>
      </w:r>
      <w:r w:rsidRPr="0097267E">
        <w:rPr>
          <w:rFonts w:ascii="Times New Roman" w:hAnsi="Times New Roman"/>
          <w:sz w:val="24"/>
          <w:szCs w:val="24"/>
        </w:rPr>
        <w:t>деление текста на смысловые части, их озаглавливание. Умение работать с разными видами информации.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Участие в коллективном обсуждении: умение отвечать </w:t>
      </w:r>
      <w:r w:rsidRPr="0097267E">
        <w:rPr>
          <w:rFonts w:ascii="Times New Roman" w:hAnsi="Times New Roman"/>
          <w:sz w:val="24"/>
          <w:szCs w:val="24"/>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pacing w:val="2"/>
          <w:sz w:val="24"/>
          <w:szCs w:val="24"/>
        </w:rPr>
        <w:t>Библиографическая культура.</w:t>
      </w:r>
      <w:r w:rsidRPr="0097267E">
        <w:rPr>
          <w:rFonts w:ascii="Times New Roman" w:hAnsi="Times New Roman"/>
          <w:spacing w:val="2"/>
          <w:sz w:val="24"/>
          <w:szCs w:val="24"/>
        </w:rPr>
        <w:t xml:space="preserve"> Книга как особый вид </w:t>
      </w:r>
      <w:r w:rsidRPr="0097267E">
        <w:rPr>
          <w:rFonts w:ascii="Times New Roman" w:hAnsi="Times New Roman"/>
          <w:sz w:val="24"/>
          <w:szCs w:val="24"/>
        </w:rPr>
        <w:t xml:space="preserve">искусства. Книга как источник необходимых знаний. Книга учебная, художественная, справочная. Элементы </w:t>
      </w:r>
      <w:r w:rsidRPr="0097267E">
        <w:rPr>
          <w:rFonts w:ascii="Times New Roman" w:hAnsi="Times New Roman"/>
          <w:spacing w:val="2"/>
          <w:sz w:val="24"/>
          <w:szCs w:val="24"/>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97267E">
        <w:rPr>
          <w:rFonts w:ascii="Times New Roman" w:hAnsi="Times New Roman"/>
          <w:sz w:val="24"/>
          <w:szCs w:val="24"/>
        </w:rPr>
        <w:t>её справочно­иллюстративный материал).</w:t>
      </w:r>
    </w:p>
    <w:p w:rsidR="0097267E" w:rsidRPr="0097267E" w:rsidRDefault="0097267E" w:rsidP="008B4268">
      <w:pPr>
        <w:pStyle w:val="aff1"/>
        <w:spacing w:line="240" w:lineRule="auto"/>
        <w:ind w:firstLine="284"/>
        <w:rPr>
          <w:rFonts w:ascii="Times New Roman" w:hAnsi="Times New Roman"/>
          <w:sz w:val="24"/>
          <w:szCs w:val="24"/>
        </w:rPr>
      </w:pPr>
      <w:proofErr w:type="gramStart"/>
      <w:r w:rsidRPr="0097267E">
        <w:rPr>
          <w:rFonts w:ascii="Times New Roman" w:hAnsi="Times New Roman"/>
          <w:spacing w:val="-2"/>
          <w:sz w:val="24"/>
          <w:szCs w:val="24"/>
        </w:rPr>
        <w:t>Типы книг (изданий): книга</w:t>
      </w:r>
      <w:r w:rsidRPr="0097267E">
        <w:rPr>
          <w:rFonts w:ascii="Times New Roman" w:hAnsi="Times New Roman"/>
          <w:spacing w:val="-2"/>
          <w:sz w:val="24"/>
          <w:szCs w:val="24"/>
        </w:rPr>
        <w:noBreakHyphen/>
        <w:t>произведение, книга</w:t>
      </w:r>
      <w:r w:rsidRPr="0097267E">
        <w:rPr>
          <w:rFonts w:ascii="Times New Roman" w:hAnsi="Times New Roman"/>
          <w:spacing w:val="-2"/>
          <w:sz w:val="24"/>
          <w:szCs w:val="24"/>
        </w:rPr>
        <w:noBreakHyphen/>
        <w:t xml:space="preserve">сборник, </w:t>
      </w:r>
      <w:r w:rsidRPr="0097267E">
        <w:rPr>
          <w:rFonts w:ascii="Times New Roman" w:hAnsi="Times New Roman"/>
          <w:sz w:val="24"/>
          <w:szCs w:val="24"/>
        </w:rPr>
        <w:t>собрание сочинений, периодическая печать, справочные издания (справочники, словари, энциклопедии).</w:t>
      </w:r>
      <w:proofErr w:type="gramEnd"/>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Выбор книг на основе рекомендованного списка, кар</w:t>
      </w:r>
      <w:r w:rsidRPr="0097267E">
        <w:rPr>
          <w:rFonts w:ascii="Times New Roman" w:hAnsi="Times New Roman"/>
          <w:sz w:val="24"/>
          <w:szCs w:val="24"/>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Работа с текстом художественного произведения.</w:t>
      </w:r>
      <w:r w:rsidRPr="0097267E">
        <w:rPr>
          <w:rFonts w:ascii="Times New Roman" w:hAnsi="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w:t>
      </w:r>
      <w:r w:rsidRPr="0097267E">
        <w:rPr>
          <w:rFonts w:ascii="Times New Roman" w:hAnsi="Times New Roman"/>
          <w:spacing w:val="2"/>
          <w:sz w:val="24"/>
          <w:szCs w:val="24"/>
        </w:rPr>
        <w:t>текста: своеобразие выразительных средств языка (с помо</w:t>
      </w:r>
      <w:r w:rsidRPr="0097267E">
        <w:rPr>
          <w:rFonts w:ascii="Times New Roman" w:hAnsi="Times New Roman"/>
          <w:sz w:val="24"/>
          <w:szCs w:val="24"/>
        </w:rPr>
        <w:t>щью учителя). Осознание того, что фольклор есть выражение общечеловеческих нравственных правил и отношений.</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Понимание нравственного содержания прочитанного, осоз</w:t>
      </w:r>
      <w:r w:rsidRPr="0097267E">
        <w:rPr>
          <w:rFonts w:ascii="Times New Roman" w:hAnsi="Times New Roman"/>
          <w:sz w:val="24"/>
          <w:szCs w:val="24"/>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97267E">
        <w:rPr>
          <w:rFonts w:ascii="Times New Roman" w:hAnsi="Times New Roman"/>
          <w:spacing w:val="2"/>
          <w:sz w:val="24"/>
          <w:szCs w:val="24"/>
        </w:rPr>
        <w:t xml:space="preserve">воспроизведение текста с использованием выразительных средств языка: последовательное воспроизведение эпизода </w:t>
      </w:r>
      <w:r w:rsidRPr="0097267E">
        <w:rPr>
          <w:rFonts w:ascii="Times New Roman" w:hAnsi="Times New Roman"/>
          <w:sz w:val="24"/>
          <w:szCs w:val="24"/>
        </w:rPr>
        <w:t xml:space="preserve">с </w:t>
      </w:r>
      <w:r w:rsidRPr="0097267E">
        <w:rPr>
          <w:rFonts w:ascii="Times New Roman" w:hAnsi="Times New Roman"/>
          <w:spacing w:val="2"/>
          <w:sz w:val="24"/>
          <w:szCs w:val="24"/>
        </w:rPr>
        <w:t xml:space="preserve">использованием специфической для данного произведения лексики (по вопросам учителя), рассказ по иллюстрациям, </w:t>
      </w:r>
      <w:r w:rsidRPr="0097267E">
        <w:rPr>
          <w:rFonts w:ascii="Times New Roman" w:hAnsi="Times New Roman"/>
          <w:sz w:val="24"/>
          <w:szCs w:val="24"/>
        </w:rPr>
        <w:t>пересказ.</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Характеристика героя произведения. Нахож</w:t>
      </w:r>
      <w:r w:rsidRPr="0097267E">
        <w:rPr>
          <w:rFonts w:ascii="Times New Roman" w:hAnsi="Times New Roman"/>
          <w:spacing w:val="2"/>
          <w:sz w:val="24"/>
          <w:szCs w:val="24"/>
        </w:rPr>
        <w:t xml:space="preserve">дение в тексте слов и выражений, характеризующих героя </w:t>
      </w:r>
      <w:r w:rsidRPr="0097267E">
        <w:rPr>
          <w:rFonts w:ascii="Times New Roman" w:hAnsi="Times New Roman"/>
          <w:sz w:val="24"/>
          <w:szCs w:val="24"/>
        </w:rPr>
        <w:t xml:space="preserve">и событие. Анализ (с помощью учителя), мотивы поступка </w:t>
      </w:r>
      <w:r w:rsidRPr="0097267E">
        <w:rPr>
          <w:rFonts w:ascii="Times New Roman" w:hAnsi="Times New Roman"/>
          <w:spacing w:val="2"/>
          <w:sz w:val="24"/>
          <w:szCs w:val="24"/>
        </w:rPr>
        <w:t xml:space="preserve">персонажа. Сопоставление поступков героев по аналогии </w:t>
      </w:r>
      <w:r w:rsidRPr="0097267E">
        <w:rPr>
          <w:rFonts w:ascii="Times New Roman" w:hAnsi="Times New Roman"/>
          <w:sz w:val="24"/>
          <w:szCs w:val="24"/>
        </w:rPr>
        <w:t>или по контрасту. Выявление авторского отношения к герою на основе анализа текста, авторских помет, имён героев.</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Характеристика героя произведения. </w:t>
      </w:r>
      <w:proofErr w:type="gramStart"/>
      <w:r w:rsidRPr="0097267E">
        <w:rPr>
          <w:rFonts w:ascii="Times New Roman" w:hAnsi="Times New Roman"/>
          <w:sz w:val="24"/>
          <w:szCs w:val="24"/>
        </w:rPr>
        <w:t>Портрет, характер героя, выраженные через поступки и речь.</w:t>
      </w:r>
      <w:proofErr w:type="gramEnd"/>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Освоение разных видов пересказа художественного текста: </w:t>
      </w:r>
      <w:proofErr w:type="gramStart"/>
      <w:r w:rsidRPr="0097267E">
        <w:rPr>
          <w:rFonts w:ascii="Times New Roman" w:hAnsi="Times New Roman"/>
          <w:sz w:val="24"/>
          <w:szCs w:val="24"/>
        </w:rPr>
        <w:t>подробный</w:t>
      </w:r>
      <w:proofErr w:type="gramEnd"/>
      <w:r w:rsidRPr="0097267E">
        <w:rPr>
          <w:rFonts w:ascii="Times New Roman" w:hAnsi="Times New Roman"/>
          <w:sz w:val="24"/>
          <w:szCs w:val="24"/>
        </w:rPr>
        <w:t>, выборочный и краткий (передача основных мыслей).</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Подробный пересказ текста: определение главной мыс</w:t>
      </w:r>
      <w:r w:rsidRPr="0097267E">
        <w:rPr>
          <w:rFonts w:ascii="Times New Roman" w:hAnsi="Times New Roman"/>
          <w:sz w:val="24"/>
          <w:szCs w:val="24"/>
        </w:rPr>
        <w:t>ли фрагмента, выделение опорных или ключевых слов, оза</w:t>
      </w:r>
      <w:r w:rsidRPr="0097267E">
        <w:rPr>
          <w:rFonts w:ascii="Times New Roman" w:hAnsi="Times New Roman"/>
          <w:spacing w:val="2"/>
          <w:sz w:val="24"/>
          <w:szCs w:val="24"/>
        </w:rPr>
        <w:t xml:space="preserve">главливание, подробный пересказ эпизода; деление текста </w:t>
      </w:r>
      <w:r w:rsidRPr="0097267E">
        <w:rPr>
          <w:rFonts w:ascii="Times New Roman" w:hAnsi="Times New Roman"/>
          <w:sz w:val="24"/>
          <w:szCs w:val="24"/>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Самостоятельный выборочный пересказ по заданному </w:t>
      </w:r>
      <w:r w:rsidRPr="0097267E">
        <w:rPr>
          <w:rFonts w:ascii="Times New Roman" w:hAnsi="Times New Roman"/>
          <w:sz w:val="24"/>
          <w:szCs w:val="24"/>
        </w:rPr>
        <w:t xml:space="preserve">фрагменту: характеристика героя произведения (отбор слов, </w:t>
      </w:r>
      <w:r w:rsidRPr="0097267E">
        <w:rPr>
          <w:rFonts w:ascii="Times New Roman" w:hAnsi="Times New Roman"/>
          <w:spacing w:val="2"/>
          <w:sz w:val="24"/>
          <w:szCs w:val="24"/>
        </w:rPr>
        <w:t xml:space="preserve">выражений в тексте, позволяющих составить рассказ о герое), описание места действия (выбор слов, выражений в </w:t>
      </w:r>
      <w:r w:rsidRPr="0097267E">
        <w:rPr>
          <w:rFonts w:ascii="Times New Roman" w:hAnsi="Times New Roman"/>
          <w:sz w:val="24"/>
          <w:szCs w:val="24"/>
        </w:rPr>
        <w:t xml:space="preserve">тексте, позволяющих составить данное описание на основе </w:t>
      </w:r>
      <w:r w:rsidRPr="0097267E">
        <w:rPr>
          <w:rFonts w:ascii="Times New Roman" w:hAnsi="Times New Roman"/>
          <w:spacing w:val="2"/>
          <w:sz w:val="24"/>
          <w:szCs w:val="24"/>
        </w:rPr>
        <w:t xml:space="preserve">текста).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pacing w:val="2"/>
          <w:sz w:val="24"/>
          <w:szCs w:val="24"/>
        </w:rPr>
        <w:t xml:space="preserve">Работа с учебными, научно­популярными и другими текстами. </w:t>
      </w:r>
      <w:r w:rsidRPr="0097267E">
        <w:rPr>
          <w:rFonts w:ascii="Times New Roman" w:hAnsi="Times New Roman"/>
          <w:spacing w:val="2"/>
          <w:sz w:val="24"/>
          <w:szCs w:val="24"/>
        </w:rPr>
        <w:t xml:space="preserve">Понимание заглавия произведения; адекватное </w:t>
      </w:r>
      <w:r w:rsidRPr="0097267E">
        <w:rPr>
          <w:rFonts w:ascii="Times New Roman" w:hAnsi="Times New Roman"/>
          <w:sz w:val="24"/>
          <w:szCs w:val="24"/>
        </w:rPr>
        <w:t xml:space="preserve">соотношение с его содержанием. Определение особенностей учебного и научно­популярного текстов (передача информации). Деление </w:t>
      </w:r>
      <w:r w:rsidRPr="0097267E">
        <w:rPr>
          <w:rFonts w:ascii="Times New Roman" w:hAnsi="Times New Roman"/>
          <w:sz w:val="24"/>
          <w:szCs w:val="24"/>
        </w:rPr>
        <w:lastRenderedPageBreak/>
        <w:t xml:space="preserve">текста на части. Определение микротем. Ключевые или опорные слова. </w:t>
      </w:r>
      <w:r w:rsidRPr="0097267E">
        <w:rPr>
          <w:rFonts w:ascii="Times New Roman" w:hAnsi="Times New Roman"/>
          <w:spacing w:val="2"/>
          <w:sz w:val="24"/>
          <w:szCs w:val="24"/>
        </w:rPr>
        <w:t xml:space="preserve">Воспроизведение текста с опорой </w:t>
      </w:r>
      <w:r w:rsidRPr="0097267E">
        <w:rPr>
          <w:rFonts w:ascii="Times New Roman" w:hAnsi="Times New Roman"/>
          <w:sz w:val="24"/>
          <w:szCs w:val="24"/>
        </w:rPr>
        <w:t>на ключевые слова, модель, схему. Подробный пересказ текста. Краткий пересказ текста (выделение главного в содержании текста).</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Говорение (культура речевого общения)</w:t>
      </w:r>
    </w:p>
    <w:p w:rsidR="0097267E" w:rsidRPr="0097267E" w:rsidRDefault="0097267E" w:rsidP="008B4268">
      <w:pPr>
        <w:pStyle w:val="aff1"/>
        <w:spacing w:line="240" w:lineRule="auto"/>
        <w:ind w:firstLine="284"/>
        <w:rPr>
          <w:rFonts w:ascii="Times New Roman" w:hAnsi="Times New Roman"/>
          <w:spacing w:val="2"/>
          <w:sz w:val="24"/>
          <w:szCs w:val="24"/>
        </w:rPr>
      </w:pPr>
      <w:r w:rsidRPr="0097267E">
        <w:rPr>
          <w:rFonts w:ascii="Times New Roman" w:hAnsi="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97267E">
        <w:rPr>
          <w:rFonts w:ascii="Times New Roman" w:hAnsi="Times New Roman"/>
          <w:spacing w:val="2"/>
          <w:sz w:val="24"/>
          <w:szCs w:val="24"/>
        </w:rPr>
        <w:t xml:space="preserve">перебивая, собеседника и в вежливой форме высказывать </w:t>
      </w:r>
      <w:r w:rsidRPr="0097267E">
        <w:rPr>
          <w:rFonts w:ascii="Times New Roman" w:hAnsi="Times New Roman"/>
          <w:sz w:val="24"/>
          <w:szCs w:val="24"/>
        </w:rPr>
        <w:t>свою точку зрения по обсуждаемому произведению (учебному, научно­познавательному, художественному тексту)</w:t>
      </w:r>
      <w:r w:rsidRPr="0097267E">
        <w:rPr>
          <w:rFonts w:ascii="Times New Roman" w:hAnsi="Times New Roman"/>
          <w:spacing w:val="2"/>
          <w:sz w:val="24"/>
          <w:szCs w:val="24"/>
        </w:rPr>
        <w:t xml:space="preserve">. Использование норм речевого этикета в условиях внеучебного общения.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Работа со словом (распознание прямого и переносного </w:t>
      </w:r>
      <w:r w:rsidRPr="0097267E">
        <w:rPr>
          <w:rFonts w:ascii="Times New Roman" w:hAnsi="Times New Roman"/>
          <w:spacing w:val="-2"/>
          <w:sz w:val="24"/>
          <w:szCs w:val="24"/>
        </w:rPr>
        <w:t>значения слов, их многозначности), попол</w:t>
      </w:r>
      <w:r w:rsidRPr="0097267E">
        <w:rPr>
          <w:rFonts w:ascii="Times New Roman" w:hAnsi="Times New Roman"/>
          <w:sz w:val="24"/>
          <w:szCs w:val="24"/>
        </w:rPr>
        <w:t>нение активного словарного запаса.</w:t>
      </w:r>
    </w:p>
    <w:p w:rsidR="0097267E" w:rsidRPr="0097267E" w:rsidRDefault="0097267E" w:rsidP="008B4268">
      <w:pPr>
        <w:pStyle w:val="aff1"/>
        <w:spacing w:line="240" w:lineRule="auto"/>
        <w:ind w:firstLine="284"/>
        <w:rPr>
          <w:rFonts w:ascii="Times New Roman" w:hAnsi="Times New Roman"/>
          <w:spacing w:val="2"/>
          <w:sz w:val="24"/>
          <w:szCs w:val="24"/>
        </w:rPr>
      </w:pPr>
      <w:r w:rsidRPr="0097267E">
        <w:rPr>
          <w:rFonts w:ascii="Times New Roman" w:hAnsi="Times New Roman"/>
          <w:sz w:val="24"/>
          <w:szCs w:val="24"/>
        </w:rPr>
        <w:t>Монолог как форма речевого высказывания. Монологиче</w:t>
      </w:r>
      <w:r w:rsidRPr="0097267E">
        <w:rPr>
          <w:rFonts w:ascii="Times New Roman" w:hAnsi="Times New Roman"/>
          <w:spacing w:val="2"/>
          <w:sz w:val="24"/>
          <w:szCs w:val="24"/>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97267E">
        <w:rPr>
          <w:rFonts w:ascii="Times New Roman" w:hAnsi="Times New Roman"/>
          <w:sz w:val="24"/>
          <w:szCs w:val="24"/>
        </w:rPr>
        <w:t>сказывании. Передача содержания прочитанного или прослу</w:t>
      </w:r>
      <w:r w:rsidRPr="0097267E">
        <w:rPr>
          <w:rFonts w:ascii="Times New Roman" w:hAnsi="Times New Roman"/>
          <w:spacing w:val="2"/>
          <w:sz w:val="24"/>
          <w:szCs w:val="24"/>
        </w:rPr>
        <w:t xml:space="preserve">шанного с учётом специфики учебного и художественного текста. Передача впечатлений (из </w:t>
      </w:r>
      <w:r w:rsidRPr="0097267E">
        <w:rPr>
          <w:rFonts w:ascii="Times New Roman" w:hAnsi="Times New Roman"/>
          <w:sz w:val="24"/>
          <w:szCs w:val="24"/>
        </w:rPr>
        <w:t>повседневной жизни, от художественного произведения, про</w:t>
      </w:r>
      <w:r w:rsidRPr="0097267E">
        <w:rPr>
          <w:rFonts w:ascii="Times New Roman" w:hAnsi="Times New Roman"/>
          <w:spacing w:val="2"/>
          <w:sz w:val="24"/>
          <w:szCs w:val="24"/>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Письмо (культура письменной речи)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Нормы письменной речи: соответствие содержания заголовку (отражение темы, места действия, характеров героев), </w:t>
      </w:r>
      <w:r w:rsidRPr="0097267E">
        <w:rPr>
          <w:rFonts w:ascii="Times New Roman" w:hAnsi="Times New Roman"/>
          <w:spacing w:val="2"/>
          <w:sz w:val="24"/>
          <w:szCs w:val="24"/>
        </w:rPr>
        <w:t>использование выразительных средств языка (сравнение) в мини­сочинениях</w:t>
      </w:r>
      <w:r w:rsidRPr="0097267E">
        <w:rPr>
          <w:rFonts w:ascii="Times New Roman" w:hAnsi="Times New Roman"/>
          <w:sz w:val="24"/>
          <w:szCs w:val="24"/>
        </w:rPr>
        <w:t>, рассказ на заданную тему.</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Круг детского чтения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Представленность разных видов книг: историческая, приключенческая, фантастическая, научно­популярная, справоч</w:t>
      </w:r>
      <w:r w:rsidRPr="0097267E">
        <w:rPr>
          <w:rFonts w:ascii="Times New Roman" w:hAnsi="Times New Roman"/>
          <w:spacing w:val="2"/>
          <w:sz w:val="24"/>
          <w:szCs w:val="24"/>
        </w:rPr>
        <w:t xml:space="preserve">но­энциклопедическая литература; детские периодические </w:t>
      </w:r>
      <w:r w:rsidRPr="0097267E">
        <w:rPr>
          <w:rFonts w:ascii="Times New Roman" w:hAnsi="Times New Roman"/>
          <w:sz w:val="24"/>
          <w:szCs w:val="24"/>
        </w:rPr>
        <w:t>издания (по выбору).</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pacing w:val="2"/>
          <w:sz w:val="24"/>
          <w:szCs w:val="24"/>
        </w:rPr>
        <w:t xml:space="preserve">Литературоведческая пропедевтика (практическое </w:t>
      </w:r>
      <w:r w:rsidRPr="0097267E">
        <w:rPr>
          <w:rFonts w:ascii="Times New Roman" w:hAnsi="Times New Roman"/>
          <w:b/>
          <w:bCs/>
          <w:i/>
          <w:iCs/>
          <w:sz w:val="24"/>
          <w:szCs w:val="24"/>
        </w:rPr>
        <w:t>освоение)</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Нахождение в тексте, определение значения в художе</w:t>
      </w:r>
      <w:r w:rsidRPr="0097267E">
        <w:rPr>
          <w:rFonts w:ascii="Times New Roman" w:hAnsi="Times New Roman"/>
          <w:sz w:val="24"/>
          <w:szCs w:val="24"/>
        </w:rPr>
        <w:t>ственной речи (с помощью учителя) средств выразительности: синонимов, антонимов, сравнений.</w:t>
      </w:r>
    </w:p>
    <w:p w:rsidR="0097267E" w:rsidRPr="0097267E" w:rsidRDefault="0097267E" w:rsidP="008B4268">
      <w:pPr>
        <w:pStyle w:val="aff1"/>
        <w:spacing w:line="240" w:lineRule="auto"/>
        <w:ind w:firstLine="284"/>
        <w:rPr>
          <w:rFonts w:ascii="Times New Roman" w:hAnsi="Times New Roman"/>
          <w:sz w:val="24"/>
          <w:szCs w:val="24"/>
        </w:rPr>
      </w:pPr>
      <w:proofErr w:type="gramStart"/>
      <w:r w:rsidRPr="0097267E">
        <w:rPr>
          <w:rFonts w:ascii="Times New Roman" w:hAnsi="Times New Roman"/>
          <w:spacing w:val="2"/>
          <w:sz w:val="24"/>
          <w:szCs w:val="24"/>
        </w:rPr>
        <w:t xml:space="preserve">Ориентировка в литературных понятиях: художественное </w:t>
      </w:r>
      <w:r w:rsidRPr="0097267E">
        <w:rPr>
          <w:rFonts w:ascii="Times New Roman" w:hAnsi="Times New Roman"/>
          <w:sz w:val="24"/>
          <w:szCs w:val="24"/>
        </w:rPr>
        <w:t>произведение, автор (рассказчик), сюжет, тема; герой произведения: его портрет, речь, поступки, мысли; отношение автора к герою.</w:t>
      </w:r>
      <w:proofErr w:type="gramEnd"/>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Фольклор и авторские художественные произведения (различение).</w:t>
      </w:r>
    </w:p>
    <w:p w:rsidR="0097267E" w:rsidRPr="0097267E" w:rsidRDefault="0097267E" w:rsidP="008B4268">
      <w:pPr>
        <w:pStyle w:val="aff1"/>
        <w:spacing w:line="240" w:lineRule="auto"/>
        <w:ind w:firstLine="284"/>
        <w:rPr>
          <w:rFonts w:ascii="Times New Roman" w:hAnsi="Times New Roman"/>
          <w:spacing w:val="2"/>
          <w:sz w:val="24"/>
          <w:szCs w:val="24"/>
        </w:rPr>
      </w:pPr>
      <w:r w:rsidRPr="0097267E">
        <w:rPr>
          <w:rFonts w:ascii="Times New Roman" w:hAnsi="Times New Roman"/>
          <w:sz w:val="24"/>
          <w:szCs w:val="24"/>
        </w:rPr>
        <w:t>Жанровое разнообразие произведений. Малые фольклор</w:t>
      </w:r>
      <w:r w:rsidRPr="0097267E">
        <w:rPr>
          <w:rFonts w:ascii="Times New Roman" w:hAnsi="Times New Roman"/>
          <w:spacing w:val="2"/>
          <w:sz w:val="24"/>
          <w:szCs w:val="24"/>
        </w:rPr>
        <w:t>ные формы (колыбельные песни, потешки, пословицы и поговорки, загадки) — узнавание, различение, определение основного смысла.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Сказки (о животных, бытовые, волшебные). </w:t>
      </w:r>
      <w:r w:rsidRPr="0097267E">
        <w:rPr>
          <w:rFonts w:ascii="Times New Roman" w:hAnsi="Times New Roman"/>
          <w:spacing w:val="2"/>
          <w:sz w:val="24"/>
          <w:szCs w:val="24"/>
        </w:rPr>
        <w:t xml:space="preserve">Художественные особенности сказок: лексика, построение </w:t>
      </w:r>
      <w:r w:rsidRPr="0097267E">
        <w:rPr>
          <w:rFonts w:ascii="Times New Roman" w:hAnsi="Times New Roman"/>
          <w:sz w:val="24"/>
          <w:szCs w:val="24"/>
        </w:rPr>
        <w:t>(композиция). Литературная (авторская) сказка.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Рассказ, стихотворение, басня — общее представление о жанре, особенностях построения и выразительных средствах.</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Творческая деятельность обучающихся (на основе литературных произведений)</w:t>
      </w:r>
    </w:p>
    <w:p w:rsidR="0097267E" w:rsidRPr="0097267E" w:rsidRDefault="0097267E" w:rsidP="008B4268">
      <w:pPr>
        <w:pStyle w:val="aff1"/>
        <w:spacing w:line="240" w:lineRule="auto"/>
        <w:ind w:firstLine="284"/>
        <w:rPr>
          <w:rFonts w:ascii="Times New Roman" w:hAnsi="Times New Roman"/>
          <w:iCs/>
          <w:sz w:val="24"/>
          <w:szCs w:val="24"/>
        </w:rPr>
      </w:pPr>
      <w:r w:rsidRPr="0097267E">
        <w:rPr>
          <w:rFonts w:ascii="Times New Roman" w:hAnsi="Times New Roman"/>
          <w:sz w:val="24"/>
          <w:szCs w:val="24"/>
        </w:rPr>
        <w:lastRenderedPageBreak/>
        <w:t>Интерпретация текста литературного произведения в творческой деятельности учащихся: чтение по ролям, инсцениро</w:t>
      </w:r>
      <w:r w:rsidRPr="0097267E">
        <w:rPr>
          <w:rFonts w:ascii="Times New Roman" w:hAnsi="Times New Roman"/>
          <w:spacing w:val="2"/>
          <w:sz w:val="24"/>
          <w:szCs w:val="24"/>
        </w:rPr>
        <w:t>вание, драматизация; устное словесное рисование, знаком</w:t>
      </w:r>
      <w:r w:rsidRPr="0097267E">
        <w:rPr>
          <w:rFonts w:ascii="Times New Roman" w:hAnsi="Times New Roman"/>
          <w:sz w:val="24"/>
          <w:szCs w:val="24"/>
        </w:rPr>
        <w:t xml:space="preserve">ство с различными способами работы с деформированным </w:t>
      </w:r>
      <w:r w:rsidRPr="0097267E">
        <w:rPr>
          <w:rFonts w:ascii="Times New Roman" w:hAnsi="Times New Roman"/>
          <w:spacing w:val="2"/>
          <w:sz w:val="24"/>
          <w:szCs w:val="24"/>
        </w:rPr>
        <w:t xml:space="preserve">текстом и использование их (установление причинно­следственных связей, последовательности событий: соблюдение </w:t>
      </w:r>
      <w:r w:rsidRPr="0097267E">
        <w:rPr>
          <w:rFonts w:ascii="Times New Roman" w:hAnsi="Times New Roman"/>
          <w:sz w:val="24"/>
          <w:szCs w:val="24"/>
        </w:rPr>
        <w:t xml:space="preserve">этапности в выполнении действий); изложение с элементами сочинения, </w:t>
      </w:r>
      <w:r w:rsidRPr="0097267E">
        <w:rPr>
          <w:rFonts w:ascii="Times New Roman" w:hAnsi="Times New Roman"/>
          <w:iCs/>
          <w:sz w:val="24"/>
          <w:szCs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8E4C80" w:rsidRDefault="008E4C80" w:rsidP="008B4268">
      <w:pPr>
        <w:pStyle w:val="46"/>
        <w:spacing w:before="0" w:after="0" w:line="240" w:lineRule="auto"/>
        <w:ind w:firstLine="284"/>
        <w:rPr>
          <w:rFonts w:ascii="Times New Roman" w:hAnsi="Times New Roman" w:cs="Times New Roman"/>
          <w:b/>
          <w:sz w:val="24"/>
          <w:szCs w:val="24"/>
        </w:rPr>
      </w:pPr>
    </w:p>
    <w:p w:rsidR="0097267E" w:rsidRPr="0097267E" w:rsidRDefault="0097267E" w:rsidP="008B4268">
      <w:pPr>
        <w:pStyle w:val="46"/>
        <w:spacing w:before="0" w:after="0" w:line="240" w:lineRule="auto"/>
        <w:ind w:firstLine="284"/>
        <w:rPr>
          <w:rFonts w:ascii="Times New Roman" w:hAnsi="Times New Roman" w:cs="Times New Roman"/>
          <w:b/>
          <w:sz w:val="24"/>
          <w:szCs w:val="24"/>
        </w:rPr>
      </w:pPr>
      <w:r w:rsidRPr="0097267E">
        <w:rPr>
          <w:rFonts w:ascii="Times New Roman" w:hAnsi="Times New Roman" w:cs="Times New Roman"/>
          <w:b/>
          <w:sz w:val="24"/>
          <w:szCs w:val="24"/>
        </w:rPr>
        <w:t>3. Иностранный язык</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Предметное содержание речи</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b/>
          <w:bCs/>
          <w:sz w:val="24"/>
          <w:szCs w:val="24"/>
        </w:rPr>
        <w:t xml:space="preserve">Знакомство. </w:t>
      </w:r>
      <w:r w:rsidRPr="0097267E">
        <w:rPr>
          <w:rFonts w:ascii="Times New Roman" w:hAnsi="Times New Roman"/>
          <w:sz w:val="24"/>
          <w:szCs w:val="24"/>
        </w:rPr>
        <w:t xml:space="preserve">С одноклассниками, учителем, персонажами детских произведений: имя, возраст. </w:t>
      </w:r>
      <w:r w:rsidRPr="0097267E">
        <w:rPr>
          <w:rFonts w:ascii="Times New Roman" w:hAnsi="Times New Roman"/>
          <w:color w:val="auto"/>
          <w:sz w:val="24"/>
          <w:szCs w:val="24"/>
        </w:rPr>
        <w:t>Приветствие, прощание, поздравление, ответ на поздравление, благодарность, извинения (с</w:t>
      </w:r>
      <w:r w:rsidRPr="0097267E">
        <w:rPr>
          <w:rFonts w:ascii="Times New Roman" w:hAnsi="Times New Roman"/>
          <w:sz w:val="24"/>
          <w:szCs w:val="24"/>
        </w:rPr>
        <w:t xml:space="preserve"> использованием типичных фраз речевого этикета).</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b/>
          <w:bCs/>
          <w:sz w:val="24"/>
          <w:szCs w:val="24"/>
        </w:rPr>
        <w:t xml:space="preserve">Я и моя семья. </w:t>
      </w:r>
      <w:r w:rsidRPr="0097267E">
        <w:rPr>
          <w:rFonts w:ascii="Times New Roman" w:hAnsi="Times New Roman"/>
          <w:sz w:val="24"/>
          <w:szCs w:val="24"/>
        </w:rPr>
        <w:t>Члены семьи, их имена, возраст, внешность, характер. Мой день (распо</w:t>
      </w:r>
      <w:r w:rsidRPr="0097267E">
        <w:rPr>
          <w:rFonts w:ascii="Times New Roman" w:hAnsi="Times New Roman"/>
          <w:spacing w:val="2"/>
          <w:sz w:val="24"/>
          <w:szCs w:val="24"/>
        </w:rPr>
        <w:t>рядок дня)</w:t>
      </w:r>
      <w:r w:rsidRPr="0097267E">
        <w:rPr>
          <w:rFonts w:ascii="Times New Roman" w:hAnsi="Times New Roman"/>
          <w:i/>
          <w:iCs/>
          <w:spacing w:val="2"/>
          <w:sz w:val="24"/>
          <w:szCs w:val="24"/>
        </w:rPr>
        <w:t xml:space="preserve">. </w:t>
      </w:r>
      <w:r w:rsidRPr="0097267E">
        <w:rPr>
          <w:rFonts w:ascii="Times New Roman" w:hAnsi="Times New Roman"/>
          <w:spacing w:val="2"/>
          <w:sz w:val="24"/>
          <w:szCs w:val="24"/>
        </w:rPr>
        <w:t xml:space="preserve">Любимая еда. </w:t>
      </w:r>
      <w:r w:rsidRPr="0097267E">
        <w:rPr>
          <w:rFonts w:ascii="Times New Roman" w:hAnsi="Times New Roman"/>
          <w:sz w:val="24"/>
          <w:szCs w:val="24"/>
        </w:rPr>
        <w:t xml:space="preserve">Семейные праздники: день рождения, Новый год/Рождество. </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b/>
          <w:bCs/>
          <w:spacing w:val="2"/>
          <w:sz w:val="24"/>
          <w:szCs w:val="24"/>
        </w:rPr>
        <w:t xml:space="preserve">Мир моих увлечений. </w:t>
      </w:r>
      <w:r w:rsidRPr="0097267E">
        <w:rPr>
          <w:rFonts w:ascii="Times New Roman" w:hAnsi="Times New Roman"/>
          <w:spacing w:val="2"/>
          <w:sz w:val="24"/>
          <w:szCs w:val="24"/>
        </w:rPr>
        <w:t xml:space="preserve">Мои любимые занятия. </w:t>
      </w:r>
      <w:r w:rsidRPr="0097267E">
        <w:rPr>
          <w:rFonts w:ascii="Times New Roman" w:hAnsi="Times New Roman"/>
          <w:iCs/>
          <w:sz w:val="24"/>
          <w:szCs w:val="24"/>
        </w:rPr>
        <w:t>Мои любимые сказки</w:t>
      </w:r>
      <w:r w:rsidRPr="0097267E">
        <w:rPr>
          <w:rFonts w:ascii="Times New Roman" w:hAnsi="Times New Roman"/>
          <w:i/>
          <w:iCs/>
          <w:sz w:val="24"/>
          <w:szCs w:val="24"/>
        </w:rPr>
        <w:t xml:space="preserve">. </w:t>
      </w:r>
      <w:r w:rsidRPr="0097267E">
        <w:rPr>
          <w:rFonts w:ascii="Times New Roman" w:hAnsi="Times New Roman"/>
          <w:sz w:val="24"/>
          <w:szCs w:val="24"/>
        </w:rPr>
        <w:t>Выходной день</w:t>
      </w:r>
      <w:r w:rsidRPr="0097267E">
        <w:rPr>
          <w:rFonts w:ascii="Times New Roman" w:hAnsi="Times New Roman"/>
          <w:i/>
          <w:iCs/>
          <w:sz w:val="24"/>
          <w:szCs w:val="24"/>
        </w:rPr>
        <w:t xml:space="preserve">, </w:t>
      </w:r>
      <w:r w:rsidRPr="0097267E">
        <w:rPr>
          <w:rFonts w:ascii="Times New Roman" w:hAnsi="Times New Roman"/>
          <w:sz w:val="24"/>
          <w:szCs w:val="24"/>
        </w:rPr>
        <w:t>каникулы.</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b/>
          <w:bCs/>
          <w:sz w:val="24"/>
          <w:szCs w:val="24"/>
        </w:rPr>
        <w:t xml:space="preserve">Я и мои друзья. </w:t>
      </w:r>
      <w:r w:rsidRPr="0097267E">
        <w:rPr>
          <w:rFonts w:ascii="Times New Roman" w:hAnsi="Times New Roman"/>
          <w:sz w:val="24"/>
          <w:szCs w:val="24"/>
        </w:rPr>
        <w:t>Имя, возраст, внешность, характер, увлечения/хобби. Любимое домашнее животное: имя, возраст, цвет, размер, характер.</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b/>
          <w:bCs/>
          <w:spacing w:val="2"/>
          <w:sz w:val="24"/>
          <w:szCs w:val="24"/>
        </w:rPr>
        <w:t xml:space="preserve">Моя школа. </w:t>
      </w:r>
      <w:r w:rsidRPr="0097267E">
        <w:rPr>
          <w:rFonts w:ascii="Times New Roman" w:hAnsi="Times New Roman"/>
          <w:spacing w:val="2"/>
          <w:sz w:val="24"/>
          <w:szCs w:val="24"/>
        </w:rPr>
        <w:t xml:space="preserve">Классная комната, учебные предметы, </w:t>
      </w:r>
      <w:r w:rsidRPr="0097267E">
        <w:rPr>
          <w:rFonts w:ascii="Times New Roman" w:hAnsi="Times New Roman"/>
          <w:sz w:val="24"/>
          <w:szCs w:val="24"/>
        </w:rPr>
        <w:t xml:space="preserve">школьные принадлежности. </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b/>
          <w:bCs/>
          <w:sz w:val="24"/>
          <w:szCs w:val="24"/>
        </w:rPr>
        <w:t xml:space="preserve">Мир вокруг меня. </w:t>
      </w:r>
      <w:r w:rsidRPr="0097267E">
        <w:rPr>
          <w:rFonts w:ascii="Times New Roman" w:hAnsi="Times New Roman"/>
          <w:sz w:val="24"/>
          <w:szCs w:val="24"/>
        </w:rPr>
        <w:t xml:space="preserve">Мой дом/квартира/комната: названия комнат. Природа. </w:t>
      </w:r>
      <w:r w:rsidRPr="0097267E">
        <w:rPr>
          <w:rFonts w:ascii="Times New Roman" w:hAnsi="Times New Roman"/>
          <w:iCs/>
          <w:sz w:val="24"/>
          <w:szCs w:val="24"/>
        </w:rPr>
        <w:t>Дикие и домашние животные</w:t>
      </w:r>
      <w:r w:rsidRPr="0097267E">
        <w:rPr>
          <w:rFonts w:ascii="Times New Roman" w:hAnsi="Times New Roman"/>
          <w:i/>
          <w:iCs/>
          <w:sz w:val="24"/>
          <w:szCs w:val="24"/>
        </w:rPr>
        <w:t xml:space="preserve">. </w:t>
      </w:r>
      <w:r w:rsidRPr="0097267E">
        <w:rPr>
          <w:rFonts w:ascii="Times New Roman" w:hAnsi="Times New Roman"/>
          <w:sz w:val="24"/>
          <w:szCs w:val="24"/>
        </w:rPr>
        <w:t>Любимое время года. Погода.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pacing w:val="2"/>
          <w:sz w:val="24"/>
          <w:szCs w:val="24"/>
        </w:rPr>
        <w:t xml:space="preserve">Страна/страны изучаемого языка и родная страна. </w:t>
      </w:r>
      <w:r w:rsidRPr="0097267E">
        <w:rPr>
          <w:rFonts w:ascii="Times New Roman" w:hAnsi="Times New Roman"/>
          <w:sz w:val="24"/>
          <w:szCs w:val="24"/>
        </w:rPr>
        <w:t xml:space="preserve">Общие сведения: название, столица. </w:t>
      </w:r>
      <w:r w:rsidRPr="0097267E">
        <w:rPr>
          <w:rFonts w:ascii="Times New Roman" w:hAnsi="Times New Roman"/>
          <w:iCs/>
          <w:sz w:val="24"/>
          <w:szCs w:val="24"/>
        </w:rPr>
        <w:t>Небольшие произведения детского фольклора на изучаемом иностранном языке (рифмовки, стихи, песни, сказки).</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Коммуникативные умения по видам речевой деятельности</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b/>
          <w:bCs/>
          <w:sz w:val="24"/>
          <w:szCs w:val="24"/>
        </w:rPr>
        <w:t>В русле говорения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
          <w:iCs/>
          <w:sz w:val="24"/>
          <w:szCs w:val="24"/>
        </w:rPr>
        <w:t>1.</w:t>
      </w:r>
      <w:r w:rsidRPr="0097267E">
        <w:rPr>
          <w:rFonts w:ascii="Times New Roman" w:hAnsi="Times New Roman"/>
          <w:i/>
          <w:iCs/>
          <w:sz w:val="24"/>
          <w:szCs w:val="24"/>
        </w:rPr>
        <w:t> </w:t>
      </w:r>
      <w:r w:rsidRPr="0097267E">
        <w:rPr>
          <w:rFonts w:ascii="Times New Roman" w:hAnsi="Times New Roman"/>
          <w:i/>
          <w:iCs/>
          <w:sz w:val="24"/>
          <w:szCs w:val="24"/>
        </w:rPr>
        <w:t>Диалогическая форма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Уметь вести:</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pacing w:val="2"/>
          <w:sz w:val="24"/>
          <w:szCs w:val="24"/>
        </w:rPr>
        <w:t>этикетные диалоги в типичных ситуациях бытового и учебно­трудового общения</w:t>
      </w:r>
      <w:r w:rsidRPr="0097267E">
        <w:rPr>
          <w:rFonts w:ascii="Times New Roman" w:hAnsi="Times New Roman"/>
          <w:sz w:val="24"/>
          <w:szCs w:val="24"/>
        </w:rPr>
        <w:t>;</w:t>
      </w:r>
    </w:p>
    <w:p w:rsidR="0097267E" w:rsidRPr="0097267E" w:rsidRDefault="0097267E" w:rsidP="008B4268">
      <w:pPr>
        <w:pStyle w:val="aff3"/>
        <w:spacing w:line="240" w:lineRule="auto"/>
        <w:ind w:firstLine="284"/>
        <w:rPr>
          <w:rFonts w:ascii="Times New Roman" w:hAnsi="Times New Roman"/>
          <w:color w:val="auto"/>
          <w:sz w:val="24"/>
          <w:szCs w:val="24"/>
        </w:rPr>
      </w:pPr>
      <w:r w:rsidRPr="0097267E">
        <w:rPr>
          <w:rFonts w:ascii="Times New Roman" w:hAnsi="Times New Roman"/>
          <w:color w:val="auto"/>
          <w:sz w:val="24"/>
          <w:szCs w:val="24"/>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97267E" w:rsidRPr="0097267E" w:rsidRDefault="0097267E" w:rsidP="008B4268">
      <w:pPr>
        <w:pStyle w:val="aff3"/>
        <w:spacing w:line="240" w:lineRule="auto"/>
        <w:ind w:firstLine="284"/>
        <w:rPr>
          <w:rFonts w:ascii="Times New Roman" w:hAnsi="Times New Roman"/>
          <w:i/>
          <w:iCs/>
          <w:sz w:val="24"/>
          <w:szCs w:val="24"/>
        </w:rPr>
      </w:pPr>
      <w:r w:rsidRPr="0097267E">
        <w:rPr>
          <w:rFonts w:ascii="Times New Roman" w:hAnsi="Times New Roman"/>
          <w:sz w:val="24"/>
          <w:szCs w:val="24"/>
        </w:rPr>
        <w:t>диалог — побуждение к действию.</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
          <w:iCs/>
          <w:sz w:val="24"/>
          <w:szCs w:val="24"/>
        </w:rPr>
        <w:t>2.</w:t>
      </w:r>
      <w:r w:rsidRPr="0097267E">
        <w:rPr>
          <w:rFonts w:ascii="Times New Roman" w:hAnsi="Times New Roman"/>
          <w:i/>
          <w:iCs/>
          <w:sz w:val="24"/>
          <w:szCs w:val="24"/>
        </w:rPr>
        <w:t> </w:t>
      </w:r>
      <w:r w:rsidRPr="0097267E">
        <w:rPr>
          <w:rFonts w:ascii="Times New Roman" w:hAnsi="Times New Roman"/>
          <w:i/>
          <w:iCs/>
          <w:sz w:val="24"/>
          <w:szCs w:val="24"/>
        </w:rPr>
        <w:t>Монологическая форма</w:t>
      </w:r>
    </w:p>
    <w:p w:rsidR="0097267E" w:rsidRPr="0097267E" w:rsidRDefault="0097267E" w:rsidP="008B4268">
      <w:pPr>
        <w:pStyle w:val="aff1"/>
        <w:spacing w:line="240" w:lineRule="auto"/>
        <w:ind w:firstLine="284"/>
        <w:rPr>
          <w:rFonts w:ascii="Times New Roman" w:hAnsi="Times New Roman"/>
          <w:color w:val="auto"/>
          <w:sz w:val="24"/>
          <w:szCs w:val="24"/>
        </w:rPr>
      </w:pPr>
      <w:r w:rsidRPr="0097267E">
        <w:rPr>
          <w:rFonts w:ascii="Times New Roman" w:hAnsi="Times New Roman"/>
          <w:spacing w:val="2"/>
          <w:sz w:val="24"/>
          <w:szCs w:val="24"/>
        </w:rPr>
        <w:t xml:space="preserve">Уметь пользоваться основными коммуникативными типами речи: описание, рассказ, </w:t>
      </w:r>
      <w:r w:rsidRPr="0097267E">
        <w:rPr>
          <w:rFonts w:ascii="Times New Roman" w:hAnsi="Times New Roman"/>
          <w:iCs/>
          <w:color w:val="auto"/>
          <w:spacing w:val="2"/>
          <w:sz w:val="24"/>
          <w:szCs w:val="24"/>
        </w:rPr>
        <w:t>характеристика (персона</w:t>
      </w:r>
      <w:r w:rsidRPr="0097267E">
        <w:rPr>
          <w:rFonts w:ascii="Times New Roman" w:hAnsi="Times New Roman"/>
          <w:iCs/>
          <w:color w:val="auto"/>
          <w:sz w:val="24"/>
          <w:szCs w:val="24"/>
        </w:rPr>
        <w:t>жей) с опорой на картинку (небольшой объем).</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В русле аудирования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Воспринимать на слух и понимать:</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 xml:space="preserve">речь учителя и одноклассников в процессе общения на уроке и вербально/невербально реагировать на </w:t>
      </w:r>
      <w:proofErr w:type="gramStart"/>
      <w:r w:rsidRPr="0097267E">
        <w:rPr>
          <w:rFonts w:ascii="Times New Roman" w:hAnsi="Times New Roman"/>
          <w:sz w:val="24"/>
          <w:szCs w:val="24"/>
        </w:rPr>
        <w:t>услышанное</w:t>
      </w:r>
      <w:proofErr w:type="gramEnd"/>
      <w:r w:rsidRPr="0097267E">
        <w:rPr>
          <w:rFonts w:ascii="Times New Roman" w:hAnsi="Times New Roman"/>
          <w:sz w:val="24"/>
          <w:szCs w:val="24"/>
        </w:rPr>
        <w:t>.</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В русле чтения</w:t>
      </w:r>
    </w:p>
    <w:p w:rsidR="0097267E" w:rsidRPr="0097267E" w:rsidRDefault="0097267E" w:rsidP="008B4268">
      <w:pPr>
        <w:pStyle w:val="aff1"/>
        <w:spacing w:line="240" w:lineRule="auto"/>
        <w:ind w:firstLine="284"/>
        <w:rPr>
          <w:rFonts w:ascii="Times New Roman" w:hAnsi="Times New Roman"/>
          <w:color w:val="auto"/>
          <w:sz w:val="24"/>
          <w:szCs w:val="24"/>
        </w:rPr>
      </w:pPr>
      <w:r w:rsidRPr="0097267E">
        <w:rPr>
          <w:rFonts w:ascii="Times New Roman" w:hAnsi="Times New Roman"/>
          <w:color w:val="auto"/>
          <w:sz w:val="24"/>
          <w:szCs w:val="24"/>
        </w:rPr>
        <w:t>Читать (использовать метод глобального чтения):</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color w:val="auto"/>
          <w:spacing w:val="2"/>
          <w:sz w:val="24"/>
          <w:szCs w:val="24"/>
        </w:rPr>
        <w:t>вслух читать слова изучаемой лексики</w:t>
      </w:r>
      <w:r w:rsidRPr="0097267E">
        <w:rPr>
          <w:rFonts w:ascii="Times New Roman" w:hAnsi="Times New Roman"/>
          <w:sz w:val="24"/>
          <w:szCs w:val="24"/>
        </w:rPr>
        <w:t xml:space="preserve"> и понимать </w:t>
      </w:r>
      <w:r w:rsidRPr="0097267E">
        <w:rPr>
          <w:rFonts w:ascii="Times New Roman" w:hAnsi="Times New Roman"/>
          <w:color w:val="auto"/>
          <w:spacing w:val="2"/>
          <w:sz w:val="24"/>
          <w:szCs w:val="24"/>
        </w:rPr>
        <w:t>небольшие диалоги,</w:t>
      </w:r>
      <w:r w:rsidRPr="0097267E">
        <w:rPr>
          <w:rFonts w:ascii="Times New Roman" w:hAnsi="Times New Roman"/>
          <w:spacing w:val="2"/>
          <w:sz w:val="24"/>
          <w:szCs w:val="24"/>
        </w:rPr>
        <w:t xml:space="preserve"> построенные на изученном </w:t>
      </w:r>
      <w:r w:rsidRPr="0097267E">
        <w:rPr>
          <w:rFonts w:ascii="Times New Roman" w:hAnsi="Times New Roman"/>
          <w:sz w:val="24"/>
          <w:szCs w:val="24"/>
        </w:rPr>
        <w:t>языковом материале; находить необходимую информацию (имена персонажей, где происходит действие и</w:t>
      </w:r>
      <w:r w:rsidRPr="0097267E">
        <w:rPr>
          <w:rFonts w:ascii="Cambria Math" w:hAnsi="Cambria Math" w:cs="Cambria Math"/>
          <w:sz w:val="24"/>
          <w:szCs w:val="24"/>
        </w:rPr>
        <w:t> </w:t>
      </w:r>
      <w:r w:rsidRPr="0097267E">
        <w:rPr>
          <w:rFonts w:ascii="Times New Roman" w:hAnsi="Times New Roman"/>
          <w:sz w:val="24"/>
          <w:szCs w:val="24"/>
        </w:rPr>
        <w:t>т.</w:t>
      </w:r>
      <w:r w:rsidRPr="0097267E">
        <w:rPr>
          <w:rFonts w:ascii="Cambria Math" w:hAnsi="Cambria Math" w:cs="Cambria Math"/>
          <w:sz w:val="24"/>
          <w:szCs w:val="24"/>
        </w:rPr>
        <w:t> </w:t>
      </w:r>
      <w:r w:rsidRPr="0097267E">
        <w:rPr>
          <w:rFonts w:ascii="Times New Roman" w:hAnsi="Times New Roman"/>
          <w:sz w:val="24"/>
          <w:szCs w:val="24"/>
        </w:rPr>
        <w:t>д.).</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В русле письма</w:t>
      </w:r>
    </w:p>
    <w:p w:rsidR="0097267E" w:rsidRPr="0097267E" w:rsidRDefault="0097267E" w:rsidP="008B4268">
      <w:pPr>
        <w:pStyle w:val="aff1"/>
        <w:spacing w:line="240" w:lineRule="auto"/>
        <w:ind w:firstLine="284"/>
        <w:rPr>
          <w:rFonts w:ascii="Times New Roman" w:hAnsi="Times New Roman"/>
          <w:color w:val="auto"/>
          <w:sz w:val="24"/>
          <w:szCs w:val="24"/>
        </w:rPr>
      </w:pPr>
      <w:r w:rsidRPr="0097267E">
        <w:rPr>
          <w:rFonts w:ascii="Times New Roman" w:hAnsi="Times New Roman"/>
          <w:color w:val="auto"/>
          <w:sz w:val="24"/>
          <w:szCs w:val="24"/>
        </w:rPr>
        <w:t>Знать и уметь писать буквы английского алфавита.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Владеть:</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умением выписывать из текста слова, словосочетания и предложения.</w:t>
      </w:r>
    </w:p>
    <w:p w:rsidR="0097267E" w:rsidRPr="0097267E" w:rsidRDefault="0097267E" w:rsidP="008B4268">
      <w:pPr>
        <w:pStyle w:val="afff0"/>
        <w:spacing w:before="0" w:after="0" w:line="240" w:lineRule="auto"/>
        <w:ind w:firstLine="284"/>
        <w:jc w:val="both"/>
        <w:rPr>
          <w:rFonts w:ascii="Times New Roman" w:hAnsi="Times New Roman"/>
          <w:sz w:val="24"/>
          <w:szCs w:val="24"/>
        </w:rPr>
      </w:pPr>
      <w:r w:rsidRPr="0097267E">
        <w:rPr>
          <w:rFonts w:ascii="Times New Roman" w:hAnsi="Times New Roman"/>
          <w:sz w:val="24"/>
          <w:szCs w:val="24"/>
        </w:rPr>
        <w:t>Языковые средства и навыки пользования ими</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b/>
          <w:bCs/>
          <w:i/>
          <w:iCs/>
          <w:sz w:val="24"/>
          <w:szCs w:val="24"/>
        </w:rPr>
        <w:t>Английский язык</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b/>
          <w:bCs/>
          <w:sz w:val="24"/>
          <w:szCs w:val="24"/>
        </w:rPr>
        <w:lastRenderedPageBreak/>
        <w:t xml:space="preserve">Графика, каллиграфия, орфография. </w:t>
      </w:r>
      <w:r w:rsidRPr="0097267E">
        <w:rPr>
          <w:rFonts w:ascii="Times New Roman" w:hAnsi="Times New Roman"/>
          <w:bCs/>
          <w:sz w:val="24"/>
          <w:szCs w:val="24"/>
        </w:rPr>
        <w:t>Б</w:t>
      </w:r>
      <w:r w:rsidRPr="0097267E">
        <w:rPr>
          <w:rFonts w:ascii="Times New Roman" w:hAnsi="Times New Roman"/>
          <w:sz w:val="24"/>
          <w:szCs w:val="24"/>
        </w:rPr>
        <w:t xml:space="preserve">уквы английского алфавита. Основные буквосочетания. </w:t>
      </w:r>
      <w:proofErr w:type="gramStart"/>
      <w:r w:rsidRPr="0097267E">
        <w:rPr>
          <w:rFonts w:ascii="Times New Roman" w:hAnsi="Times New Roman"/>
          <w:sz w:val="24"/>
          <w:szCs w:val="24"/>
        </w:rPr>
        <w:t>Звуко­буквенные</w:t>
      </w:r>
      <w:proofErr w:type="gramEnd"/>
      <w:r w:rsidRPr="0097267E">
        <w:rPr>
          <w:rFonts w:ascii="Times New Roman" w:hAnsi="Times New Roman"/>
          <w:sz w:val="24"/>
          <w:szCs w:val="24"/>
        </w:rPr>
        <w:t xml:space="preserve"> </w:t>
      </w:r>
      <w:r w:rsidRPr="0097267E">
        <w:rPr>
          <w:rFonts w:ascii="Times New Roman" w:hAnsi="Times New Roman"/>
          <w:spacing w:val="2"/>
          <w:sz w:val="24"/>
          <w:szCs w:val="24"/>
        </w:rPr>
        <w:t xml:space="preserve">соответствия. Апостроф. </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b/>
          <w:bCs/>
          <w:sz w:val="24"/>
          <w:szCs w:val="24"/>
        </w:rPr>
        <w:t xml:space="preserve">Фонетическая сторона речи. </w:t>
      </w:r>
      <w:r w:rsidRPr="0097267E">
        <w:rPr>
          <w:rFonts w:ascii="Times New Roman" w:hAnsi="Times New Roman"/>
          <w:bCs/>
          <w:sz w:val="24"/>
          <w:szCs w:val="24"/>
        </w:rPr>
        <w:t>П</w:t>
      </w:r>
      <w:r w:rsidRPr="0097267E">
        <w:rPr>
          <w:rFonts w:ascii="Times New Roman" w:hAnsi="Times New Roman"/>
          <w:sz w:val="24"/>
          <w:szCs w:val="24"/>
        </w:rPr>
        <w:t>роизношение и различение на слух звуков и звукосочетаний англий</w:t>
      </w:r>
      <w:r w:rsidRPr="0097267E">
        <w:rPr>
          <w:rFonts w:ascii="Times New Roman" w:hAnsi="Times New Roman"/>
          <w:spacing w:val="2"/>
          <w:sz w:val="24"/>
          <w:szCs w:val="24"/>
        </w:rPr>
        <w:t xml:space="preserve">ского языка. Соблюдение норм произношения: долгота и </w:t>
      </w:r>
      <w:r w:rsidRPr="0097267E">
        <w:rPr>
          <w:rFonts w:ascii="Times New Roman" w:hAnsi="Times New Roman"/>
          <w:sz w:val="24"/>
          <w:szCs w:val="24"/>
        </w:rPr>
        <w:t xml:space="preserve">краткость гласных, отсутствие оглушения звонких согласных </w:t>
      </w:r>
      <w:r w:rsidRPr="0097267E">
        <w:rPr>
          <w:rFonts w:ascii="Times New Roman" w:hAnsi="Times New Roman"/>
          <w:spacing w:val="2"/>
          <w:sz w:val="24"/>
          <w:szCs w:val="24"/>
        </w:rPr>
        <w:t xml:space="preserve">в конце слога или слова, отсутствие смягчения согласных перед гласными. Дифтонги. </w:t>
      </w:r>
      <w:r w:rsidRPr="0097267E">
        <w:rPr>
          <w:rFonts w:ascii="Times New Roman" w:hAnsi="Times New Roman"/>
          <w:iCs/>
          <w:spacing w:val="2"/>
          <w:sz w:val="24"/>
          <w:szCs w:val="24"/>
        </w:rPr>
        <w:t>Связующее «r» (there is/there are).</w:t>
      </w:r>
      <w:r w:rsidRPr="0097267E">
        <w:rPr>
          <w:rFonts w:ascii="Times New Roman" w:hAnsi="Times New Roman"/>
          <w:i/>
          <w:iCs/>
          <w:spacing w:val="2"/>
          <w:sz w:val="24"/>
          <w:szCs w:val="24"/>
        </w:rPr>
        <w:t xml:space="preserve"> </w:t>
      </w:r>
      <w:r w:rsidRPr="0097267E">
        <w:rPr>
          <w:rFonts w:ascii="Times New Roman" w:hAnsi="Times New Roman"/>
          <w:spacing w:val="2"/>
          <w:sz w:val="24"/>
          <w:szCs w:val="24"/>
        </w:rPr>
        <w:t>Ударение в слове, фразе.</w:t>
      </w:r>
      <w:r w:rsidRPr="0097267E">
        <w:rPr>
          <w:rFonts w:ascii="Times New Roman" w:hAnsi="Times New Roman"/>
          <w:i/>
          <w:iCs/>
          <w:spacing w:val="2"/>
          <w:sz w:val="24"/>
          <w:szCs w:val="24"/>
        </w:rPr>
        <w:t xml:space="preserve"> </w:t>
      </w:r>
      <w:r w:rsidRPr="0097267E">
        <w:rPr>
          <w:rFonts w:ascii="Times New Roman" w:hAnsi="Times New Roman"/>
          <w:iCs/>
          <w:spacing w:val="2"/>
          <w:sz w:val="24"/>
          <w:szCs w:val="24"/>
        </w:rPr>
        <w:t>Отсутствие ударения на служебных словах (артиклях, союзах, предлогах).</w:t>
      </w:r>
      <w:r w:rsidRPr="0097267E">
        <w:rPr>
          <w:rFonts w:ascii="Times New Roman" w:hAnsi="Times New Roman"/>
          <w:i/>
          <w:iCs/>
          <w:spacing w:val="2"/>
          <w:sz w:val="24"/>
          <w:szCs w:val="24"/>
        </w:rPr>
        <w:t xml:space="preserve"> </w:t>
      </w:r>
      <w:r w:rsidRPr="0097267E">
        <w:rPr>
          <w:rFonts w:ascii="Times New Roman" w:hAnsi="Times New Roman"/>
          <w:iCs/>
          <w:spacing w:val="2"/>
          <w:sz w:val="24"/>
          <w:szCs w:val="24"/>
        </w:rPr>
        <w:t>Членение предложений на смысловые группы.</w:t>
      </w:r>
      <w:r w:rsidRPr="0097267E">
        <w:rPr>
          <w:rFonts w:ascii="Times New Roman" w:hAnsi="Times New Roman"/>
          <w:spacing w:val="2"/>
          <w:sz w:val="24"/>
          <w:szCs w:val="24"/>
        </w:rPr>
        <w:t xml:space="preserve"> Ритмико­интонационные особенности повествовательного, побудительного </w:t>
      </w:r>
      <w:r w:rsidRPr="0097267E">
        <w:rPr>
          <w:rFonts w:ascii="Times New Roman" w:hAnsi="Times New Roman"/>
          <w:sz w:val="24"/>
          <w:szCs w:val="24"/>
        </w:rPr>
        <w:t>и вопросительного (общий и специальный вопрос) предложе</w:t>
      </w:r>
      <w:r w:rsidRPr="0097267E">
        <w:rPr>
          <w:rFonts w:ascii="Times New Roman" w:hAnsi="Times New Roman"/>
          <w:spacing w:val="2"/>
          <w:sz w:val="24"/>
          <w:szCs w:val="24"/>
        </w:rPr>
        <w:t xml:space="preserve">ний. </w:t>
      </w:r>
      <w:r w:rsidRPr="0097267E">
        <w:rPr>
          <w:rFonts w:ascii="Times New Roman" w:hAnsi="Times New Roman"/>
          <w:iCs/>
          <w:spacing w:val="2"/>
          <w:sz w:val="24"/>
          <w:szCs w:val="24"/>
        </w:rPr>
        <w:t xml:space="preserve">Интонация перечисления. </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b/>
          <w:bCs/>
          <w:spacing w:val="-2"/>
          <w:sz w:val="24"/>
          <w:szCs w:val="24"/>
        </w:rPr>
        <w:t xml:space="preserve">Лексическая сторона речи. </w:t>
      </w:r>
      <w:r w:rsidRPr="0097267E">
        <w:rPr>
          <w:rFonts w:ascii="Times New Roman" w:hAnsi="Times New Roman"/>
          <w:spacing w:val="-2"/>
          <w:sz w:val="24"/>
          <w:szCs w:val="24"/>
        </w:rPr>
        <w:t>Лексические единицы, обслу</w:t>
      </w:r>
      <w:r w:rsidRPr="0097267E">
        <w:rPr>
          <w:rFonts w:ascii="Times New Roman" w:hAnsi="Times New Roman"/>
          <w:sz w:val="24"/>
          <w:szCs w:val="24"/>
        </w:rPr>
        <w:t xml:space="preserve">живающие ситуации общения, в пределах тематики начальной школы, в объёме 300 лексических единиц для усвоения, простейшие </w:t>
      </w:r>
      <w:r w:rsidRPr="0097267E">
        <w:rPr>
          <w:rFonts w:ascii="Times New Roman" w:hAnsi="Times New Roman"/>
          <w:spacing w:val="2"/>
          <w:sz w:val="24"/>
          <w:szCs w:val="24"/>
        </w:rPr>
        <w:t xml:space="preserve">устойчивые словосочетания, оценочная лексика и речевые </w:t>
      </w:r>
      <w:r w:rsidRPr="0097267E">
        <w:rPr>
          <w:rFonts w:ascii="Times New Roman" w:hAnsi="Times New Roman"/>
          <w:sz w:val="24"/>
          <w:szCs w:val="24"/>
        </w:rPr>
        <w:t xml:space="preserve">клише как элементы речевого этикета, отражающие культуру англоговорящих стран. Интернациональные слова (например, </w:t>
      </w:r>
      <w:r w:rsidRPr="0097267E">
        <w:rPr>
          <w:rFonts w:ascii="Times New Roman" w:hAnsi="Times New Roman"/>
          <w:spacing w:val="2"/>
          <w:sz w:val="24"/>
          <w:szCs w:val="24"/>
        </w:rPr>
        <w:t xml:space="preserve">doctor, film).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Грамматическая сторона речи. </w:t>
      </w:r>
      <w:r w:rsidRPr="0097267E">
        <w:rPr>
          <w:rFonts w:ascii="Times New Roman" w:hAnsi="Times New Roman"/>
          <w:sz w:val="24"/>
          <w:szCs w:val="24"/>
        </w:rPr>
        <w:t xml:space="preserve">Основные коммуникативные типы предложений: </w:t>
      </w:r>
      <w:proofErr w:type="gramStart"/>
      <w:r w:rsidRPr="0097267E">
        <w:rPr>
          <w:rFonts w:ascii="Times New Roman" w:hAnsi="Times New Roman"/>
          <w:sz w:val="24"/>
          <w:szCs w:val="24"/>
        </w:rPr>
        <w:t>повествовательное</w:t>
      </w:r>
      <w:proofErr w:type="gramEnd"/>
      <w:r w:rsidRPr="0097267E">
        <w:rPr>
          <w:rFonts w:ascii="Times New Roman" w:hAnsi="Times New Roman"/>
          <w:sz w:val="24"/>
          <w:szCs w:val="24"/>
        </w:rPr>
        <w:t xml:space="preserve">, вопросительное, </w:t>
      </w:r>
      <w:r w:rsidRPr="0097267E">
        <w:rPr>
          <w:rFonts w:ascii="Times New Roman" w:hAnsi="Times New Roman"/>
          <w:spacing w:val="2"/>
          <w:sz w:val="24"/>
          <w:szCs w:val="24"/>
        </w:rPr>
        <w:t xml:space="preserve">побудительное. Общий и специальный вопросы. Вопросительные слова: what, who, when, where, why, how. Порядок </w:t>
      </w:r>
      <w:r w:rsidRPr="0097267E">
        <w:rPr>
          <w:rFonts w:ascii="Times New Roman" w:hAnsi="Times New Roman"/>
          <w:sz w:val="24"/>
          <w:szCs w:val="24"/>
        </w:rPr>
        <w:t xml:space="preserve">слов в предложении. Утвердительные и отрицательные предложения. </w:t>
      </w:r>
      <w:proofErr w:type="gramStart"/>
      <w:r w:rsidRPr="0097267E">
        <w:rPr>
          <w:rFonts w:ascii="Times New Roman" w:hAnsi="Times New Roman"/>
          <w:sz w:val="24"/>
          <w:szCs w:val="24"/>
        </w:rPr>
        <w:t>Простое предложение с простым глагольным сказуемым (He speaks English.), составным именным (My family is big.) и составным глагольным (I like to dance.</w:t>
      </w:r>
      <w:proofErr w:type="gramEnd"/>
      <w:r w:rsidRPr="0097267E">
        <w:rPr>
          <w:rFonts w:ascii="Times New Roman" w:hAnsi="Times New Roman"/>
          <w:sz w:val="24"/>
          <w:szCs w:val="24"/>
        </w:rPr>
        <w:t xml:space="preserve"> </w:t>
      </w:r>
      <w:proofErr w:type="gramStart"/>
      <w:r w:rsidRPr="0097267E">
        <w:rPr>
          <w:rFonts w:ascii="Times New Roman" w:hAnsi="Times New Roman"/>
          <w:sz w:val="24"/>
          <w:szCs w:val="24"/>
        </w:rPr>
        <w:t>She can skate well.) сказуемым.</w:t>
      </w:r>
      <w:proofErr w:type="gramEnd"/>
      <w:r w:rsidRPr="0097267E">
        <w:rPr>
          <w:rFonts w:ascii="Times New Roman" w:hAnsi="Times New Roman"/>
          <w:sz w:val="24"/>
          <w:szCs w:val="24"/>
        </w:rPr>
        <w:t xml:space="preserve"> Побудительные предложения в утвердительной (Help me, please.) и отрицательной (Don’t be late!) формах. </w:t>
      </w:r>
      <w:proofErr w:type="gramStart"/>
      <w:r w:rsidRPr="0097267E">
        <w:rPr>
          <w:rFonts w:ascii="Times New Roman" w:hAnsi="Times New Roman"/>
          <w:iCs/>
          <w:sz w:val="24"/>
          <w:szCs w:val="24"/>
        </w:rPr>
        <w:t>Безличные предложения в настоящем времени (It is cold.</w:t>
      </w:r>
      <w:proofErr w:type="gramEnd"/>
      <w:r w:rsidRPr="0097267E">
        <w:rPr>
          <w:rFonts w:ascii="Times New Roman" w:hAnsi="Times New Roman"/>
          <w:iCs/>
          <w:sz w:val="24"/>
          <w:szCs w:val="24"/>
        </w:rPr>
        <w:t xml:space="preserve"> </w:t>
      </w:r>
      <w:proofErr w:type="gramStart"/>
      <w:r w:rsidRPr="0097267E">
        <w:rPr>
          <w:rFonts w:ascii="Times New Roman" w:hAnsi="Times New Roman"/>
          <w:iCs/>
          <w:sz w:val="24"/>
          <w:szCs w:val="24"/>
        </w:rPr>
        <w:t>It’s five o</w:t>
      </w:r>
      <w:r w:rsidRPr="0097267E">
        <w:rPr>
          <w:rFonts w:ascii="Times New Roman" w:hAnsi="Times New Roman"/>
          <w:sz w:val="24"/>
          <w:szCs w:val="24"/>
        </w:rPr>
        <w:t>’</w:t>
      </w:r>
      <w:r w:rsidRPr="0097267E">
        <w:rPr>
          <w:rFonts w:ascii="Times New Roman" w:hAnsi="Times New Roman"/>
          <w:iCs/>
          <w:sz w:val="24"/>
          <w:szCs w:val="24"/>
        </w:rPr>
        <w:t>clock.)</w:t>
      </w:r>
      <w:r w:rsidRPr="0097267E">
        <w:rPr>
          <w:rFonts w:ascii="Times New Roman" w:hAnsi="Times New Roman"/>
          <w:i/>
          <w:iCs/>
          <w:sz w:val="24"/>
          <w:szCs w:val="24"/>
        </w:rPr>
        <w:t>.</w:t>
      </w:r>
      <w:proofErr w:type="gramEnd"/>
      <w:r w:rsidRPr="0097267E">
        <w:rPr>
          <w:rFonts w:ascii="Times New Roman" w:hAnsi="Times New Roman"/>
          <w:sz w:val="24"/>
          <w:szCs w:val="24"/>
        </w:rPr>
        <w:t xml:space="preserve"> Предложения с оборотом there is/there are. Простые распространённые предложения. Предложения </w:t>
      </w:r>
      <w:r w:rsidRPr="0097267E">
        <w:rPr>
          <w:rFonts w:ascii="Times New Roman" w:hAnsi="Times New Roman"/>
          <w:spacing w:val="2"/>
          <w:sz w:val="24"/>
          <w:szCs w:val="24"/>
        </w:rPr>
        <w:t xml:space="preserve">с однородными членами.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Глагольные конструкции I’d like to… Существительные в единственном и множественном числе (образованные по </w:t>
      </w:r>
      <w:r w:rsidRPr="0097267E">
        <w:rPr>
          <w:rFonts w:ascii="Times New Roman" w:hAnsi="Times New Roman"/>
          <w:sz w:val="24"/>
          <w:szCs w:val="24"/>
        </w:rPr>
        <w:t xml:space="preserve">правилу и исключения), существительные с неопределённым, определённым и нулевым артиклем. </w:t>
      </w:r>
    </w:p>
    <w:p w:rsidR="0097267E" w:rsidRPr="0097267E" w:rsidRDefault="0097267E" w:rsidP="008B4268">
      <w:pPr>
        <w:pStyle w:val="aff1"/>
        <w:spacing w:line="240" w:lineRule="auto"/>
        <w:ind w:firstLine="284"/>
        <w:rPr>
          <w:rFonts w:ascii="Times New Roman" w:hAnsi="Times New Roman"/>
          <w:iCs/>
          <w:sz w:val="24"/>
          <w:szCs w:val="24"/>
        </w:rPr>
      </w:pPr>
      <w:r w:rsidRPr="0097267E">
        <w:rPr>
          <w:rFonts w:ascii="Times New Roman" w:hAnsi="Times New Roman"/>
          <w:sz w:val="24"/>
          <w:szCs w:val="24"/>
        </w:rPr>
        <w:t xml:space="preserve">Местоимения: личные (в именительном и объектном падежах), притяжательные, вопросительные, указательные (this/these, that/those), </w:t>
      </w:r>
      <w:r w:rsidRPr="0097267E">
        <w:rPr>
          <w:rFonts w:ascii="Times New Roman" w:hAnsi="Times New Roman"/>
          <w:iCs/>
          <w:sz w:val="24"/>
          <w:szCs w:val="24"/>
        </w:rPr>
        <w:t>неопределённые (some, any — некоторые случаи употребления).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Cs/>
          <w:spacing w:val="2"/>
          <w:sz w:val="24"/>
          <w:szCs w:val="24"/>
        </w:rPr>
        <w:t>Наречия</w:t>
      </w:r>
      <w:r w:rsidRPr="0097267E">
        <w:rPr>
          <w:rFonts w:ascii="Times New Roman" w:hAnsi="Times New Roman"/>
          <w:iCs/>
          <w:spacing w:val="2"/>
          <w:sz w:val="24"/>
          <w:szCs w:val="24"/>
          <w:lang w:val="en-US"/>
        </w:rPr>
        <w:t xml:space="preserve"> </w:t>
      </w:r>
      <w:r w:rsidRPr="0097267E">
        <w:rPr>
          <w:rFonts w:ascii="Times New Roman" w:hAnsi="Times New Roman"/>
          <w:iCs/>
          <w:spacing w:val="2"/>
          <w:sz w:val="24"/>
          <w:szCs w:val="24"/>
        </w:rPr>
        <w:t>времени</w:t>
      </w:r>
      <w:r w:rsidRPr="0097267E">
        <w:rPr>
          <w:rFonts w:ascii="Times New Roman" w:hAnsi="Times New Roman"/>
          <w:iCs/>
          <w:spacing w:val="2"/>
          <w:sz w:val="24"/>
          <w:szCs w:val="24"/>
          <w:lang w:val="en-US"/>
        </w:rPr>
        <w:t xml:space="preserve"> (yesterday, tomorrow, never, usually, </w:t>
      </w:r>
      <w:r w:rsidRPr="0097267E">
        <w:rPr>
          <w:rFonts w:ascii="Times New Roman" w:hAnsi="Times New Roman"/>
          <w:iCs/>
          <w:sz w:val="24"/>
          <w:szCs w:val="24"/>
          <w:lang w:val="en-US"/>
        </w:rPr>
        <w:t xml:space="preserve">often, sometimes). </w:t>
      </w:r>
      <w:r w:rsidRPr="0097267E">
        <w:rPr>
          <w:rFonts w:ascii="Times New Roman" w:hAnsi="Times New Roman"/>
          <w:iCs/>
          <w:sz w:val="24"/>
          <w:szCs w:val="24"/>
        </w:rPr>
        <w:t>Наречия степени (much, little, very).</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Количественные числительные (до 100), порядковые числительные (до 10).</w:t>
      </w:r>
    </w:p>
    <w:p w:rsidR="0097267E" w:rsidRPr="0097267E" w:rsidRDefault="0097267E" w:rsidP="008B4268">
      <w:pPr>
        <w:pStyle w:val="aff1"/>
        <w:spacing w:line="240" w:lineRule="auto"/>
        <w:ind w:firstLine="284"/>
        <w:rPr>
          <w:rFonts w:ascii="Times New Roman" w:hAnsi="Times New Roman"/>
          <w:b/>
          <w:bCs/>
          <w:i/>
          <w:iCs/>
          <w:sz w:val="24"/>
          <w:szCs w:val="24"/>
          <w:lang w:val="en-US"/>
        </w:rPr>
      </w:pPr>
      <w:r w:rsidRPr="0097267E">
        <w:rPr>
          <w:rFonts w:ascii="Times New Roman" w:hAnsi="Times New Roman"/>
          <w:spacing w:val="2"/>
          <w:sz w:val="24"/>
          <w:szCs w:val="24"/>
        </w:rPr>
        <w:t>Наиболее</w:t>
      </w:r>
      <w:r w:rsidRPr="0097267E">
        <w:rPr>
          <w:rFonts w:ascii="Times New Roman" w:hAnsi="Times New Roman"/>
          <w:spacing w:val="2"/>
          <w:sz w:val="24"/>
          <w:szCs w:val="24"/>
          <w:lang w:val="en-US"/>
        </w:rPr>
        <w:t xml:space="preserve"> </w:t>
      </w:r>
      <w:r w:rsidRPr="0097267E">
        <w:rPr>
          <w:rFonts w:ascii="Times New Roman" w:hAnsi="Times New Roman"/>
          <w:spacing w:val="2"/>
          <w:sz w:val="24"/>
          <w:szCs w:val="24"/>
        </w:rPr>
        <w:t>употребительные</w:t>
      </w:r>
      <w:r w:rsidRPr="0097267E">
        <w:rPr>
          <w:rFonts w:ascii="Times New Roman" w:hAnsi="Times New Roman"/>
          <w:spacing w:val="2"/>
          <w:sz w:val="24"/>
          <w:szCs w:val="24"/>
          <w:lang w:val="en-US"/>
        </w:rPr>
        <w:t xml:space="preserve"> </w:t>
      </w:r>
      <w:r w:rsidRPr="0097267E">
        <w:rPr>
          <w:rFonts w:ascii="Times New Roman" w:hAnsi="Times New Roman"/>
          <w:spacing w:val="2"/>
          <w:sz w:val="24"/>
          <w:szCs w:val="24"/>
        </w:rPr>
        <w:t>предлоги</w:t>
      </w:r>
      <w:r w:rsidRPr="0097267E">
        <w:rPr>
          <w:rFonts w:ascii="Times New Roman" w:hAnsi="Times New Roman"/>
          <w:spacing w:val="2"/>
          <w:sz w:val="24"/>
          <w:szCs w:val="24"/>
          <w:lang w:val="en-US"/>
        </w:rPr>
        <w:t xml:space="preserve">: in, on, at, into, to, </w:t>
      </w:r>
      <w:r w:rsidRPr="0097267E">
        <w:rPr>
          <w:rFonts w:ascii="Times New Roman" w:hAnsi="Times New Roman"/>
          <w:sz w:val="24"/>
          <w:szCs w:val="24"/>
          <w:lang w:val="en-US"/>
        </w:rPr>
        <w:t>from, of, with.</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Социокультурная осведомлённость</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В процессе обучения иностранному языку в начальной школе обучающиеся знакомятся: с названиями стран из</w:t>
      </w:r>
      <w:r w:rsidRPr="0097267E">
        <w:rPr>
          <w:rFonts w:ascii="Times New Roman" w:hAnsi="Times New Roman"/>
          <w:sz w:val="24"/>
          <w:szCs w:val="24"/>
        </w:rPr>
        <w:t xml:space="preserve">учаемого языка; с некоторыми литературными персонажами </w:t>
      </w:r>
      <w:r w:rsidRPr="0097267E">
        <w:rPr>
          <w:rFonts w:ascii="Times New Roman" w:hAnsi="Times New Roman"/>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97267E">
        <w:rPr>
          <w:rFonts w:ascii="Times New Roman" w:hAnsi="Times New Roman"/>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8E4C80" w:rsidRDefault="008E4C80" w:rsidP="008B4268">
      <w:pPr>
        <w:pStyle w:val="46"/>
        <w:tabs>
          <w:tab w:val="left" w:pos="3801"/>
          <w:tab w:val="center" w:pos="4817"/>
        </w:tabs>
        <w:spacing w:before="0" w:after="0" w:line="240" w:lineRule="auto"/>
        <w:ind w:firstLine="284"/>
        <w:jc w:val="left"/>
        <w:rPr>
          <w:rFonts w:ascii="Times New Roman" w:hAnsi="Times New Roman" w:cs="Times New Roman"/>
          <w:b/>
          <w:sz w:val="24"/>
          <w:szCs w:val="24"/>
        </w:rPr>
      </w:pPr>
      <w:r>
        <w:rPr>
          <w:rFonts w:ascii="Times New Roman" w:hAnsi="Times New Roman" w:cs="Times New Roman"/>
          <w:b/>
          <w:sz w:val="24"/>
          <w:szCs w:val="24"/>
        </w:rPr>
        <w:tab/>
      </w:r>
    </w:p>
    <w:p w:rsidR="0097267E" w:rsidRPr="0097267E" w:rsidRDefault="008E4C80" w:rsidP="008B4268">
      <w:pPr>
        <w:pStyle w:val="46"/>
        <w:tabs>
          <w:tab w:val="left" w:pos="3801"/>
          <w:tab w:val="center" w:pos="4817"/>
        </w:tabs>
        <w:spacing w:before="0" w:after="0" w:line="240" w:lineRule="auto"/>
        <w:ind w:firstLine="284"/>
        <w:jc w:val="left"/>
        <w:rPr>
          <w:rFonts w:ascii="Times New Roman" w:hAnsi="Times New Roman" w:cs="Times New Roman"/>
          <w:b/>
          <w:sz w:val="24"/>
          <w:szCs w:val="24"/>
        </w:rPr>
      </w:pPr>
      <w:r>
        <w:rPr>
          <w:rFonts w:ascii="Times New Roman" w:hAnsi="Times New Roman" w:cs="Times New Roman"/>
          <w:b/>
          <w:sz w:val="24"/>
          <w:szCs w:val="24"/>
        </w:rPr>
        <w:tab/>
      </w:r>
      <w:r w:rsidR="0097267E" w:rsidRPr="0097267E">
        <w:rPr>
          <w:rFonts w:ascii="Times New Roman" w:hAnsi="Times New Roman" w:cs="Times New Roman"/>
          <w:b/>
          <w:sz w:val="24"/>
          <w:szCs w:val="24"/>
        </w:rPr>
        <w:t>4. Математика</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Числа и величины</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Измерение величин; сравнение и упорядочение величин. </w:t>
      </w:r>
      <w:proofErr w:type="gramStart"/>
      <w:r w:rsidRPr="0097267E">
        <w:rPr>
          <w:rFonts w:ascii="Times New Roman" w:hAnsi="Times New Roman"/>
          <w:sz w:val="24"/>
          <w:szCs w:val="24"/>
        </w:rPr>
        <w:t>Единицы массы (грамм, килограмм, центнер, тонна), вместимости (литр), времени (секунда, минута, час).</w:t>
      </w:r>
      <w:proofErr w:type="gramEnd"/>
      <w:r w:rsidRPr="0097267E">
        <w:rPr>
          <w:rFonts w:ascii="Times New Roman" w:hAnsi="Times New Roman"/>
          <w:sz w:val="24"/>
          <w:szCs w:val="24"/>
        </w:rPr>
        <w:t xml:space="preserve"> Соотношения между единицами измерения однородных величин. Сравне</w:t>
      </w:r>
      <w:r w:rsidRPr="0097267E">
        <w:rPr>
          <w:rFonts w:ascii="Times New Roman" w:hAnsi="Times New Roman"/>
          <w:spacing w:val="2"/>
          <w:sz w:val="24"/>
          <w:szCs w:val="24"/>
        </w:rPr>
        <w:t xml:space="preserve">ние и упорядочение однородных величин. Доля величины </w:t>
      </w:r>
      <w:r w:rsidRPr="0097267E">
        <w:rPr>
          <w:rFonts w:ascii="Times New Roman" w:hAnsi="Times New Roman"/>
          <w:sz w:val="24"/>
          <w:szCs w:val="24"/>
        </w:rPr>
        <w:t>(половина, треть, четверть, десятая, сотая, тысячная).</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Арифметические действия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lastRenderedPageBreak/>
        <w:t xml:space="preserve">Сложение, вычитание, умножение и деление. Названия </w:t>
      </w:r>
      <w:r w:rsidRPr="0097267E">
        <w:rPr>
          <w:rFonts w:ascii="Times New Roman" w:hAnsi="Times New Roman"/>
          <w:sz w:val="24"/>
          <w:szCs w:val="24"/>
        </w:rPr>
        <w:t>компонентов арифметических действий, знаки действий. Таблица сложения. Таблица умножения. Связь между сложени</w:t>
      </w:r>
      <w:r w:rsidRPr="0097267E">
        <w:rPr>
          <w:rFonts w:ascii="Times New Roman" w:hAnsi="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97267E">
        <w:rPr>
          <w:rFonts w:ascii="Times New Roman" w:hAnsi="Times New Roman"/>
          <w:sz w:val="24"/>
          <w:szCs w:val="24"/>
        </w:rPr>
        <w:t>с остатком.</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97267E">
        <w:rPr>
          <w:rFonts w:ascii="Times New Roman" w:hAnsi="Times New Roman"/>
          <w:spacing w:val="2"/>
          <w:sz w:val="24"/>
          <w:szCs w:val="24"/>
        </w:rPr>
        <w:t>свойств арифметических действий в вычислениях (переста</w:t>
      </w:r>
      <w:r w:rsidRPr="0097267E">
        <w:rPr>
          <w:rFonts w:ascii="Times New Roman" w:hAnsi="Times New Roman"/>
          <w:sz w:val="24"/>
          <w:szCs w:val="24"/>
        </w:rPr>
        <w:t>новка и группировка слагаемых в сумме, множителей в произведении; умножение суммы и разности на число).</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Алгоритмы письменного сложения, вычитания, умножения и деления многозначных чисел.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Способы проверки правильности вычислений (алгоритм, </w:t>
      </w:r>
      <w:r w:rsidRPr="0097267E">
        <w:rPr>
          <w:rFonts w:ascii="Times New Roman" w:hAnsi="Times New Roman"/>
          <w:sz w:val="24"/>
          <w:szCs w:val="24"/>
        </w:rPr>
        <w:t>обратное действие, оценка достоверности, прикидки результата, вычисление на калькуляторе).</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Работа с текстовыми задачами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Решение текстовых задач арифметическим способом. Зада</w:t>
      </w:r>
      <w:r w:rsidRPr="0097267E">
        <w:rPr>
          <w:rFonts w:ascii="Times New Roman" w:hAnsi="Times New Roman"/>
          <w:sz w:val="24"/>
          <w:szCs w:val="24"/>
        </w:rPr>
        <w:t xml:space="preserve">чи, содержащие отношения «больше (меньше) </w:t>
      </w:r>
      <w:proofErr w:type="gramStart"/>
      <w:r w:rsidRPr="0097267E">
        <w:rPr>
          <w:rFonts w:ascii="Times New Roman" w:hAnsi="Times New Roman"/>
          <w:sz w:val="24"/>
          <w:szCs w:val="24"/>
        </w:rPr>
        <w:t>на</w:t>
      </w:r>
      <w:proofErr w:type="gramEnd"/>
      <w:r w:rsidRPr="0097267E">
        <w:rPr>
          <w:rFonts w:ascii="Times New Roman" w:hAnsi="Times New Roman"/>
          <w:sz w:val="24"/>
          <w:szCs w:val="24"/>
        </w:rPr>
        <w:t xml:space="preserve">…», «больше (меньше) в…». </w:t>
      </w:r>
      <w:proofErr w:type="gramStart"/>
      <w:r w:rsidRPr="0097267E">
        <w:rPr>
          <w:rFonts w:ascii="Times New Roman" w:hAnsi="Times New Roman"/>
          <w:sz w:val="24"/>
          <w:szCs w:val="24"/>
        </w:rPr>
        <w:t>Зависимости между величинами, характеризу</w:t>
      </w:r>
      <w:r w:rsidRPr="0097267E">
        <w:rPr>
          <w:rFonts w:ascii="Times New Roman" w:hAnsi="Times New Roman"/>
          <w:spacing w:val="2"/>
          <w:sz w:val="24"/>
          <w:szCs w:val="24"/>
        </w:rPr>
        <w:t>ющими процессы движения, работы, купли</w:t>
      </w:r>
      <w:r w:rsidRPr="0097267E">
        <w:rPr>
          <w:rFonts w:ascii="Times New Roman" w:hAnsi="Times New Roman"/>
          <w:spacing w:val="2"/>
          <w:sz w:val="24"/>
          <w:szCs w:val="24"/>
        </w:rPr>
        <w:noBreakHyphen/>
        <w:t>продажи и</w:t>
      </w:r>
      <w:r w:rsidRPr="0097267E">
        <w:rPr>
          <w:rFonts w:ascii="Times New Roman" w:hAnsi="Times New Roman"/>
          <w:spacing w:val="2"/>
          <w:sz w:val="24"/>
          <w:szCs w:val="24"/>
        </w:rPr>
        <w:t> </w:t>
      </w:r>
      <w:r w:rsidRPr="0097267E">
        <w:rPr>
          <w:rFonts w:ascii="Times New Roman" w:hAnsi="Times New Roman"/>
          <w:spacing w:val="2"/>
          <w:sz w:val="24"/>
          <w:szCs w:val="24"/>
        </w:rPr>
        <w:t xml:space="preserve">др. </w:t>
      </w:r>
      <w:r w:rsidRPr="0097267E">
        <w:rPr>
          <w:rFonts w:ascii="Times New Roman" w:hAnsi="Times New Roman"/>
          <w:sz w:val="24"/>
          <w:szCs w:val="24"/>
        </w:rPr>
        <w:t>Скорость, время, путь; объём работы, время, производительность труда; количество товара, его цена и стоимость и</w:t>
      </w:r>
      <w:r w:rsidRPr="0097267E">
        <w:rPr>
          <w:rFonts w:ascii="Times New Roman" w:hAnsi="Times New Roman"/>
          <w:sz w:val="24"/>
          <w:szCs w:val="24"/>
        </w:rPr>
        <w:t> </w:t>
      </w:r>
      <w:r w:rsidRPr="0097267E">
        <w:rPr>
          <w:rFonts w:ascii="Times New Roman" w:hAnsi="Times New Roman"/>
          <w:sz w:val="24"/>
          <w:szCs w:val="24"/>
        </w:rPr>
        <w:t xml:space="preserve">др. </w:t>
      </w:r>
      <w:r w:rsidRPr="0097267E">
        <w:rPr>
          <w:rFonts w:ascii="Times New Roman" w:hAnsi="Times New Roman"/>
          <w:spacing w:val="2"/>
          <w:sz w:val="24"/>
          <w:szCs w:val="24"/>
        </w:rPr>
        <w:t>Планирование хода решения задачи.</w:t>
      </w:r>
      <w:proofErr w:type="gramEnd"/>
      <w:r w:rsidRPr="0097267E">
        <w:rPr>
          <w:rFonts w:ascii="Times New Roman" w:hAnsi="Times New Roman"/>
          <w:spacing w:val="2"/>
          <w:sz w:val="24"/>
          <w:szCs w:val="24"/>
        </w:rPr>
        <w:t xml:space="preserve"> Представление текста </w:t>
      </w:r>
      <w:r w:rsidRPr="0097267E">
        <w:rPr>
          <w:rFonts w:ascii="Times New Roman" w:hAnsi="Times New Roman"/>
          <w:sz w:val="24"/>
          <w:szCs w:val="24"/>
        </w:rPr>
        <w:t>задачи (схема, таблица и другие модели).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Задачи на нахождение доли целого и целого по его доле.</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pacing w:val="2"/>
          <w:sz w:val="24"/>
          <w:szCs w:val="24"/>
        </w:rPr>
        <w:t>Пространственные отношения. Геометрические фи</w:t>
      </w:r>
      <w:r w:rsidRPr="0097267E">
        <w:rPr>
          <w:rFonts w:ascii="Times New Roman" w:hAnsi="Times New Roman"/>
          <w:b/>
          <w:bCs/>
          <w:i/>
          <w:iCs/>
          <w:sz w:val="24"/>
          <w:szCs w:val="24"/>
        </w:rPr>
        <w:t>гуры</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Взаимное расположение предметов в пространстве и на плоскости (выше—ниже, слева—справа, сверху—снизу, ближе—дальше, </w:t>
      </w:r>
      <w:proofErr w:type="gramStart"/>
      <w:r w:rsidRPr="0097267E">
        <w:rPr>
          <w:rFonts w:ascii="Times New Roman" w:hAnsi="Times New Roman"/>
          <w:spacing w:val="2"/>
          <w:sz w:val="24"/>
          <w:szCs w:val="24"/>
        </w:rPr>
        <w:t>между</w:t>
      </w:r>
      <w:proofErr w:type="gramEnd"/>
      <w:r w:rsidRPr="0097267E">
        <w:rPr>
          <w:rFonts w:ascii="Times New Roman" w:hAnsi="Times New Roman"/>
          <w:spacing w:val="2"/>
          <w:sz w:val="24"/>
          <w:szCs w:val="24"/>
        </w:rPr>
        <w:t xml:space="preserve"> и пр.). </w:t>
      </w:r>
      <w:proofErr w:type="gramStart"/>
      <w:r w:rsidRPr="0097267E">
        <w:rPr>
          <w:rFonts w:ascii="Times New Roman" w:hAnsi="Times New Roman"/>
          <w:spacing w:val="2"/>
          <w:sz w:val="24"/>
          <w:szCs w:val="24"/>
        </w:rPr>
        <w:t xml:space="preserve">Распознавание и изображение </w:t>
      </w:r>
      <w:r w:rsidRPr="0097267E">
        <w:rPr>
          <w:rFonts w:ascii="Times New Roman" w:hAnsi="Times New Roman"/>
          <w:sz w:val="24"/>
          <w:szCs w:val="24"/>
        </w:rPr>
        <w:t>геометрических фигур: точка, линия (кривая, прямая), отрезок, ломаная, угол, многоугольник, треугольник, прямоуголь</w:t>
      </w:r>
      <w:r w:rsidRPr="0097267E">
        <w:rPr>
          <w:rFonts w:ascii="Times New Roman" w:hAnsi="Times New Roman"/>
          <w:spacing w:val="2"/>
          <w:sz w:val="24"/>
          <w:szCs w:val="24"/>
        </w:rPr>
        <w:t>ник, квадрат, окружность, круг.</w:t>
      </w:r>
      <w:proofErr w:type="gramEnd"/>
      <w:r w:rsidRPr="0097267E">
        <w:rPr>
          <w:rFonts w:ascii="Times New Roman" w:hAnsi="Times New Roman"/>
          <w:spacing w:val="2"/>
          <w:sz w:val="24"/>
          <w:szCs w:val="24"/>
        </w:rPr>
        <w:t xml:space="preserve"> Использование чертёжных инструментов для выполнения построений. Геометрические формы в окружающем мире. Распознавание и называние: </w:t>
      </w:r>
      <w:r w:rsidRPr="0097267E">
        <w:rPr>
          <w:rFonts w:ascii="Times New Roman" w:hAnsi="Times New Roman"/>
          <w:sz w:val="24"/>
          <w:szCs w:val="24"/>
        </w:rPr>
        <w:t>куб, шар, параллелепипед, пирамида, цилиндр, конус.</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Геометрические величины</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Геометрические величины и их измерение. Измерение </w:t>
      </w:r>
      <w:r w:rsidRPr="0097267E">
        <w:rPr>
          <w:rFonts w:ascii="Times New Roman" w:hAnsi="Times New Roman"/>
          <w:sz w:val="24"/>
          <w:szCs w:val="24"/>
        </w:rPr>
        <w:t>длины отрезка. Единицы длины (</w:t>
      </w:r>
      <w:proofErr w:type="gramStart"/>
      <w:r w:rsidRPr="0097267E">
        <w:rPr>
          <w:rFonts w:ascii="Times New Roman" w:hAnsi="Times New Roman"/>
          <w:sz w:val="24"/>
          <w:szCs w:val="24"/>
        </w:rPr>
        <w:t>мм</w:t>
      </w:r>
      <w:proofErr w:type="gramEnd"/>
      <w:r w:rsidRPr="0097267E">
        <w:rPr>
          <w:rFonts w:ascii="Times New Roman" w:hAnsi="Times New Roman"/>
          <w:sz w:val="24"/>
          <w:szCs w:val="24"/>
        </w:rPr>
        <w:t>, см, дм, м, км). Периметр. Вычисление периметра многоугольника.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Площадь геометрической фигуры. Единицы площади (см</w:t>
      </w:r>
      <w:proofErr w:type="gramStart"/>
      <w:r w:rsidRPr="0097267E">
        <w:rPr>
          <w:rFonts w:ascii="Times New Roman" w:hAnsi="Times New Roman"/>
          <w:sz w:val="24"/>
          <w:szCs w:val="24"/>
          <w:vertAlign w:val="superscript"/>
        </w:rPr>
        <w:t>2</w:t>
      </w:r>
      <w:proofErr w:type="gramEnd"/>
      <w:r w:rsidRPr="0097267E">
        <w:rPr>
          <w:rFonts w:ascii="Times New Roman" w:hAnsi="Times New Roman"/>
          <w:sz w:val="24"/>
          <w:szCs w:val="24"/>
        </w:rPr>
        <w:t xml:space="preserve">, </w:t>
      </w:r>
      <w:r w:rsidRPr="0097267E">
        <w:rPr>
          <w:rFonts w:ascii="Times New Roman" w:hAnsi="Times New Roman"/>
          <w:spacing w:val="2"/>
          <w:sz w:val="24"/>
          <w:szCs w:val="24"/>
        </w:rPr>
        <w:t>дм</w:t>
      </w:r>
      <w:r w:rsidRPr="0097267E">
        <w:rPr>
          <w:rFonts w:ascii="Times New Roman" w:hAnsi="Times New Roman"/>
          <w:spacing w:val="2"/>
          <w:sz w:val="24"/>
          <w:szCs w:val="24"/>
          <w:vertAlign w:val="superscript"/>
        </w:rPr>
        <w:t>2</w:t>
      </w:r>
      <w:r w:rsidRPr="0097267E">
        <w:rPr>
          <w:rFonts w:ascii="Times New Roman" w:hAnsi="Times New Roman"/>
          <w:spacing w:val="2"/>
          <w:sz w:val="24"/>
          <w:szCs w:val="24"/>
        </w:rPr>
        <w:t>, м</w:t>
      </w:r>
      <w:r w:rsidRPr="0097267E">
        <w:rPr>
          <w:rFonts w:ascii="Times New Roman" w:hAnsi="Times New Roman"/>
          <w:spacing w:val="2"/>
          <w:sz w:val="24"/>
          <w:szCs w:val="24"/>
          <w:vertAlign w:val="superscript"/>
        </w:rPr>
        <w:t>2</w:t>
      </w:r>
      <w:r w:rsidRPr="0097267E">
        <w:rPr>
          <w:rFonts w:ascii="Times New Roman" w:hAnsi="Times New Roman"/>
          <w:spacing w:val="2"/>
          <w:sz w:val="24"/>
          <w:szCs w:val="24"/>
        </w:rPr>
        <w:t xml:space="preserve">). </w:t>
      </w:r>
      <w:r w:rsidRPr="0097267E">
        <w:rPr>
          <w:rFonts w:ascii="Times New Roman" w:hAnsi="Times New Roman"/>
          <w:sz w:val="24"/>
          <w:szCs w:val="24"/>
        </w:rPr>
        <w:t>Вычисление площади прямоугольника.</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Работа с информацией</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Сбор и представление информации, связанной со счётом </w:t>
      </w:r>
      <w:r w:rsidRPr="0097267E">
        <w:rPr>
          <w:rFonts w:ascii="Times New Roman" w:hAnsi="Times New Roman"/>
          <w:spacing w:val="2"/>
          <w:sz w:val="24"/>
          <w:szCs w:val="24"/>
        </w:rPr>
        <w:t xml:space="preserve">(пересчётом), измерением величин; фиксирование, анализ </w:t>
      </w:r>
      <w:r w:rsidRPr="0097267E">
        <w:rPr>
          <w:rFonts w:ascii="Times New Roman" w:hAnsi="Times New Roman"/>
          <w:sz w:val="24"/>
          <w:szCs w:val="24"/>
        </w:rPr>
        <w:t>полученной информации.</w:t>
      </w:r>
    </w:p>
    <w:p w:rsidR="0097267E" w:rsidRPr="0097267E" w:rsidRDefault="0097267E" w:rsidP="008B4268">
      <w:pPr>
        <w:pStyle w:val="aff1"/>
        <w:spacing w:line="240" w:lineRule="auto"/>
        <w:ind w:firstLine="284"/>
        <w:rPr>
          <w:rFonts w:ascii="Times New Roman" w:hAnsi="Times New Roman"/>
          <w:spacing w:val="-2"/>
          <w:sz w:val="24"/>
          <w:szCs w:val="24"/>
        </w:rPr>
      </w:pPr>
      <w:proofErr w:type="gramStart"/>
      <w:r w:rsidRPr="0097267E">
        <w:rPr>
          <w:rFonts w:ascii="Times New Roman" w:hAnsi="Times New Roman"/>
          <w:spacing w:val="-2"/>
          <w:sz w:val="24"/>
          <w:szCs w:val="24"/>
        </w:rPr>
        <w:t>Построение простейших выражений с помощью логических связок и слов («и»; «не»; «если… то…»; «верно/неверно, что…»; «каждый»; «все»; «некоторые»).</w:t>
      </w:r>
      <w:proofErr w:type="gramEnd"/>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Составление конечной последовательности (цепочки) пред</w:t>
      </w:r>
      <w:r w:rsidRPr="0097267E">
        <w:rPr>
          <w:rFonts w:ascii="Times New Roman" w:hAnsi="Times New Roman"/>
          <w:spacing w:val="2"/>
          <w:sz w:val="24"/>
          <w:szCs w:val="24"/>
        </w:rPr>
        <w:t>метов, чисел, геометрических фигур и</w:t>
      </w:r>
      <w:r w:rsidRPr="0097267E">
        <w:rPr>
          <w:rFonts w:ascii="Times New Roman" w:hAnsi="Times New Roman"/>
          <w:spacing w:val="2"/>
          <w:sz w:val="24"/>
          <w:szCs w:val="24"/>
        </w:rPr>
        <w:t> </w:t>
      </w:r>
      <w:r w:rsidRPr="0097267E">
        <w:rPr>
          <w:rFonts w:ascii="Times New Roman" w:hAnsi="Times New Roman"/>
          <w:spacing w:val="2"/>
          <w:sz w:val="24"/>
          <w:szCs w:val="24"/>
        </w:rPr>
        <w:t xml:space="preserve">др. по правилу. </w:t>
      </w:r>
      <w:r w:rsidRPr="0097267E">
        <w:rPr>
          <w:rFonts w:ascii="Times New Roman" w:hAnsi="Times New Roman"/>
          <w:sz w:val="24"/>
          <w:szCs w:val="24"/>
        </w:rPr>
        <w:t>Составление, запись и выполнение простого алгоритма, плана поиска информации.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Чтение и заполнение таблицы. Интерпретация данных </w:t>
      </w:r>
      <w:r w:rsidRPr="0097267E">
        <w:rPr>
          <w:rFonts w:ascii="Times New Roman" w:hAnsi="Times New Roman"/>
          <w:sz w:val="24"/>
          <w:szCs w:val="24"/>
        </w:rPr>
        <w:t>таблицы. Чтение столбчатой диаграммы. Создание простейшей информационной модели (схема, таблица, цепочка).</w:t>
      </w:r>
    </w:p>
    <w:p w:rsidR="008E4C80" w:rsidRDefault="008E4C80" w:rsidP="008B4268">
      <w:pPr>
        <w:pStyle w:val="46"/>
        <w:spacing w:before="0" w:after="0" w:line="240" w:lineRule="auto"/>
        <w:ind w:firstLine="284"/>
        <w:rPr>
          <w:rFonts w:ascii="Times New Roman" w:hAnsi="Times New Roman" w:cs="Times New Roman"/>
          <w:b/>
          <w:sz w:val="24"/>
          <w:szCs w:val="24"/>
        </w:rPr>
      </w:pPr>
    </w:p>
    <w:p w:rsidR="0097267E" w:rsidRPr="0097267E" w:rsidRDefault="0097267E" w:rsidP="008B4268">
      <w:pPr>
        <w:pStyle w:val="46"/>
        <w:spacing w:before="0" w:after="0" w:line="240" w:lineRule="auto"/>
        <w:ind w:firstLine="284"/>
        <w:rPr>
          <w:rFonts w:ascii="Times New Roman" w:hAnsi="Times New Roman" w:cs="Times New Roman"/>
          <w:b/>
          <w:sz w:val="24"/>
          <w:szCs w:val="24"/>
        </w:rPr>
      </w:pPr>
      <w:r w:rsidRPr="0097267E">
        <w:rPr>
          <w:rFonts w:ascii="Times New Roman" w:hAnsi="Times New Roman" w:cs="Times New Roman"/>
          <w:b/>
          <w:sz w:val="24"/>
          <w:szCs w:val="24"/>
        </w:rPr>
        <w:t>5. Окружающий мир (Человек, природа, общество)</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Человек и природа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Природа — это то, что нас окружает, но не создано челове</w:t>
      </w:r>
      <w:r w:rsidRPr="0097267E">
        <w:rPr>
          <w:rFonts w:ascii="Times New Roman" w:hAnsi="Times New Roman"/>
          <w:sz w:val="24"/>
          <w:szCs w:val="24"/>
        </w:rPr>
        <w:t>ком. Природные объекты и предметы, созданные человеком. Неживая и живая природа. Признаки предметов (цвет, форма, сравнительные размеры и</w:t>
      </w:r>
      <w:r w:rsidRPr="0097267E">
        <w:rPr>
          <w:rFonts w:ascii="Times New Roman" w:hAnsi="Times New Roman"/>
          <w:sz w:val="24"/>
          <w:szCs w:val="24"/>
        </w:rPr>
        <w:t> </w:t>
      </w:r>
      <w:r w:rsidRPr="0097267E">
        <w:rPr>
          <w:rFonts w:ascii="Times New Roman" w:hAnsi="Times New Roman"/>
          <w:sz w:val="24"/>
          <w:szCs w:val="24"/>
        </w:rPr>
        <w:t xml:space="preserve">др.). Расположение предметов в пространстве (право, лево, верх, низ и пр.). </w:t>
      </w:r>
      <w:proofErr w:type="gramStart"/>
      <w:r w:rsidRPr="0097267E">
        <w:rPr>
          <w:rFonts w:ascii="Times New Roman" w:hAnsi="Times New Roman"/>
          <w:sz w:val="24"/>
          <w:szCs w:val="24"/>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Вещество — то, из чего состоят все природные объекты </w:t>
      </w:r>
      <w:r w:rsidRPr="0097267E">
        <w:rPr>
          <w:rFonts w:ascii="Times New Roman" w:hAnsi="Times New Roman"/>
          <w:spacing w:val="2"/>
          <w:sz w:val="24"/>
          <w:szCs w:val="24"/>
        </w:rPr>
        <w:t xml:space="preserve">и предметы. Разнообразие веществ в окружающем мире. </w:t>
      </w:r>
      <w:r w:rsidRPr="0097267E">
        <w:rPr>
          <w:rFonts w:ascii="Times New Roman" w:hAnsi="Times New Roman"/>
          <w:sz w:val="24"/>
          <w:szCs w:val="24"/>
        </w:rPr>
        <w:t xml:space="preserve">Примеры веществ: соль, сахар, вода, природный газ. </w:t>
      </w:r>
      <w:r w:rsidRPr="0097267E">
        <w:rPr>
          <w:rFonts w:ascii="Times New Roman" w:hAnsi="Times New Roman"/>
          <w:sz w:val="24"/>
          <w:szCs w:val="24"/>
        </w:rPr>
        <w:lastRenderedPageBreak/>
        <w:t>Твёрдые тела, жидкости, газы. Простейшие практические работы с веществами, жидкостями, газами.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Звёзды и планеты. </w:t>
      </w:r>
      <w:r w:rsidRPr="0097267E">
        <w:rPr>
          <w:rFonts w:ascii="Times New Roman" w:hAnsi="Times New Roman"/>
          <w:iCs/>
          <w:spacing w:val="2"/>
          <w:sz w:val="24"/>
          <w:szCs w:val="24"/>
        </w:rPr>
        <w:t>Солнце</w:t>
      </w:r>
      <w:r w:rsidRPr="0097267E">
        <w:rPr>
          <w:rFonts w:ascii="Times New Roman" w:hAnsi="Times New Roman"/>
          <w:spacing w:val="2"/>
          <w:sz w:val="24"/>
          <w:szCs w:val="24"/>
        </w:rPr>
        <w:t xml:space="preserve"> — </w:t>
      </w:r>
      <w:r w:rsidRPr="0097267E">
        <w:rPr>
          <w:rFonts w:ascii="Times New Roman" w:hAnsi="Times New Roman"/>
          <w:iCs/>
          <w:spacing w:val="2"/>
          <w:sz w:val="24"/>
          <w:szCs w:val="24"/>
        </w:rPr>
        <w:t>ближайшая к нам звез</w:t>
      </w:r>
      <w:r w:rsidRPr="0097267E">
        <w:rPr>
          <w:rFonts w:ascii="Times New Roman" w:hAnsi="Times New Roman"/>
          <w:iCs/>
          <w:sz w:val="24"/>
          <w:szCs w:val="24"/>
        </w:rPr>
        <w:t xml:space="preserve">да, источник света и тепла для всего живого на Земле. </w:t>
      </w:r>
      <w:r w:rsidRPr="0097267E">
        <w:rPr>
          <w:rFonts w:ascii="Times New Roman" w:hAnsi="Times New Roman"/>
          <w:spacing w:val="2"/>
          <w:sz w:val="24"/>
          <w:szCs w:val="24"/>
        </w:rPr>
        <w:t>Земля — планета, общее представление о форме и размерах Земли. Глобус как модель Земли. Географическая кар</w:t>
      </w:r>
      <w:r w:rsidRPr="0097267E">
        <w:rPr>
          <w:rFonts w:ascii="Times New Roman" w:hAnsi="Times New Roman"/>
          <w:sz w:val="24"/>
          <w:szCs w:val="24"/>
        </w:rPr>
        <w:t xml:space="preserve">та и план. Материки и океаны, их названия, расположение на глобусе и карте. </w:t>
      </w:r>
      <w:r w:rsidRPr="0097267E">
        <w:rPr>
          <w:rFonts w:ascii="Times New Roman" w:hAnsi="Times New Roman"/>
          <w:iCs/>
          <w:sz w:val="24"/>
          <w:szCs w:val="24"/>
        </w:rPr>
        <w:t>Важнейшие природные объекты своей страны, района</w:t>
      </w:r>
      <w:r w:rsidRPr="0097267E">
        <w:rPr>
          <w:rFonts w:ascii="Times New Roman" w:hAnsi="Times New Roman"/>
          <w:sz w:val="24"/>
          <w:szCs w:val="24"/>
        </w:rPr>
        <w:t>. Ориентирование на местности. Компас.</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Смена дня и ночи на Земле. Вращение Земли как при</w:t>
      </w:r>
      <w:r w:rsidRPr="0097267E">
        <w:rPr>
          <w:rFonts w:ascii="Times New Roman" w:hAnsi="Times New Roman"/>
          <w:spacing w:val="2"/>
          <w:sz w:val="24"/>
          <w:szCs w:val="24"/>
        </w:rPr>
        <w:t xml:space="preserve">чина смены дня и ночи. Времена года, их особенности (на основе наблюдений). </w:t>
      </w:r>
      <w:r w:rsidRPr="0097267E">
        <w:rPr>
          <w:rFonts w:ascii="Times New Roman" w:hAnsi="Times New Roman"/>
          <w:iCs/>
          <w:sz w:val="24"/>
          <w:szCs w:val="24"/>
        </w:rPr>
        <w:t>Обращение Земли вокруг Солнца как причина смены времён года</w:t>
      </w:r>
      <w:r w:rsidRPr="0097267E">
        <w:rPr>
          <w:rFonts w:ascii="Times New Roman" w:hAnsi="Times New Roman"/>
          <w:sz w:val="24"/>
          <w:szCs w:val="24"/>
        </w:rPr>
        <w:t>. Смена времён года в родном крае на основе наблюдений.</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Погода, её составляющие (температура воздуха, облачность, </w:t>
      </w:r>
      <w:r w:rsidRPr="0097267E">
        <w:rPr>
          <w:rFonts w:ascii="Times New Roman" w:hAnsi="Times New Roman"/>
          <w:sz w:val="24"/>
          <w:szCs w:val="24"/>
        </w:rPr>
        <w:t xml:space="preserve">осадки, ветер). Наблюдение за погодой своего края.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7267E" w:rsidRPr="0097267E" w:rsidRDefault="0097267E" w:rsidP="008B4268">
      <w:pPr>
        <w:pStyle w:val="aff1"/>
        <w:spacing w:line="240" w:lineRule="auto"/>
        <w:ind w:firstLine="284"/>
        <w:rPr>
          <w:rFonts w:ascii="Times New Roman" w:hAnsi="Times New Roman"/>
          <w:sz w:val="24"/>
          <w:szCs w:val="24"/>
        </w:rPr>
      </w:pPr>
      <w:proofErr w:type="gramStart"/>
      <w:r w:rsidRPr="0097267E">
        <w:rPr>
          <w:rFonts w:ascii="Times New Roman" w:hAnsi="Times New Roman"/>
          <w:spacing w:val="2"/>
          <w:sz w:val="24"/>
          <w:szCs w:val="24"/>
        </w:rPr>
        <w:t xml:space="preserve">Водоёмы, их разнообразие (океан, море, река, озеро, </w:t>
      </w:r>
      <w:r w:rsidRPr="0097267E">
        <w:rPr>
          <w:rFonts w:ascii="Times New Roman" w:hAnsi="Times New Roman"/>
          <w:sz w:val="24"/>
          <w:szCs w:val="24"/>
        </w:rPr>
        <w:t>пруд, болото); использование человеком.</w:t>
      </w:r>
      <w:proofErr w:type="gramEnd"/>
      <w:r w:rsidRPr="0097267E">
        <w:rPr>
          <w:rFonts w:ascii="Times New Roman" w:hAnsi="Times New Roman"/>
          <w:sz w:val="24"/>
          <w:szCs w:val="24"/>
        </w:rPr>
        <w:t xml:space="preserve"> Водоёмы родного края (названия, краткая характеристика на основе наблюдений).</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Вода. Свойства воды. Состояния воды, её распространение </w:t>
      </w:r>
      <w:r w:rsidRPr="0097267E">
        <w:rPr>
          <w:rFonts w:ascii="Times New Roman" w:hAnsi="Times New Roman"/>
          <w:sz w:val="24"/>
          <w:szCs w:val="24"/>
        </w:rPr>
        <w:t>в природе, значение для живых организмов и хозяйственной жизни человека. Круговорот воды в природе. Охрана, бережное использование  воды.</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Почва, её состав, значение для живой природы и для </w:t>
      </w:r>
      <w:r w:rsidRPr="0097267E">
        <w:rPr>
          <w:rFonts w:ascii="Times New Roman" w:hAnsi="Times New Roman"/>
          <w:sz w:val="24"/>
          <w:szCs w:val="24"/>
        </w:rPr>
        <w:t>хозяйственной жизни человека. Охрана, бережное использование почв.</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97267E">
        <w:rPr>
          <w:rFonts w:ascii="Times New Roman" w:hAnsi="Times New Roman"/>
          <w:spacing w:val="2"/>
          <w:sz w:val="24"/>
          <w:szCs w:val="24"/>
        </w:rPr>
        <w:t xml:space="preserve">ста растений, фиксация изменений. Деревья, кустарники, </w:t>
      </w:r>
      <w:r w:rsidRPr="0097267E">
        <w:rPr>
          <w:rFonts w:ascii="Times New Roman" w:hAnsi="Times New Roman"/>
          <w:sz w:val="24"/>
          <w:szCs w:val="24"/>
        </w:rPr>
        <w:t xml:space="preserve">травы. Дикорастущие, культурные и комнатные растения. Роль растений в природе и жизни людей, бережное отношение человека к дикорастущим растениям, уход за </w:t>
      </w:r>
      <w:proofErr w:type="gramStart"/>
      <w:r w:rsidRPr="0097267E">
        <w:rPr>
          <w:rFonts w:ascii="Times New Roman" w:hAnsi="Times New Roman"/>
          <w:sz w:val="24"/>
          <w:szCs w:val="24"/>
        </w:rPr>
        <w:t>комнатными</w:t>
      </w:r>
      <w:proofErr w:type="gramEnd"/>
      <w:r w:rsidRPr="0097267E">
        <w:rPr>
          <w:rFonts w:ascii="Times New Roman" w:hAnsi="Times New Roman"/>
          <w:sz w:val="24"/>
          <w:szCs w:val="24"/>
        </w:rPr>
        <w:t xml:space="preserve"> и культурными растениям. Растения родного края, названия и краткая характеристика на основе наблюдений.</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Грибы: съедобные и ядовитые. Правила сбора грибов.</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Животные, их разнообразие. Условия, необходимые для жизни животных (воздух, вода, тепло, пища). Насекомые,</w:t>
      </w:r>
      <w:r w:rsidRPr="0097267E">
        <w:rPr>
          <w:rFonts w:ascii="Times New Roman" w:hAnsi="Times New Roman"/>
          <w:sz w:val="24"/>
          <w:szCs w:val="24"/>
        </w:rPr>
        <w:t xml:space="preserve"> рыбы, земноводные, пресмыкающиеся, птицы, звери, их отличия. Особенности питания разных животных. Раз</w:t>
      </w:r>
      <w:r w:rsidRPr="0097267E">
        <w:rPr>
          <w:rFonts w:ascii="Times New Roman" w:hAnsi="Times New Roman"/>
          <w:spacing w:val="-2"/>
          <w:sz w:val="24"/>
          <w:szCs w:val="24"/>
        </w:rPr>
        <w:t xml:space="preserve">множение животных. Дикие </w:t>
      </w:r>
      <w:r w:rsidRPr="0097267E">
        <w:rPr>
          <w:rFonts w:ascii="Times New Roman" w:hAnsi="Times New Roman"/>
          <w:sz w:val="24"/>
          <w:szCs w:val="24"/>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97267E" w:rsidRPr="0097267E" w:rsidRDefault="0097267E" w:rsidP="008B4268">
      <w:pPr>
        <w:pStyle w:val="aff1"/>
        <w:spacing w:line="240" w:lineRule="auto"/>
        <w:ind w:firstLine="284"/>
        <w:rPr>
          <w:rFonts w:ascii="Times New Roman" w:hAnsi="Times New Roman"/>
          <w:spacing w:val="-2"/>
          <w:sz w:val="24"/>
          <w:szCs w:val="24"/>
        </w:rPr>
      </w:pPr>
      <w:proofErr w:type="gramStart"/>
      <w:r w:rsidRPr="0097267E">
        <w:rPr>
          <w:rFonts w:ascii="Times New Roman" w:hAnsi="Times New Roman"/>
          <w:sz w:val="24"/>
          <w:szCs w:val="24"/>
        </w:rPr>
        <w:t>Лес, луг, водоём — единство живой и неживой природы (солнечный свет, воздух, вода, почва, растения, животные).</w:t>
      </w:r>
      <w:proofErr w:type="gramEnd"/>
      <w:r w:rsidRPr="0097267E">
        <w:rPr>
          <w:rFonts w:ascii="Times New Roman" w:hAnsi="Times New Roman"/>
          <w:spacing w:val="-2"/>
          <w:sz w:val="24"/>
          <w:szCs w:val="24"/>
        </w:rPr>
        <w:t xml:space="preserve"> </w:t>
      </w:r>
      <w:r w:rsidRPr="0097267E">
        <w:rPr>
          <w:rFonts w:ascii="Times New Roman" w:hAnsi="Times New Roman"/>
          <w:iCs/>
          <w:spacing w:val="-2"/>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97267E">
        <w:rPr>
          <w:rFonts w:ascii="Times New Roman" w:hAnsi="Times New Roman"/>
          <w:iCs/>
          <w:sz w:val="24"/>
          <w:szCs w:val="24"/>
        </w:rPr>
        <w:t xml:space="preserve">ловека на природные сообщества. Природные сообщества </w:t>
      </w:r>
      <w:r w:rsidRPr="0097267E">
        <w:rPr>
          <w:rFonts w:ascii="Times New Roman" w:hAnsi="Times New Roman"/>
          <w:iCs/>
          <w:spacing w:val="-2"/>
          <w:sz w:val="24"/>
          <w:szCs w:val="24"/>
        </w:rPr>
        <w:t>родного края (2—3</w:t>
      </w:r>
      <w:r w:rsidRPr="0097267E">
        <w:rPr>
          <w:rFonts w:ascii="Times New Roman" w:hAnsi="Times New Roman"/>
          <w:spacing w:val="-2"/>
          <w:sz w:val="24"/>
          <w:szCs w:val="24"/>
        </w:rPr>
        <w:t> </w:t>
      </w:r>
      <w:r w:rsidRPr="0097267E">
        <w:rPr>
          <w:rFonts w:ascii="Times New Roman" w:hAnsi="Times New Roman"/>
          <w:iCs/>
          <w:spacing w:val="-2"/>
          <w:sz w:val="24"/>
          <w:szCs w:val="24"/>
        </w:rPr>
        <w:t>примера на основе наблюдений)</w:t>
      </w:r>
      <w:r w:rsidRPr="0097267E">
        <w:rPr>
          <w:rFonts w:ascii="Times New Roman" w:hAnsi="Times New Roman"/>
          <w:spacing w:val="-2"/>
          <w:sz w:val="24"/>
          <w:szCs w:val="24"/>
        </w:rPr>
        <w:t>.</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Природные зоны России: общее представление, основные </w:t>
      </w:r>
      <w:r w:rsidRPr="0097267E">
        <w:rPr>
          <w:rFonts w:ascii="Times New Roman" w:hAnsi="Times New Roman"/>
          <w:spacing w:val="2"/>
          <w:sz w:val="24"/>
          <w:szCs w:val="24"/>
        </w:rPr>
        <w:t xml:space="preserve">природные зоны (климат, растительный и животный мир, </w:t>
      </w:r>
      <w:r w:rsidRPr="0097267E">
        <w:rPr>
          <w:rFonts w:ascii="Times New Roman" w:hAnsi="Times New Roman"/>
          <w:sz w:val="24"/>
          <w:szCs w:val="24"/>
        </w:rPr>
        <w:t>особенности труда и быта людей, влияние человека на природу изучаемых зон, охрана природы).</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Человек — часть природы. Зависимость жизни человека </w:t>
      </w:r>
      <w:r w:rsidRPr="0097267E">
        <w:rPr>
          <w:rFonts w:ascii="Times New Roman" w:hAnsi="Times New Roman"/>
          <w:sz w:val="24"/>
          <w:szCs w:val="24"/>
        </w:rPr>
        <w:t>от природы. Этическое и эстетическое значение приро</w:t>
      </w:r>
      <w:r w:rsidRPr="0097267E">
        <w:rPr>
          <w:rFonts w:ascii="Times New Roman" w:hAnsi="Times New Roman"/>
          <w:spacing w:val="2"/>
          <w:sz w:val="24"/>
          <w:szCs w:val="24"/>
        </w:rPr>
        <w:t xml:space="preserve">ды в жизни человека. Освоение человеком законов жизни </w:t>
      </w:r>
      <w:r w:rsidRPr="0097267E">
        <w:rPr>
          <w:rFonts w:ascii="Times New Roman" w:hAnsi="Times New Roman"/>
          <w:sz w:val="24"/>
          <w:szCs w:val="24"/>
        </w:rPr>
        <w:t>при</w:t>
      </w:r>
      <w:r w:rsidRPr="0097267E">
        <w:rPr>
          <w:rFonts w:ascii="Times New Roman" w:hAnsi="Times New Roman"/>
          <w:spacing w:val="2"/>
          <w:sz w:val="24"/>
          <w:szCs w:val="24"/>
        </w:rPr>
        <w:t xml:space="preserve">роды посредством практической деятельности. Народный </w:t>
      </w:r>
      <w:r w:rsidRPr="0097267E">
        <w:rPr>
          <w:rFonts w:ascii="Times New Roman" w:hAnsi="Times New Roman"/>
          <w:sz w:val="24"/>
          <w:szCs w:val="24"/>
        </w:rPr>
        <w:t>календарь (приметы, поговорки, пословицы), определяющий сезонный труд людей.</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Положительное и отрицательное влияние деятельности </w:t>
      </w:r>
      <w:r w:rsidRPr="0097267E">
        <w:rPr>
          <w:rFonts w:ascii="Times New Roman" w:hAnsi="Times New Roman"/>
          <w:sz w:val="24"/>
          <w:szCs w:val="24"/>
        </w:rPr>
        <w:t xml:space="preserve">человека на природу (в том числе на примере окружающей </w:t>
      </w:r>
      <w:r w:rsidRPr="0097267E">
        <w:rPr>
          <w:rFonts w:ascii="Times New Roman" w:hAnsi="Times New Roman"/>
          <w:spacing w:val="-2"/>
          <w:sz w:val="24"/>
          <w:szCs w:val="24"/>
        </w:rPr>
        <w:t xml:space="preserve">местности). Правила поведения в природе. Охрана </w:t>
      </w:r>
      <w:r w:rsidRPr="0097267E">
        <w:rPr>
          <w:rFonts w:ascii="Times New Roman" w:hAnsi="Times New Roman"/>
          <w:spacing w:val="-2"/>
          <w:sz w:val="24"/>
          <w:szCs w:val="24"/>
        </w:rPr>
        <w:lastRenderedPageBreak/>
        <w:t xml:space="preserve">природных </w:t>
      </w:r>
      <w:r w:rsidRPr="0097267E">
        <w:rPr>
          <w:rFonts w:ascii="Times New Roman" w:hAnsi="Times New Roman"/>
          <w:sz w:val="24"/>
          <w:szCs w:val="24"/>
        </w:rPr>
        <w:t>богатств: воды, воздуха, полезных ископаемых, растительно</w:t>
      </w:r>
      <w:r w:rsidRPr="0097267E">
        <w:rPr>
          <w:rFonts w:ascii="Times New Roman" w:hAnsi="Times New Roman"/>
          <w:spacing w:val="2"/>
          <w:sz w:val="24"/>
          <w:szCs w:val="24"/>
        </w:rPr>
        <w:t xml:space="preserve">го и животного мира. Заповедники, национальные парки, </w:t>
      </w:r>
      <w:r w:rsidRPr="0097267E">
        <w:rPr>
          <w:rFonts w:ascii="Times New Roman" w:hAnsi="Times New Roman"/>
          <w:sz w:val="24"/>
          <w:szCs w:val="24"/>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97267E">
        <w:rPr>
          <w:rFonts w:ascii="Times New Roman" w:hAnsi="Times New Roman"/>
          <w:spacing w:val="2"/>
          <w:sz w:val="24"/>
          <w:szCs w:val="24"/>
        </w:rPr>
        <w:t>органов (</w:t>
      </w:r>
      <w:proofErr w:type="gramStart"/>
      <w:r w:rsidRPr="0097267E">
        <w:rPr>
          <w:rFonts w:ascii="Times New Roman" w:hAnsi="Times New Roman"/>
          <w:spacing w:val="2"/>
          <w:sz w:val="24"/>
          <w:szCs w:val="24"/>
        </w:rPr>
        <w:t>опорно­двигательная</w:t>
      </w:r>
      <w:proofErr w:type="gramEnd"/>
      <w:r w:rsidRPr="0097267E">
        <w:rPr>
          <w:rFonts w:ascii="Times New Roman" w:hAnsi="Times New Roman"/>
          <w:spacing w:val="2"/>
          <w:sz w:val="24"/>
          <w:szCs w:val="24"/>
        </w:rPr>
        <w:t>, пищеварительная, дыхатель</w:t>
      </w:r>
      <w:r w:rsidRPr="0097267E">
        <w:rPr>
          <w:rFonts w:ascii="Times New Roman" w:hAnsi="Times New Roman"/>
          <w:sz w:val="24"/>
          <w:szCs w:val="24"/>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97267E">
        <w:rPr>
          <w:rFonts w:ascii="Times New Roman" w:hAnsi="Times New Roman"/>
          <w:spacing w:val="2"/>
          <w:sz w:val="24"/>
          <w:szCs w:val="24"/>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97267E">
        <w:rPr>
          <w:rFonts w:ascii="Times New Roman" w:hAnsi="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Человек и общество</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Общество - совокупность людей, которые объединены </w:t>
      </w:r>
      <w:r w:rsidRPr="0097267E">
        <w:rPr>
          <w:rFonts w:ascii="Times New Roman" w:hAnsi="Times New Roman"/>
          <w:sz w:val="24"/>
          <w:szCs w:val="24"/>
        </w:rPr>
        <w:t>общей культурой и связаны друг с другом совместной дея</w:t>
      </w:r>
      <w:r w:rsidRPr="0097267E">
        <w:rPr>
          <w:rFonts w:ascii="Times New Roman" w:hAnsi="Times New Roman"/>
          <w:spacing w:val="-4"/>
          <w:sz w:val="24"/>
          <w:szCs w:val="24"/>
        </w:rPr>
        <w:t>тельностью во имя общей цели. Духовно­нравственные и куль</w:t>
      </w:r>
      <w:r w:rsidRPr="0097267E">
        <w:rPr>
          <w:rFonts w:ascii="Times New Roman" w:hAnsi="Times New Roman"/>
          <w:sz w:val="24"/>
          <w:szCs w:val="24"/>
        </w:rPr>
        <w:t xml:space="preserve">турные ценности  российского общества, отраженные в государственных праздниках и народных традициях региона.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Человек — член общества, создатель и носитель культуры. Могонациональность – особенность нашей страны. </w:t>
      </w:r>
      <w:r w:rsidRPr="0097267E">
        <w:rPr>
          <w:rFonts w:ascii="Times New Roman" w:hAnsi="Times New Roman"/>
          <w:spacing w:val="2"/>
          <w:sz w:val="24"/>
          <w:szCs w:val="24"/>
        </w:rPr>
        <w:t xml:space="preserve">Общее представление о вкладе </w:t>
      </w:r>
      <w:r w:rsidRPr="0097267E">
        <w:rPr>
          <w:rFonts w:ascii="Times New Roman" w:hAnsi="Times New Roman"/>
          <w:spacing w:val="-2"/>
          <w:sz w:val="24"/>
          <w:szCs w:val="24"/>
        </w:rPr>
        <w:t>разных народов</w:t>
      </w:r>
      <w:r w:rsidRPr="0097267E">
        <w:rPr>
          <w:rFonts w:ascii="Times New Roman" w:hAnsi="Times New Roman"/>
          <w:spacing w:val="2"/>
          <w:sz w:val="24"/>
          <w:szCs w:val="24"/>
        </w:rPr>
        <w:t xml:space="preserve"> в многонациональную культуру нашей страны</w:t>
      </w:r>
      <w:r w:rsidRPr="0097267E">
        <w:rPr>
          <w:rFonts w:ascii="Times New Roman" w:hAnsi="Times New Roman"/>
          <w:spacing w:val="-2"/>
          <w:sz w:val="24"/>
          <w:szCs w:val="24"/>
        </w:rPr>
        <w:t xml:space="preserve">. Ценность каждого народа для него самого и для всей страны. </w:t>
      </w:r>
      <w:r w:rsidRPr="0097267E">
        <w:rPr>
          <w:rFonts w:ascii="Times New Roman" w:hAnsi="Times New Roman"/>
          <w:sz w:val="24"/>
          <w:szCs w:val="24"/>
        </w:rPr>
        <w:t xml:space="preserve">Взаимоотношения человека с другими людьми. Культура общения. Уважение к чужому мнению.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Семья — самое близкое окружение человека. Семейные </w:t>
      </w:r>
      <w:r w:rsidRPr="0097267E">
        <w:rPr>
          <w:rFonts w:ascii="Times New Roman" w:hAnsi="Times New Roman"/>
          <w:sz w:val="24"/>
          <w:szCs w:val="24"/>
        </w:rPr>
        <w:t xml:space="preserve">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w:t>
      </w:r>
      <w:proofErr w:type="gramStart"/>
      <w:r w:rsidRPr="0097267E">
        <w:rPr>
          <w:rFonts w:ascii="Times New Roman" w:hAnsi="Times New Roman"/>
          <w:sz w:val="24"/>
          <w:szCs w:val="24"/>
        </w:rPr>
        <w:t>Свои</w:t>
      </w:r>
      <w:proofErr w:type="gramEnd"/>
      <w:r w:rsidRPr="0097267E">
        <w:rPr>
          <w:rFonts w:ascii="Times New Roman" w:hAnsi="Times New Roman"/>
          <w:sz w:val="24"/>
          <w:szCs w:val="24"/>
        </w:rPr>
        <w:t xml:space="preserve">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Младший школьник. Правила поведения в школе, на уроке. Обращение к учителю. </w:t>
      </w:r>
      <w:r w:rsidRPr="0097267E">
        <w:rPr>
          <w:rFonts w:ascii="Times New Roman" w:hAnsi="Times New Roman"/>
          <w:spacing w:val="2"/>
          <w:sz w:val="24"/>
          <w:szCs w:val="24"/>
        </w:rPr>
        <w:t xml:space="preserve">Классный, школьный </w:t>
      </w:r>
      <w:r w:rsidRPr="0097267E">
        <w:rPr>
          <w:rFonts w:ascii="Times New Roman" w:hAnsi="Times New Roman"/>
          <w:sz w:val="24"/>
          <w:szCs w:val="24"/>
        </w:rPr>
        <w:t xml:space="preserve">коллектив, совместная учёба, игры, отдых. Школьные праздники и торжественные даты. День учителя. Составление режима дня школьника.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Друзья, взаимоотношения между ними; ценность друж</w:t>
      </w:r>
      <w:r w:rsidRPr="0097267E">
        <w:rPr>
          <w:rFonts w:ascii="Times New Roman" w:hAnsi="Times New Roman"/>
          <w:sz w:val="24"/>
          <w:szCs w:val="24"/>
        </w:rPr>
        <w:t xml:space="preserve">бы, согласия, взаимной помощи. Правила взаимоотношений </w:t>
      </w:r>
      <w:proofErr w:type="gramStart"/>
      <w:r w:rsidRPr="0097267E">
        <w:rPr>
          <w:rFonts w:ascii="Times New Roman" w:hAnsi="Times New Roman"/>
          <w:sz w:val="24"/>
          <w:szCs w:val="24"/>
        </w:rPr>
        <w:t>со</w:t>
      </w:r>
      <w:proofErr w:type="gramEnd"/>
      <w:r w:rsidRPr="0097267E">
        <w:rPr>
          <w:rFonts w:ascii="Times New Roman" w:hAnsi="Times New Roman"/>
          <w:sz w:val="24"/>
          <w:szCs w:val="24"/>
        </w:rPr>
        <w:t xml:space="preserve">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97267E" w:rsidRPr="0097267E" w:rsidRDefault="0097267E" w:rsidP="008B4268">
      <w:pPr>
        <w:pStyle w:val="aff1"/>
        <w:spacing w:line="240" w:lineRule="auto"/>
        <w:ind w:firstLine="284"/>
        <w:rPr>
          <w:rFonts w:ascii="Times New Roman" w:hAnsi="Times New Roman"/>
          <w:iCs/>
          <w:spacing w:val="-2"/>
          <w:sz w:val="24"/>
          <w:szCs w:val="24"/>
        </w:rPr>
      </w:pPr>
      <w:r w:rsidRPr="0097267E">
        <w:rPr>
          <w:rFonts w:ascii="Times New Roman" w:hAnsi="Times New Roman"/>
          <w:iCs/>
          <w:spacing w:val="2"/>
          <w:sz w:val="24"/>
          <w:szCs w:val="24"/>
        </w:rPr>
        <w:t xml:space="preserve">Средства массовой информации: радио, телевидение, </w:t>
      </w:r>
      <w:r w:rsidRPr="0097267E">
        <w:rPr>
          <w:rFonts w:ascii="Times New Roman" w:hAnsi="Times New Roman"/>
          <w:iCs/>
          <w:spacing w:val="-2"/>
          <w:sz w:val="24"/>
          <w:szCs w:val="24"/>
        </w:rPr>
        <w:t xml:space="preserve">пресса, Интернет.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Наша Родина — Россия, Российская Федерация. Ценност</w:t>
      </w:r>
      <w:r w:rsidRPr="0097267E">
        <w:rPr>
          <w:rFonts w:ascii="Times New Roman" w:hAnsi="Times New Roman"/>
          <w:spacing w:val="2"/>
          <w:sz w:val="24"/>
          <w:szCs w:val="24"/>
        </w:rPr>
        <w:t xml:space="preserve">но­смысловое содержание понятий «Родина», «Отечество», </w:t>
      </w:r>
      <w:r w:rsidRPr="0097267E">
        <w:rPr>
          <w:rFonts w:ascii="Times New Roman" w:hAnsi="Times New Roman"/>
          <w:sz w:val="24"/>
          <w:szCs w:val="24"/>
        </w:rPr>
        <w:t>«Отчизна». Государственная символика России: Государствен</w:t>
      </w:r>
      <w:r w:rsidRPr="0097267E">
        <w:rPr>
          <w:rFonts w:ascii="Times New Roman" w:hAnsi="Times New Roman"/>
          <w:spacing w:val="2"/>
          <w:sz w:val="24"/>
          <w:szCs w:val="24"/>
        </w:rPr>
        <w:t>ный герб России, Государственный флаг России, Государ</w:t>
      </w:r>
      <w:r w:rsidRPr="0097267E">
        <w:rPr>
          <w:rFonts w:ascii="Times New Roman" w:hAnsi="Times New Roman"/>
          <w:sz w:val="24"/>
          <w:szCs w:val="24"/>
        </w:rPr>
        <w:t>ственный гимн России; правила поведения при прослуши</w:t>
      </w:r>
      <w:r w:rsidRPr="0097267E">
        <w:rPr>
          <w:rFonts w:ascii="Times New Roman" w:hAnsi="Times New Roman"/>
          <w:spacing w:val="2"/>
          <w:sz w:val="24"/>
          <w:szCs w:val="24"/>
        </w:rPr>
        <w:t xml:space="preserve">вании гимна. Конституция — Основной закон Российской </w:t>
      </w:r>
      <w:r w:rsidRPr="0097267E">
        <w:rPr>
          <w:rFonts w:ascii="Times New Roman" w:hAnsi="Times New Roman"/>
          <w:sz w:val="24"/>
          <w:szCs w:val="24"/>
        </w:rPr>
        <w:t>Федерации. Права ребёнка.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Президент Российской Федерации — глава государства. </w:t>
      </w:r>
      <w:r w:rsidRPr="0097267E">
        <w:rPr>
          <w:rFonts w:ascii="Times New Roman" w:hAnsi="Times New Roman"/>
          <w:sz w:val="24"/>
          <w:szCs w:val="24"/>
        </w:rPr>
        <w:t>Ответственность главы государства за социальное и духовно­нравственное благополучие граждан.</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Праздник в жизни общества как средство укрепления об</w:t>
      </w:r>
      <w:r w:rsidRPr="0097267E">
        <w:rPr>
          <w:rFonts w:ascii="Times New Roman" w:hAnsi="Times New Roman"/>
          <w:spacing w:val="2"/>
          <w:sz w:val="24"/>
          <w:szCs w:val="24"/>
        </w:rPr>
        <w:t xml:space="preserve">щественной солидарности и упрочения духовно­нравственных связей между соотечественниками. Новый год, </w:t>
      </w:r>
      <w:r w:rsidRPr="0097267E">
        <w:rPr>
          <w:rFonts w:ascii="Times New Roman" w:hAnsi="Times New Roman"/>
          <w:spacing w:val="2"/>
          <w:sz w:val="24"/>
          <w:szCs w:val="24"/>
        </w:rPr>
        <w:lastRenderedPageBreak/>
        <w:t>Рождество, День защитника Отечества, 8 Марта, День весны и труда, День Победы, День России, День защиты детей,</w:t>
      </w:r>
      <w:r w:rsidRPr="0097267E">
        <w:rPr>
          <w:rFonts w:ascii="Times New Roman" w:hAnsi="Times New Roman"/>
          <w:sz w:val="24"/>
          <w:szCs w:val="24"/>
        </w:rPr>
        <w:t xml:space="preserve"> День народного единства, День Конституции. Праздники и </w:t>
      </w:r>
      <w:r w:rsidRPr="0097267E">
        <w:rPr>
          <w:rFonts w:ascii="Times New Roman" w:hAnsi="Times New Roman"/>
          <w:spacing w:val="2"/>
          <w:sz w:val="24"/>
          <w:szCs w:val="24"/>
        </w:rPr>
        <w:t xml:space="preserve">памятные даты своего региона. Оформление плаката или </w:t>
      </w:r>
      <w:r w:rsidRPr="0097267E">
        <w:rPr>
          <w:rFonts w:ascii="Times New Roman" w:hAnsi="Times New Roman"/>
          <w:sz w:val="24"/>
          <w:szCs w:val="24"/>
        </w:rPr>
        <w:t>стенной газеты к государственному празднику.</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Россия на карте, государственная граница России.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Москва — столица России. </w:t>
      </w:r>
      <w:r w:rsidRPr="0097267E">
        <w:rPr>
          <w:rFonts w:ascii="Times New Roman" w:hAnsi="Times New Roman"/>
          <w:spacing w:val="2"/>
          <w:sz w:val="24"/>
          <w:szCs w:val="24"/>
        </w:rPr>
        <w:t>Достопримечательности Москвы: Кремль, Красная площадь, Большой театр и</w:t>
      </w:r>
      <w:r w:rsidRPr="0097267E">
        <w:rPr>
          <w:rFonts w:ascii="Times New Roman" w:hAnsi="Times New Roman"/>
          <w:spacing w:val="2"/>
          <w:sz w:val="24"/>
          <w:szCs w:val="24"/>
        </w:rPr>
        <w:t> </w:t>
      </w:r>
      <w:r w:rsidRPr="0097267E">
        <w:rPr>
          <w:rFonts w:ascii="Times New Roman" w:hAnsi="Times New Roman"/>
          <w:spacing w:val="2"/>
          <w:sz w:val="24"/>
          <w:szCs w:val="24"/>
        </w:rPr>
        <w:t xml:space="preserve">др. </w:t>
      </w:r>
      <w:r w:rsidRPr="0097267E">
        <w:rPr>
          <w:rFonts w:ascii="Times New Roman" w:hAnsi="Times New Roman"/>
          <w:sz w:val="24"/>
          <w:szCs w:val="24"/>
        </w:rPr>
        <w:t>Расположение Москвы на карте.</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Города России. Санкт­Петербург: достопримечательности </w:t>
      </w:r>
      <w:r w:rsidRPr="0097267E">
        <w:rPr>
          <w:rFonts w:ascii="Times New Roman" w:hAnsi="Times New Roman"/>
          <w:sz w:val="24"/>
          <w:szCs w:val="24"/>
        </w:rPr>
        <w:t xml:space="preserve">(Зимний дворец, памятник Петру I — Медный всадник, </w:t>
      </w:r>
      <w:r w:rsidRPr="0097267E">
        <w:rPr>
          <w:rFonts w:ascii="Times New Roman" w:hAnsi="Times New Roman"/>
          <w:iCs/>
          <w:sz w:val="24"/>
          <w:szCs w:val="24"/>
        </w:rPr>
        <w:t>раз</w:t>
      </w:r>
      <w:r w:rsidRPr="0097267E">
        <w:rPr>
          <w:rFonts w:ascii="Times New Roman" w:hAnsi="Times New Roman"/>
          <w:iCs/>
          <w:spacing w:val="2"/>
          <w:sz w:val="24"/>
          <w:szCs w:val="24"/>
        </w:rPr>
        <w:t>водные мосты через Неву</w:t>
      </w:r>
      <w:r w:rsidRPr="0097267E">
        <w:rPr>
          <w:rFonts w:ascii="Times New Roman" w:hAnsi="Times New Roman"/>
          <w:spacing w:val="2"/>
          <w:sz w:val="24"/>
          <w:szCs w:val="24"/>
        </w:rPr>
        <w:t xml:space="preserve"> и</w:t>
      </w:r>
      <w:r w:rsidRPr="0097267E">
        <w:rPr>
          <w:rFonts w:ascii="Times New Roman" w:hAnsi="Times New Roman"/>
          <w:spacing w:val="2"/>
          <w:sz w:val="24"/>
          <w:szCs w:val="24"/>
        </w:rPr>
        <w:t> </w:t>
      </w:r>
      <w:r w:rsidRPr="0097267E">
        <w:rPr>
          <w:rFonts w:ascii="Times New Roman" w:hAnsi="Times New Roman"/>
          <w:spacing w:val="2"/>
          <w:sz w:val="24"/>
          <w:szCs w:val="24"/>
        </w:rPr>
        <w:t xml:space="preserve">др.), города Золотого кольца </w:t>
      </w:r>
      <w:r w:rsidRPr="0097267E">
        <w:rPr>
          <w:rFonts w:ascii="Times New Roman" w:hAnsi="Times New Roman"/>
          <w:sz w:val="24"/>
          <w:szCs w:val="24"/>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Россия — многонациональная страна. Народы, населяющие Россию, их обычаи, характерные особенности быта (по </w:t>
      </w:r>
      <w:r w:rsidRPr="0097267E">
        <w:rPr>
          <w:rFonts w:ascii="Times New Roman" w:hAnsi="Times New Roman"/>
          <w:spacing w:val="2"/>
          <w:sz w:val="24"/>
          <w:szCs w:val="24"/>
        </w:rPr>
        <w:t xml:space="preserve">выбору).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Родной край — частица России. </w:t>
      </w:r>
      <w:proofErr w:type="gramStart"/>
      <w:r w:rsidRPr="0097267E">
        <w:rPr>
          <w:rFonts w:ascii="Times New Roman" w:hAnsi="Times New Roman"/>
          <w:sz w:val="24"/>
          <w:szCs w:val="24"/>
        </w:rPr>
        <w:t>Родной город (населён</w:t>
      </w:r>
      <w:r w:rsidRPr="0097267E">
        <w:rPr>
          <w:rFonts w:ascii="Times New Roman" w:hAnsi="Times New Roman"/>
          <w:spacing w:val="2"/>
          <w:sz w:val="24"/>
          <w:szCs w:val="24"/>
        </w:rPr>
        <w:t xml:space="preserve">ный пункт), регион (область, край, республика): название, </w:t>
      </w:r>
      <w:r w:rsidRPr="0097267E">
        <w:rPr>
          <w:rFonts w:ascii="Times New Roman" w:hAnsi="Times New Roman"/>
          <w:sz w:val="24"/>
          <w:szCs w:val="24"/>
        </w:rPr>
        <w:t>основные достопримечательности; музеи, театры, спортивные комплексы и</w:t>
      </w:r>
      <w:r w:rsidRPr="0097267E">
        <w:rPr>
          <w:rFonts w:ascii="Times New Roman" w:hAnsi="Times New Roman"/>
          <w:sz w:val="24"/>
          <w:szCs w:val="24"/>
        </w:rPr>
        <w:t> </w:t>
      </w:r>
      <w:r w:rsidRPr="0097267E">
        <w:rPr>
          <w:rFonts w:ascii="Times New Roman" w:hAnsi="Times New Roman"/>
          <w:sz w:val="24"/>
          <w:szCs w:val="24"/>
        </w:rPr>
        <w:t>пр.</w:t>
      </w:r>
      <w:proofErr w:type="gramEnd"/>
      <w:r w:rsidRPr="0097267E">
        <w:rPr>
          <w:rFonts w:ascii="Times New Roman" w:hAnsi="Times New Roman"/>
          <w:sz w:val="24"/>
          <w:szCs w:val="24"/>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7267E" w:rsidRPr="0097267E" w:rsidRDefault="0097267E" w:rsidP="008B4268">
      <w:pPr>
        <w:pStyle w:val="aff1"/>
        <w:spacing w:line="240" w:lineRule="auto"/>
        <w:ind w:firstLine="284"/>
        <w:rPr>
          <w:sz w:val="24"/>
          <w:szCs w:val="24"/>
        </w:rPr>
      </w:pPr>
      <w:r w:rsidRPr="0097267E">
        <w:rPr>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w:t>
      </w:r>
      <w:proofErr w:type="gramStart"/>
      <w:r w:rsidRPr="0097267E">
        <w:rPr>
          <w:sz w:val="24"/>
          <w:szCs w:val="24"/>
        </w:rPr>
        <w:t>нескольки ми</w:t>
      </w:r>
      <w:proofErr w:type="gramEnd"/>
      <w:r w:rsidRPr="0097267E">
        <w:rPr>
          <w:sz w:val="24"/>
          <w:szCs w:val="24"/>
        </w:rPr>
        <w:t>) странами (по выбору): название, расположение на политической карте, столица, главные достопримечательности.</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Правила безопасной жизни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Ценность здоровья и здорового образа жизни.</w:t>
      </w:r>
    </w:p>
    <w:p w:rsidR="0097267E" w:rsidRPr="0097267E" w:rsidRDefault="0097267E" w:rsidP="008B4268">
      <w:pPr>
        <w:pStyle w:val="aff1"/>
        <w:spacing w:line="240" w:lineRule="auto"/>
        <w:ind w:firstLine="284"/>
        <w:rPr>
          <w:rFonts w:ascii="Times New Roman" w:hAnsi="Times New Roman"/>
          <w:i/>
          <w:sz w:val="24"/>
          <w:szCs w:val="24"/>
        </w:rPr>
      </w:pPr>
      <w:r w:rsidRPr="0097267E">
        <w:rPr>
          <w:rFonts w:ascii="Times New Roman" w:hAnsi="Times New Roman"/>
          <w:spacing w:val="2"/>
          <w:sz w:val="24"/>
          <w:szCs w:val="24"/>
        </w:rPr>
        <w:t xml:space="preserve">Режим дня школьника, чередование труда и отдыха в </w:t>
      </w:r>
      <w:r w:rsidRPr="0097267E">
        <w:rPr>
          <w:rFonts w:ascii="Times New Roman" w:hAnsi="Times New Roman"/>
          <w:sz w:val="24"/>
          <w:szCs w:val="24"/>
        </w:rPr>
        <w:t xml:space="preserve">режиме дня; личная гигиена. Физическая культура, закаливание, игры на воздухе как условие сохранения и укрепления </w:t>
      </w:r>
      <w:r w:rsidRPr="0097267E">
        <w:rPr>
          <w:rFonts w:ascii="Times New Roman" w:hAnsi="Times New Roman"/>
          <w:spacing w:val="2"/>
          <w:sz w:val="24"/>
          <w:szCs w:val="24"/>
        </w:rPr>
        <w:t>здоровья. Личная ответственность каждого человека за со</w:t>
      </w:r>
      <w:r w:rsidRPr="0097267E">
        <w:rPr>
          <w:rFonts w:ascii="Times New Roman" w:hAnsi="Times New Roman"/>
          <w:sz w:val="24"/>
          <w:szCs w:val="24"/>
        </w:rPr>
        <w:t xml:space="preserve">хранение и укрепление своего физического и нравственного здоровья. Номера телефонов экстренной помощи. Первая </w:t>
      </w:r>
      <w:r w:rsidRPr="0097267E">
        <w:rPr>
          <w:rFonts w:ascii="Times New Roman" w:hAnsi="Times New Roman"/>
          <w:spacing w:val="2"/>
          <w:sz w:val="24"/>
          <w:szCs w:val="24"/>
        </w:rPr>
        <w:t xml:space="preserve">помощь при лёгких травмах </w:t>
      </w:r>
      <w:r w:rsidRPr="0097267E">
        <w:rPr>
          <w:rFonts w:ascii="Times New Roman" w:hAnsi="Times New Roman"/>
          <w:i/>
          <w:spacing w:val="2"/>
          <w:sz w:val="24"/>
          <w:szCs w:val="24"/>
        </w:rPr>
        <w:t>(</w:t>
      </w:r>
      <w:r w:rsidRPr="0097267E">
        <w:rPr>
          <w:rFonts w:ascii="Times New Roman" w:hAnsi="Times New Roman"/>
          <w:i/>
          <w:iCs/>
          <w:spacing w:val="2"/>
          <w:sz w:val="24"/>
          <w:szCs w:val="24"/>
        </w:rPr>
        <w:t>ушиб</w:t>
      </w:r>
      <w:r w:rsidRPr="0097267E">
        <w:rPr>
          <w:rFonts w:ascii="Times New Roman" w:hAnsi="Times New Roman"/>
          <w:i/>
          <w:spacing w:val="2"/>
          <w:sz w:val="24"/>
          <w:szCs w:val="24"/>
        </w:rPr>
        <w:t xml:space="preserve">, </w:t>
      </w:r>
      <w:r w:rsidRPr="0097267E">
        <w:rPr>
          <w:rFonts w:ascii="Times New Roman" w:hAnsi="Times New Roman"/>
          <w:i/>
          <w:iCs/>
          <w:spacing w:val="2"/>
          <w:sz w:val="24"/>
          <w:szCs w:val="24"/>
        </w:rPr>
        <w:t>порез</w:t>
      </w:r>
      <w:r w:rsidRPr="0097267E">
        <w:rPr>
          <w:rFonts w:ascii="Times New Roman" w:hAnsi="Times New Roman"/>
          <w:i/>
          <w:spacing w:val="2"/>
          <w:sz w:val="24"/>
          <w:szCs w:val="24"/>
        </w:rPr>
        <w:t xml:space="preserve">, </w:t>
      </w:r>
      <w:r w:rsidRPr="0097267E">
        <w:rPr>
          <w:rFonts w:ascii="Times New Roman" w:hAnsi="Times New Roman"/>
          <w:i/>
          <w:iCs/>
          <w:spacing w:val="2"/>
          <w:sz w:val="24"/>
          <w:szCs w:val="24"/>
        </w:rPr>
        <w:t>ожог</w:t>
      </w:r>
      <w:r w:rsidRPr="0097267E">
        <w:rPr>
          <w:rFonts w:ascii="Times New Roman" w:hAnsi="Times New Roman"/>
          <w:i/>
          <w:spacing w:val="2"/>
          <w:sz w:val="24"/>
          <w:szCs w:val="24"/>
        </w:rPr>
        <w:t xml:space="preserve">), </w:t>
      </w:r>
      <w:r w:rsidRPr="0097267E">
        <w:rPr>
          <w:rFonts w:ascii="Times New Roman" w:hAnsi="Times New Roman"/>
          <w:i/>
          <w:iCs/>
          <w:spacing w:val="2"/>
          <w:sz w:val="24"/>
          <w:szCs w:val="24"/>
        </w:rPr>
        <w:t>обмора</w:t>
      </w:r>
      <w:r w:rsidRPr="0097267E">
        <w:rPr>
          <w:rFonts w:ascii="Times New Roman" w:hAnsi="Times New Roman"/>
          <w:i/>
          <w:iCs/>
          <w:sz w:val="24"/>
          <w:szCs w:val="24"/>
        </w:rPr>
        <w:t>живании</w:t>
      </w:r>
      <w:r w:rsidRPr="0097267E">
        <w:rPr>
          <w:rFonts w:ascii="Times New Roman" w:hAnsi="Times New Roman"/>
          <w:i/>
          <w:sz w:val="24"/>
          <w:szCs w:val="24"/>
        </w:rPr>
        <w:t xml:space="preserve">, </w:t>
      </w:r>
      <w:r w:rsidRPr="0097267E">
        <w:rPr>
          <w:rFonts w:ascii="Times New Roman" w:hAnsi="Times New Roman"/>
          <w:i/>
          <w:iCs/>
          <w:sz w:val="24"/>
          <w:szCs w:val="24"/>
        </w:rPr>
        <w:t>перегреве</w:t>
      </w:r>
      <w:r w:rsidRPr="0097267E">
        <w:rPr>
          <w:rFonts w:ascii="Times New Roman" w:hAnsi="Times New Roman"/>
          <w:i/>
          <w:sz w:val="24"/>
          <w:szCs w:val="24"/>
        </w:rPr>
        <w:t>.</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Дорога от дома до школы, правила безопасного поведения </w:t>
      </w:r>
      <w:r w:rsidRPr="0097267E">
        <w:rPr>
          <w:rFonts w:ascii="Times New Roman" w:hAnsi="Times New Roman"/>
          <w:spacing w:val="2"/>
          <w:sz w:val="24"/>
          <w:szCs w:val="24"/>
        </w:rPr>
        <w:t>на дорогах, в лесу, на водоёме в разное время года. Пра</w:t>
      </w:r>
      <w:r w:rsidRPr="0097267E">
        <w:rPr>
          <w:rFonts w:ascii="Times New Roman" w:hAnsi="Times New Roman"/>
          <w:sz w:val="24"/>
          <w:szCs w:val="24"/>
        </w:rPr>
        <w:t>вила пожарной безопасности, основные правила обращения с газом, электричеством, водой.</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Правила безопасного поведения в природе.</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Правило безопасного поведения в общественных местах. Правила взаимодействия с незнакомыми людьми.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Забота о здоровье и безопасности окружающих людей — нравственный долг каждого человека.</w:t>
      </w:r>
    </w:p>
    <w:p w:rsidR="008E4C80" w:rsidRDefault="008E4C80" w:rsidP="008B4268">
      <w:pPr>
        <w:pStyle w:val="aff1"/>
        <w:spacing w:line="240" w:lineRule="auto"/>
        <w:ind w:firstLine="284"/>
        <w:jc w:val="center"/>
        <w:rPr>
          <w:rFonts w:ascii="Times New Roman" w:hAnsi="Times New Roman"/>
          <w:b/>
          <w:i/>
          <w:sz w:val="24"/>
          <w:szCs w:val="24"/>
        </w:rPr>
      </w:pPr>
    </w:p>
    <w:p w:rsidR="0097267E" w:rsidRPr="0097267E" w:rsidRDefault="0097267E" w:rsidP="008B4268">
      <w:pPr>
        <w:pStyle w:val="aff1"/>
        <w:spacing w:line="240" w:lineRule="auto"/>
        <w:ind w:firstLine="284"/>
        <w:jc w:val="center"/>
        <w:rPr>
          <w:rFonts w:ascii="Times New Roman" w:hAnsi="Times New Roman"/>
          <w:b/>
          <w:i/>
          <w:sz w:val="24"/>
          <w:szCs w:val="24"/>
        </w:rPr>
      </w:pPr>
      <w:r w:rsidRPr="0097267E">
        <w:rPr>
          <w:rFonts w:ascii="Times New Roman" w:hAnsi="Times New Roman"/>
          <w:b/>
          <w:i/>
          <w:sz w:val="24"/>
          <w:szCs w:val="24"/>
        </w:rPr>
        <w:t>6. Основы религиозных культур и светской этики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Россия — наша Родина.</w:t>
      </w:r>
    </w:p>
    <w:p w:rsidR="0097267E" w:rsidRPr="0097267E" w:rsidRDefault="0097267E" w:rsidP="008B4268">
      <w:pPr>
        <w:pStyle w:val="aff1"/>
        <w:spacing w:line="240" w:lineRule="auto"/>
        <w:ind w:firstLine="284"/>
        <w:rPr>
          <w:rFonts w:ascii="Times New Roman" w:hAnsi="Times New Roman"/>
          <w:spacing w:val="-3"/>
          <w:sz w:val="24"/>
          <w:szCs w:val="24"/>
        </w:rPr>
      </w:pPr>
      <w:r w:rsidRPr="0097267E">
        <w:rPr>
          <w:rFonts w:ascii="Times New Roman" w:hAnsi="Times New Roman"/>
          <w:sz w:val="24"/>
          <w:szCs w:val="24"/>
        </w:rPr>
        <w:t xml:space="preserve">Культура и религия. </w:t>
      </w:r>
      <w:r w:rsidRPr="0097267E">
        <w:rPr>
          <w:rFonts w:ascii="Times New Roman" w:hAnsi="Times New Roman"/>
          <w:spacing w:val="-3"/>
          <w:sz w:val="24"/>
          <w:szCs w:val="24"/>
        </w:rPr>
        <w:t xml:space="preserve">Праздники в религиях мира. </w:t>
      </w:r>
    </w:p>
    <w:p w:rsidR="0097267E" w:rsidRPr="0097267E" w:rsidRDefault="0097267E" w:rsidP="008B4268">
      <w:pPr>
        <w:pStyle w:val="aff1"/>
        <w:spacing w:line="240" w:lineRule="auto"/>
        <w:ind w:firstLine="284"/>
        <w:rPr>
          <w:rFonts w:ascii="Times New Roman" w:hAnsi="Times New Roman"/>
          <w:spacing w:val="-3"/>
          <w:sz w:val="24"/>
          <w:szCs w:val="24"/>
        </w:rPr>
      </w:pPr>
      <w:r w:rsidRPr="0097267E">
        <w:rPr>
          <w:rFonts w:ascii="Times New Roman" w:hAnsi="Times New Roman"/>
          <w:spacing w:val="-3"/>
          <w:sz w:val="24"/>
          <w:szCs w:val="24"/>
        </w:rPr>
        <w:t>Представление о светской этике, об отечественных традиционных религиях, их роли в культуре, истории и современности России.</w:t>
      </w:r>
    </w:p>
    <w:p w:rsidR="0097267E" w:rsidRPr="0097267E" w:rsidRDefault="0097267E" w:rsidP="008B4268">
      <w:pPr>
        <w:pStyle w:val="aff1"/>
        <w:spacing w:line="240" w:lineRule="auto"/>
        <w:ind w:firstLine="284"/>
        <w:rPr>
          <w:rFonts w:ascii="Times New Roman" w:hAnsi="Times New Roman"/>
          <w:spacing w:val="-3"/>
          <w:sz w:val="24"/>
          <w:szCs w:val="24"/>
        </w:rPr>
      </w:pPr>
      <w:r w:rsidRPr="0097267E">
        <w:rPr>
          <w:rFonts w:ascii="Times New Roman" w:hAnsi="Times New Roman"/>
          <w:spacing w:val="-3"/>
          <w:sz w:val="24"/>
          <w:szCs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97267E" w:rsidRPr="0097267E" w:rsidRDefault="0097267E" w:rsidP="008B4268">
      <w:pPr>
        <w:pStyle w:val="aff1"/>
        <w:spacing w:line="240" w:lineRule="auto"/>
        <w:ind w:firstLine="284"/>
        <w:rPr>
          <w:rFonts w:ascii="Times New Roman" w:hAnsi="Times New Roman"/>
          <w:spacing w:val="-3"/>
          <w:sz w:val="24"/>
          <w:szCs w:val="24"/>
        </w:rPr>
      </w:pPr>
      <w:r w:rsidRPr="0097267E">
        <w:rPr>
          <w:rFonts w:ascii="Times New Roman" w:hAnsi="Times New Roman"/>
          <w:sz w:val="24"/>
          <w:szCs w:val="24"/>
        </w:rPr>
        <w:t xml:space="preserve">Семья, семейные ценности. Долг, свобода, ответственность, </w:t>
      </w:r>
      <w:r w:rsidRPr="0097267E">
        <w:rPr>
          <w:rFonts w:ascii="Times New Roman" w:hAnsi="Times New Roman"/>
          <w:spacing w:val="-3"/>
          <w:sz w:val="24"/>
          <w:szCs w:val="24"/>
        </w:rPr>
        <w:t xml:space="preserve">учение и труд. </w:t>
      </w:r>
      <w:proofErr w:type="gramStart"/>
      <w:r w:rsidRPr="0097267E">
        <w:rPr>
          <w:rFonts w:ascii="Times New Roman" w:hAnsi="Times New Roman"/>
          <w:spacing w:val="-3"/>
          <w:sz w:val="24"/>
          <w:szCs w:val="24"/>
        </w:rPr>
        <w:t>Милосердие, забота о слабых, взаимопомощь, социальные проблемы общества и отношение к ним разных религий.</w:t>
      </w:r>
      <w:proofErr w:type="gramEnd"/>
      <w:r w:rsidRPr="0097267E">
        <w:rPr>
          <w:rFonts w:ascii="Times New Roman" w:hAnsi="Times New Roman"/>
          <w:spacing w:val="-3"/>
          <w:sz w:val="24"/>
          <w:szCs w:val="24"/>
        </w:rPr>
        <w:t xml:space="preserve"> Любовь и уважение к Отечеству. </w:t>
      </w:r>
    </w:p>
    <w:p w:rsidR="008E4C80" w:rsidRDefault="008E4C80" w:rsidP="008B4268">
      <w:pPr>
        <w:pStyle w:val="46"/>
        <w:spacing w:before="0" w:after="0" w:line="240" w:lineRule="auto"/>
        <w:ind w:firstLine="284"/>
        <w:rPr>
          <w:rFonts w:ascii="Times New Roman" w:hAnsi="Times New Roman" w:cs="Times New Roman"/>
          <w:b/>
          <w:sz w:val="24"/>
          <w:szCs w:val="24"/>
        </w:rPr>
      </w:pPr>
    </w:p>
    <w:p w:rsidR="0097267E" w:rsidRPr="0097267E" w:rsidRDefault="0097267E" w:rsidP="008B4268">
      <w:pPr>
        <w:pStyle w:val="46"/>
        <w:spacing w:before="0" w:after="0" w:line="240" w:lineRule="auto"/>
        <w:ind w:firstLine="284"/>
        <w:rPr>
          <w:rFonts w:ascii="Times New Roman" w:hAnsi="Times New Roman" w:cs="Times New Roman"/>
          <w:b/>
          <w:sz w:val="24"/>
          <w:szCs w:val="24"/>
        </w:rPr>
      </w:pPr>
      <w:r w:rsidRPr="0097267E">
        <w:rPr>
          <w:rFonts w:ascii="Times New Roman" w:hAnsi="Times New Roman" w:cs="Times New Roman"/>
          <w:b/>
          <w:sz w:val="24"/>
          <w:szCs w:val="24"/>
        </w:rPr>
        <w:t>7. Изобразительное искусство</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Виды художественной деятельности</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b/>
          <w:bCs/>
          <w:sz w:val="24"/>
          <w:szCs w:val="24"/>
        </w:rPr>
        <w:t xml:space="preserve">Восприятие произведений искусства. </w:t>
      </w:r>
      <w:r w:rsidRPr="0097267E">
        <w:rPr>
          <w:rFonts w:ascii="Times New Roman" w:hAnsi="Times New Roman"/>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97267E">
        <w:rPr>
          <w:rFonts w:ascii="Times New Roman" w:hAnsi="Times New Roman"/>
          <w:sz w:val="24"/>
          <w:szCs w:val="24"/>
        </w:rPr>
        <w:t>через</w:t>
      </w:r>
      <w:proofErr w:type="gramEnd"/>
      <w:r w:rsidRPr="0097267E">
        <w:rPr>
          <w:rFonts w:ascii="Times New Roman" w:hAnsi="Times New Roman"/>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97267E">
        <w:rPr>
          <w:rFonts w:ascii="Times New Roman" w:hAnsi="Times New Roman"/>
          <w:spacing w:val="2"/>
          <w:sz w:val="24"/>
          <w:szCs w:val="24"/>
        </w:rPr>
        <w:t>ству. Фотография и произведение изобразительного искус</w:t>
      </w:r>
      <w:r w:rsidRPr="0097267E">
        <w:rPr>
          <w:rFonts w:ascii="Times New Roman" w:hAnsi="Times New Roman"/>
          <w:sz w:val="24"/>
          <w:szCs w:val="24"/>
        </w:rPr>
        <w:t xml:space="preserve">ства: сходство и различия. Человек, мир природы в реальной жизни: образ человека, природы в искусстве. Представления </w:t>
      </w:r>
      <w:r w:rsidRPr="0097267E">
        <w:rPr>
          <w:rFonts w:ascii="Times New Roman" w:hAnsi="Times New Roman"/>
          <w:spacing w:val="2"/>
          <w:sz w:val="24"/>
          <w:szCs w:val="24"/>
        </w:rPr>
        <w:t>о богатстве и разнообразии художественной культуры (на примере культуры народов России). Выдающиеся предста</w:t>
      </w:r>
      <w:r w:rsidRPr="0097267E">
        <w:rPr>
          <w:rFonts w:ascii="Times New Roman" w:hAnsi="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97267E">
        <w:rPr>
          <w:rFonts w:ascii="Times New Roman" w:hAnsi="Times New Roman"/>
          <w:spacing w:val="2"/>
          <w:sz w:val="24"/>
          <w:szCs w:val="24"/>
        </w:rPr>
        <w:t xml:space="preserve">циональная оценка шедевров национального, российского </w:t>
      </w:r>
      <w:r w:rsidRPr="0097267E">
        <w:rPr>
          <w:rFonts w:ascii="Times New Roman" w:hAnsi="Times New Roman"/>
          <w:sz w:val="24"/>
          <w:szCs w:val="24"/>
        </w:rPr>
        <w:t xml:space="preserve">и мирового искусства.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Рисунок. </w:t>
      </w:r>
      <w:proofErr w:type="gramStart"/>
      <w:r w:rsidRPr="0097267E">
        <w:rPr>
          <w:rFonts w:ascii="Times New Roman" w:hAnsi="Times New Roman"/>
          <w:sz w:val="24"/>
          <w:szCs w:val="24"/>
        </w:rPr>
        <w:t>Материалы для рисунка: карандаш, ручка, фломастер, уголь, пастель, мелки и</w:t>
      </w:r>
      <w:r w:rsidRPr="0097267E">
        <w:rPr>
          <w:rFonts w:ascii="Times New Roman" w:hAnsi="Times New Roman"/>
          <w:sz w:val="24"/>
          <w:szCs w:val="24"/>
        </w:rPr>
        <w:t> </w:t>
      </w:r>
      <w:r w:rsidRPr="0097267E">
        <w:rPr>
          <w:rFonts w:ascii="Times New Roman" w:hAnsi="Times New Roman"/>
          <w:sz w:val="24"/>
          <w:szCs w:val="24"/>
        </w:rPr>
        <w:t>т.</w:t>
      </w:r>
      <w:r w:rsidRPr="0097267E">
        <w:rPr>
          <w:rFonts w:ascii="Times New Roman" w:hAnsi="Times New Roman"/>
          <w:sz w:val="24"/>
          <w:szCs w:val="24"/>
        </w:rPr>
        <w:t> </w:t>
      </w:r>
      <w:r w:rsidRPr="0097267E">
        <w:rPr>
          <w:rFonts w:ascii="Times New Roman" w:hAnsi="Times New Roman"/>
          <w:sz w:val="24"/>
          <w:szCs w:val="24"/>
        </w:rPr>
        <w:t>д. Приёмы работы с различными графическими материалами.</w:t>
      </w:r>
      <w:proofErr w:type="gramEnd"/>
      <w:r w:rsidRPr="0097267E">
        <w:rPr>
          <w:rFonts w:ascii="Times New Roman" w:hAnsi="Times New Roman"/>
          <w:sz w:val="24"/>
          <w:szCs w:val="24"/>
        </w:rPr>
        <w:t xml:space="preserve"> Роль рисунка в искусстве: основная и вспомогательная. Красота и разнообразие </w:t>
      </w:r>
      <w:r w:rsidRPr="0097267E">
        <w:rPr>
          <w:rFonts w:ascii="Times New Roman" w:hAnsi="Times New Roman"/>
          <w:spacing w:val="2"/>
          <w:sz w:val="24"/>
          <w:szCs w:val="24"/>
        </w:rPr>
        <w:t xml:space="preserve">природы, человека, зданий, предметов, выраженные средствами рисунка. Изображение деревьев, птиц, животных: </w:t>
      </w:r>
      <w:r w:rsidRPr="0097267E">
        <w:rPr>
          <w:rFonts w:ascii="Times New Roman" w:hAnsi="Times New Roman"/>
          <w:sz w:val="24"/>
          <w:szCs w:val="24"/>
        </w:rPr>
        <w:t>общие и характерные черты.</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pacing w:val="2"/>
          <w:sz w:val="24"/>
          <w:szCs w:val="24"/>
        </w:rPr>
        <w:t xml:space="preserve">Живопись. </w:t>
      </w:r>
      <w:r w:rsidRPr="0097267E">
        <w:rPr>
          <w:rFonts w:ascii="Times New Roman" w:hAnsi="Times New Roman"/>
          <w:spacing w:val="2"/>
          <w:sz w:val="24"/>
          <w:szCs w:val="24"/>
        </w:rPr>
        <w:t xml:space="preserve">Живописные материалы. Красота и разнообразие природы, человека, зданий, предметов, выраженные </w:t>
      </w:r>
      <w:r w:rsidRPr="0097267E">
        <w:rPr>
          <w:rFonts w:ascii="Times New Roman" w:hAnsi="Times New Roman"/>
          <w:sz w:val="24"/>
          <w:szCs w:val="24"/>
        </w:rPr>
        <w:t xml:space="preserve">средствами живописи. Цвет – основа языка живописи.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97267E">
        <w:rPr>
          <w:rFonts w:ascii="Times New Roman" w:hAnsi="Times New Roman"/>
          <w:sz w:val="24"/>
          <w:szCs w:val="24"/>
        </w:rPr>
        <w:t>задачами. Образы природы и человека в живописи.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pacing w:val="2"/>
          <w:sz w:val="24"/>
          <w:szCs w:val="24"/>
        </w:rPr>
        <w:t xml:space="preserve">Скульптура. </w:t>
      </w:r>
      <w:r w:rsidRPr="0097267E">
        <w:rPr>
          <w:rFonts w:ascii="Times New Roman" w:hAnsi="Times New Roman"/>
          <w:spacing w:val="2"/>
          <w:sz w:val="24"/>
          <w:szCs w:val="24"/>
        </w:rPr>
        <w:t xml:space="preserve">Материалы скульптуры и их роль в создании выразительного образа. Элементарные приёмы работы </w:t>
      </w:r>
      <w:r w:rsidRPr="0097267E">
        <w:rPr>
          <w:rFonts w:ascii="Times New Roman" w:hAnsi="Times New Roman"/>
          <w:sz w:val="24"/>
          <w:szCs w:val="24"/>
        </w:rPr>
        <w:t xml:space="preserve">с пластическими скульптурными материалами для создания </w:t>
      </w:r>
      <w:r w:rsidRPr="0097267E">
        <w:rPr>
          <w:rFonts w:ascii="Times New Roman" w:hAnsi="Times New Roman"/>
          <w:spacing w:val="2"/>
          <w:sz w:val="24"/>
          <w:szCs w:val="24"/>
        </w:rPr>
        <w:t xml:space="preserve">выразительного образа (пластилин, глина — раскатывание, </w:t>
      </w:r>
      <w:r w:rsidRPr="0097267E">
        <w:rPr>
          <w:rFonts w:ascii="Times New Roman" w:hAnsi="Times New Roman"/>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Художественное конструирование и дизайн. </w:t>
      </w:r>
      <w:r w:rsidRPr="0097267E">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w:t>
      </w:r>
      <w:r w:rsidRPr="0097267E">
        <w:rPr>
          <w:rFonts w:ascii="Times New Roman" w:hAnsi="Times New Roman"/>
          <w:sz w:val="24"/>
          <w:szCs w:val="24"/>
        </w:rPr>
        <w:t> </w:t>
      </w:r>
      <w:r w:rsidRPr="0097267E">
        <w:rPr>
          <w:rFonts w:ascii="Times New Roman" w:hAnsi="Times New Roman"/>
          <w:sz w:val="24"/>
          <w:szCs w:val="24"/>
        </w:rPr>
        <w:t xml:space="preserve">др.). Элементарные приёмы работы с различными материалами для создания </w:t>
      </w:r>
      <w:r w:rsidRPr="0097267E">
        <w:rPr>
          <w:rFonts w:ascii="Times New Roman" w:hAnsi="Times New Roman"/>
          <w:spacing w:val="2"/>
          <w:sz w:val="24"/>
          <w:szCs w:val="24"/>
        </w:rPr>
        <w:t xml:space="preserve">выразительного образа (пластилин — раскатывание, набор </w:t>
      </w:r>
      <w:r w:rsidRPr="0097267E">
        <w:rPr>
          <w:rFonts w:ascii="Times New Roman" w:hAnsi="Times New Roman"/>
          <w:sz w:val="24"/>
          <w:szCs w:val="24"/>
        </w:rPr>
        <w:t xml:space="preserve">объёма, вытягивание формы; бумага и картон — сгибание, </w:t>
      </w:r>
      <w:r w:rsidRPr="0097267E">
        <w:rPr>
          <w:rFonts w:ascii="Times New Roman" w:hAnsi="Times New Roman"/>
          <w:spacing w:val="2"/>
          <w:sz w:val="24"/>
          <w:szCs w:val="24"/>
        </w:rPr>
        <w:t xml:space="preserve">вырезание). Представление о возможностях использования </w:t>
      </w:r>
      <w:r w:rsidRPr="0097267E">
        <w:rPr>
          <w:rFonts w:ascii="Times New Roman" w:hAnsi="Times New Roman"/>
          <w:sz w:val="24"/>
          <w:szCs w:val="24"/>
        </w:rPr>
        <w:t>навыков художественного конструирования и моделирования в жизни человека.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pacing w:val="-4"/>
          <w:sz w:val="24"/>
          <w:szCs w:val="24"/>
        </w:rPr>
        <w:t xml:space="preserve">Декоративно­прикладное искусство. </w:t>
      </w:r>
      <w:r w:rsidRPr="0097267E">
        <w:rPr>
          <w:rFonts w:ascii="Times New Roman" w:hAnsi="Times New Roman"/>
          <w:spacing w:val="-4"/>
          <w:sz w:val="24"/>
          <w:szCs w:val="24"/>
        </w:rPr>
        <w:t>Истоки декоративно­</w:t>
      </w:r>
      <w:r w:rsidRPr="0097267E">
        <w:rPr>
          <w:rFonts w:ascii="Times New Roman" w:hAnsi="Times New Roman"/>
          <w:sz w:val="24"/>
          <w:szCs w:val="24"/>
        </w:rPr>
        <w:t xml:space="preserve">прикладного искусства и его роль в жизни человека. </w:t>
      </w:r>
      <w:proofErr w:type="gramStart"/>
      <w:r w:rsidRPr="0097267E">
        <w:rPr>
          <w:rFonts w:ascii="Times New Roman" w:hAnsi="Times New Roman"/>
          <w:sz w:val="24"/>
          <w:szCs w:val="24"/>
        </w:rPr>
        <w:t xml:space="preserve">Понятие о синтетичном характере народной культуры (украшение </w:t>
      </w:r>
      <w:r w:rsidRPr="0097267E">
        <w:rPr>
          <w:rFonts w:ascii="Times New Roman" w:hAnsi="Times New Roman"/>
          <w:spacing w:val="2"/>
          <w:sz w:val="24"/>
          <w:szCs w:val="24"/>
        </w:rPr>
        <w:t xml:space="preserve">жилища, предметов быта, орудий труда, костюма; музыка, </w:t>
      </w:r>
      <w:r w:rsidRPr="0097267E">
        <w:rPr>
          <w:rFonts w:ascii="Times New Roman" w:hAnsi="Times New Roman"/>
          <w:sz w:val="24"/>
          <w:szCs w:val="24"/>
        </w:rPr>
        <w:t>песни, хороводы; былины, сказания, сказки).</w:t>
      </w:r>
      <w:proofErr w:type="gramEnd"/>
      <w:r w:rsidRPr="0097267E">
        <w:rPr>
          <w:rFonts w:ascii="Times New Roman" w:hAnsi="Times New Roman"/>
          <w:sz w:val="24"/>
          <w:szCs w:val="24"/>
        </w:rPr>
        <w:t xml:space="preserve"> Образ человека в традиционной культуре. Представления народа о мужской </w:t>
      </w:r>
      <w:r w:rsidRPr="0097267E">
        <w:rPr>
          <w:rFonts w:ascii="Times New Roman" w:hAnsi="Times New Roman"/>
          <w:spacing w:val="2"/>
          <w:sz w:val="24"/>
          <w:szCs w:val="24"/>
        </w:rPr>
        <w:t>и женской красоте, отражённые в изобразительном искус</w:t>
      </w:r>
      <w:r w:rsidRPr="0097267E">
        <w:rPr>
          <w:rFonts w:ascii="Times New Roman" w:hAnsi="Times New Roman"/>
          <w:sz w:val="24"/>
          <w:szCs w:val="24"/>
        </w:rPr>
        <w:t xml:space="preserve">стве, сказках, песнях. Сказочные образы в народной культуре и декоративно­прикладном искусстве. Разнообразие форм в природе </w:t>
      </w:r>
      <w:r w:rsidRPr="0097267E">
        <w:rPr>
          <w:rFonts w:ascii="Times New Roman" w:hAnsi="Times New Roman"/>
          <w:spacing w:val="2"/>
          <w:sz w:val="24"/>
          <w:szCs w:val="24"/>
        </w:rPr>
        <w:t xml:space="preserve">как основа декоративных форм в прикладном искусстве (цветы, раскраска бабочек, переплетение ветвей </w:t>
      </w:r>
      <w:r w:rsidRPr="0097267E">
        <w:rPr>
          <w:rFonts w:ascii="Times New Roman" w:hAnsi="Times New Roman"/>
          <w:sz w:val="24"/>
          <w:szCs w:val="24"/>
        </w:rPr>
        <w:t>деревьев, морозные узоры на стекле и</w:t>
      </w:r>
      <w:r w:rsidRPr="0097267E">
        <w:rPr>
          <w:rFonts w:ascii="Times New Roman" w:hAnsi="Times New Roman"/>
          <w:sz w:val="24"/>
          <w:szCs w:val="24"/>
        </w:rPr>
        <w:t> </w:t>
      </w:r>
      <w:r w:rsidRPr="0097267E">
        <w:rPr>
          <w:rFonts w:ascii="Times New Roman" w:hAnsi="Times New Roman"/>
          <w:sz w:val="24"/>
          <w:szCs w:val="24"/>
        </w:rPr>
        <w:t>т.</w:t>
      </w:r>
      <w:r w:rsidRPr="0097267E">
        <w:rPr>
          <w:rFonts w:ascii="Times New Roman" w:hAnsi="Times New Roman"/>
          <w:sz w:val="24"/>
          <w:szCs w:val="24"/>
        </w:rPr>
        <w:t> </w:t>
      </w:r>
      <w:r w:rsidRPr="0097267E">
        <w:rPr>
          <w:rFonts w:ascii="Times New Roman" w:hAnsi="Times New Roman"/>
          <w:sz w:val="24"/>
          <w:szCs w:val="24"/>
        </w:rPr>
        <w:t>д.). Ознакомление с произведениями народных художественных промыслов в России (с учётом местных условий).</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Азбука искусства. Как говорит искусство?</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pacing w:val="-2"/>
          <w:sz w:val="24"/>
          <w:szCs w:val="24"/>
        </w:rPr>
        <w:t xml:space="preserve">Композиция. </w:t>
      </w:r>
      <w:r w:rsidRPr="0097267E">
        <w:rPr>
          <w:rFonts w:ascii="Times New Roman" w:hAnsi="Times New Roman"/>
          <w:spacing w:val="-2"/>
          <w:sz w:val="24"/>
          <w:szCs w:val="24"/>
        </w:rPr>
        <w:t>Элементарные приёмы композиции на плос</w:t>
      </w:r>
      <w:r w:rsidRPr="0097267E">
        <w:rPr>
          <w:rFonts w:ascii="Times New Roman" w:hAnsi="Times New Roman"/>
          <w:spacing w:val="2"/>
          <w:sz w:val="24"/>
          <w:szCs w:val="24"/>
        </w:rPr>
        <w:t xml:space="preserve">кости и в пространстве. Понятия: горизонталь, вертикаль </w:t>
      </w:r>
      <w:r w:rsidRPr="0097267E">
        <w:rPr>
          <w:rFonts w:ascii="Times New Roman" w:hAnsi="Times New Roman"/>
          <w:sz w:val="24"/>
          <w:szCs w:val="24"/>
        </w:rPr>
        <w:t>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97267E">
        <w:rPr>
          <w:rFonts w:ascii="Times New Roman" w:hAnsi="Times New Roman"/>
          <w:sz w:val="24"/>
          <w:szCs w:val="24"/>
        </w:rPr>
        <w:t> </w:t>
      </w:r>
      <w:r w:rsidRPr="0097267E">
        <w:rPr>
          <w:rFonts w:ascii="Times New Roman" w:hAnsi="Times New Roman"/>
          <w:sz w:val="24"/>
          <w:szCs w:val="24"/>
        </w:rPr>
        <w:t>д. Главное и второстепенное в композиции. Симметрия и асимметрия.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Цвет. </w:t>
      </w:r>
      <w:r w:rsidRPr="0097267E">
        <w:rPr>
          <w:rFonts w:ascii="Times New Roman" w:hAnsi="Times New Roman"/>
          <w:sz w:val="24"/>
          <w:szCs w:val="24"/>
        </w:rPr>
        <w:t xml:space="preserve">Основные и составные цвета. Тёплые и холодные </w:t>
      </w:r>
      <w:r w:rsidRPr="0097267E">
        <w:rPr>
          <w:rFonts w:ascii="Times New Roman" w:hAnsi="Times New Roman"/>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97267E">
        <w:rPr>
          <w:rFonts w:ascii="Times New Roman" w:hAnsi="Times New Roman"/>
          <w:sz w:val="24"/>
          <w:szCs w:val="24"/>
        </w:rPr>
        <w:t>новами цветоведения. Передача с помощью цвета характера персонажа, его эмоционального состояния.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pacing w:val="2"/>
          <w:sz w:val="24"/>
          <w:szCs w:val="24"/>
        </w:rPr>
        <w:lastRenderedPageBreak/>
        <w:t xml:space="preserve">Линия. </w:t>
      </w:r>
      <w:proofErr w:type="gramStart"/>
      <w:r w:rsidRPr="0097267E">
        <w:rPr>
          <w:rFonts w:ascii="Times New Roman" w:hAnsi="Times New Roman"/>
          <w:spacing w:val="2"/>
          <w:sz w:val="24"/>
          <w:szCs w:val="24"/>
        </w:rPr>
        <w:t xml:space="preserve">Многообразие линий (тонкие, толстые, прямые, </w:t>
      </w:r>
      <w:r w:rsidRPr="0097267E">
        <w:rPr>
          <w:rFonts w:ascii="Times New Roman" w:hAnsi="Times New Roman"/>
          <w:sz w:val="24"/>
          <w:szCs w:val="24"/>
        </w:rPr>
        <w:t>волнистые, плавные, острые, закруглённые спиралью, летящие) и их знаковый характер.</w:t>
      </w:r>
      <w:proofErr w:type="gramEnd"/>
      <w:r w:rsidRPr="0097267E">
        <w:rPr>
          <w:rFonts w:ascii="Times New Roman" w:hAnsi="Times New Roman"/>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Форма. </w:t>
      </w:r>
      <w:r w:rsidRPr="0097267E">
        <w:rPr>
          <w:rFonts w:ascii="Times New Roman" w:hAnsi="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97267E">
        <w:rPr>
          <w:rFonts w:ascii="Times New Roman" w:hAnsi="Times New Roman"/>
          <w:spacing w:val="2"/>
          <w:sz w:val="24"/>
          <w:szCs w:val="24"/>
        </w:rPr>
        <w:t>Трансформация форм. Влияние формы предмета на пред</w:t>
      </w:r>
      <w:r w:rsidRPr="0097267E">
        <w:rPr>
          <w:rFonts w:ascii="Times New Roman" w:hAnsi="Times New Roman"/>
          <w:sz w:val="24"/>
          <w:szCs w:val="24"/>
        </w:rPr>
        <w:t>ставление о его характере. Силуэт.</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b/>
          <w:bCs/>
          <w:spacing w:val="2"/>
          <w:sz w:val="24"/>
          <w:szCs w:val="24"/>
        </w:rPr>
        <w:t xml:space="preserve">Объём. </w:t>
      </w:r>
      <w:r w:rsidRPr="0097267E">
        <w:rPr>
          <w:rFonts w:ascii="Times New Roman" w:hAnsi="Times New Roman"/>
          <w:spacing w:val="2"/>
          <w:sz w:val="24"/>
          <w:szCs w:val="24"/>
        </w:rPr>
        <w:t xml:space="preserve">Объём в пространстве и объём на плоскости. </w:t>
      </w:r>
      <w:r w:rsidRPr="0097267E">
        <w:rPr>
          <w:rFonts w:ascii="Times New Roman" w:hAnsi="Times New Roman"/>
          <w:sz w:val="24"/>
          <w:szCs w:val="24"/>
        </w:rPr>
        <w:t>Способы передачи объёма. Выразительность объёмных композиций.</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pacing w:val="2"/>
          <w:sz w:val="24"/>
          <w:szCs w:val="24"/>
        </w:rPr>
        <w:t xml:space="preserve">Ритм. </w:t>
      </w:r>
      <w:r w:rsidRPr="0097267E">
        <w:rPr>
          <w:rFonts w:ascii="Times New Roman" w:hAnsi="Times New Roman"/>
          <w:spacing w:val="2"/>
          <w:sz w:val="24"/>
          <w:szCs w:val="24"/>
        </w:rPr>
        <w:t>Виды ритма (спокойный, замедленный, порыви</w:t>
      </w:r>
      <w:r w:rsidRPr="0097267E">
        <w:rPr>
          <w:rFonts w:ascii="Times New Roman" w:hAnsi="Times New Roman"/>
          <w:sz w:val="24"/>
          <w:szCs w:val="24"/>
        </w:rPr>
        <w:t>стый, беспокойный и</w:t>
      </w:r>
      <w:r w:rsidRPr="0097267E">
        <w:rPr>
          <w:rFonts w:ascii="Times New Roman" w:hAnsi="Times New Roman"/>
          <w:sz w:val="24"/>
          <w:szCs w:val="24"/>
        </w:rPr>
        <w:t> </w:t>
      </w:r>
      <w:r w:rsidRPr="0097267E">
        <w:rPr>
          <w:rFonts w:ascii="Times New Roman" w:hAnsi="Times New Roman"/>
          <w:sz w:val="24"/>
          <w:szCs w:val="24"/>
        </w:rPr>
        <w:t>т.</w:t>
      </w:r>
      <w:r w:rsidRPr="0097267E">
        <w:rPr>
          <w:rFonts w:ascii="Times New Roman" w:hAnsi="Times New Roman"/>
          <w:sz w:val="24"/>
          <w:szCs w:val="24"/>
        </w:rPr>
        <w:t> </w:t>
      </w:r>
      <w:r w:rsidRPr="0097267E">
        <w:rPr>
          <w:rFonts w:ascii="Times New Roman" w:hAnsi="Times New Roman"/>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97267E" w:rsidRPr="0097267E" w:rsidRDefault="0097267E" w:rsidP="008B4268">
      <w:pPr>
        <w:pStyle w:val="aff1"/>
        <w:spacing w:line="240" w:lineRule="auto"/>
        <w:ind w:firstLine="284"/>
        <w:rPr>
          <w:rFonts w:ascii="Times New Roman" w:hAnsi="Times New Roman"/>
          <w:b/>
          <w:bCs/>
          <w:i/>
          <w:iCs/>
          <w:spacing w:val="-2"/>
          <w:sz w:val="24"/>
          <w:szCs w:val="24"/>
        </w:rPr>
      </w:pPr>
      <w:r w:rsidRPr="0097267E">
        <w:rPr>
          <w:rFonts w:ascii="Times New Roman" w:hAnsi="Times New Roman"/>
          <w:b/>
          <w:bCs/>
          <w:i/>
          <w:iCs/>
          <w:spacing w:val="-2"/>
          <w:sz w:val="24"/>
          <w:szCs w:val="24"/>
        </w:rPr>
        <w:t>Значимые темы искусства. О чём говорит искусство?</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Земля — наш общий дом. </w:t>
      </w:r>
      <w:r w:rsidRPr="0097267E">
        <w:rPr>
          <w:rFonts w:ascii="Times New Roman" w:hAnsi="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97267E">
        <w:rPr>
          <w:rFonts w:ascii="Times New Roman" w:hAnsi="Times New Roman"/>
          <w:spacing w:val="2"/>
          <w:sz w:val="24"/>
          <w:szCs w:val="24"/>
        </w:rPr>
        <w:t>художественных материалов и сре</w:t>
      </w:r>
      <w:proofErr w:type="gramStart"/>
      <w:r w:rsidRPr="0097267E">
        <w:rPr>
          <w:rFonts w:ascii="Times New Roman" w:hAnsi="Times New Roman"/>
          <w:spacing w:val="2"/>
          <w:sz w:val="24"/>
          <w:szCs w:val="24"/>
        </w:rPr>
        <w:t>дств дл</w:t>
      </w:r>
      <w:proofErr w:type="gramEnd"/>
      <w:r w:rsidRPr="0097267E">
        <w:rPr>
          <w:rFonts w:ascii="Times New Roman" w:hAnsi="Times New Roman"/>
          <w:spacing w:val="2"/>
          <w:sz w:val="24"/>
          <w:szCs w:val="24"/>
        </w:rPr>
        <w:t xml:space="preserve">я создания выразительных образов природы. </w:t>
      </w:r>
      <w:r w:rsidRPr="0097267E">
        <w:rPr>
          <w:rFonts w:ascii="Times New Roman" w:hAnsi="Times New Roman"/>
          <w:sz w:val="24"/>
          <w:szCs w:val="24"/>
        </w:rPr>
        <w:t>П</w:t>
      </w:r>
      <w:r w:rsidRPr="0097267E">
        <w:rPr>
          <w:rFonts w:ascii="Times New Roman" w:hAnsi="Times New Roman"/>
          <w:spacing w:val="2"/>
          <w:sz w:val="24"/>
          <w:szCs w:val="24"/>
        </w:rPr>
        <w:t xml:space="preserve">остройки в природе: птичьи </w:t>
      </w:r>
      <w:r w:rsidRPr="0097267E">
        <w:rPr>
          <w:rFonts w:ascii="Times New Roman" w:hAnsi="Times New Roman"/>
          <w:sz w:val="24"/>
          <w:szCs w:val="24"/>
        </w:rPr>
        <w:t>гнёзда, норы, ульи, панцирь черепахи, домик улитки и</w:t>
      </w:r>
      <w:r w:rsidRPr="0097267E">
        <w:rPr>
          <w:rFonts w:ascii="Times New Roman" w:hAnsi="Times New Roman"/>
          <w:sz w:val="24"/>
          <w:szCs w:val="24"/>
        </w:rPr>
        <w:t> </w:t>
      </w:r>
      <w:r w:rsidRPr="0097267E">
        <w:rPr>
          <w:rFonts w:ascii="Times New Roman" w:hAnsi="Times New Roman"/>
          <w:sz w:val="24"/>
          <w:szCs w:val="24"/>
        </w:rPr>
        <w:t>т.</w:t>
      </w:r>
      <w:r w:rsidRPr="0097267E">
        <w:rPr>
          <w:rFonts w:ascii="Times New Roman" w:hAnsi="Times New Roman"/>
          <w:sz w:val="24"/>
          <w:szCs w:val="24"/>
        </w:rPr>
        <w:t> </w:t>
      </w:r>
      <w:r w:rsidRPr="0097267E">
        <w:rPr>
          <w:rFonts w:ascii="Times New Roman" w:hAnsi="Times New Roman"/>
          <w:sz w:val="24"/>
          <w:szCs w:val="24"/>
        </w:rPr>
        <w:t>д.</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Восприятие и эмоциональная оценка шедевров русского </w:t>
      </w:r>
      <w:r w:rsidRPr="0097267E">
        <w:rPr>
          <w:rFonts w:ascii="Times New Roman" w:hAnsi="Times New Roman"/>
          <w:spacing w:val="-2"/>
          <w:sz w:val="24"/>
          <w:szCs w:val="24"/>
        </w:rPr>
        <w:t>и зарубежного искусства, изображающих природу.</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Родина моя — Россия. </w:t>
      </w:r>
      <w:r w:rsidRPr="0097267E">
        <w:rPr>
          <w:rFonts w:ascii="Times New Roman" w:hAnsi="Times New Roman"/>
          <w:sz w:val="24"/>
          <w:szCs w:val="24"/>
        </w:rPr>
        <w:t>Роль природных условий в ха</w:t>
      </w:r>
      <w:r w:rsidRPr="0097267E">
        <w:rPr>
          <w:rFonts w:ascii="Times New Roman" w:hAnsi="Times New Roman"/>
          <w:spacing w:val="2"/>
          <w:sz w:val="24"/>
          <w:szCs w:val="24"/>
        </w:rPr>
        <w:t xml:space="preserve">рактере традиционной культуры народов России. Пейзажи </w:t>
      </w:r>
      <w:r w:rsidRPr="0097267E">
        <w:rPr>
          <w:rFonts w:ascii="Times New Roman" w:hAnsi="Times New Roman"/>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b/>
          <w:bCs/>
          <w:spacing w:val="2"/>
          <w:sz w:val="24"/>
          <w:szCs w:val="24"/>
        </w:rPr>
        <w:t xml:space="preserve">Человек и человеческие взаимоотношения. </w:t>
      </w:r>
      <w:r w:rsidRPr="0097267E">
        <w:rPr>
          <w:rFonts w:ascii="Times New Roman" w:hAnsi="Times New Roman"/>
          <w:spacing w:val="2"/>
          <w:sz w:val="24"/>
          <w:szCs w:val="24"/>
        </w:rPr>
        <w:t>Образ че</w:t>
      </w:r>
      <w:r w:rsidRPr="0097267E">
        <w:rPr>
          <w:rFonts w:ascii="Times New Roman" w:hAnsi="Times New Roman"/>
          <w:sz w:val="24"/>
          <w:szCs w:val="24"/>
        </w:rPr>
        <w:t xml:space="preserve">ловека в разных культурах мира. Образ современника. Жанр портрета. Темы любви, дружбы, семьи в искусстве. </w:t>
      </w:r>
      <w:proofErr w:type="gramStart"/>
      <w:r w:rsidRPr="0097267E">
        <w:rPr>
          <w:rFonts w:ascii="Times New Roman" w:hAnsi="Times New Roman"/>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97267E">
        <w:rPr>
          <w:rFonts w:ascii="Times New Roman" w:hAnsi="Times New Roman"/>
          <w:sz w:val="24"/>
          <w:szCs w:val="24"/>
        </w:rPr>
        <w:t> </w:t>
      </w:r>
      <w:r w:rsidRPr="0097267E">
        <w:rPr>
          <w:rFonts w:ascii="Times New Roman" w:hAnsi="Times New Roman"/>
          <w:sz w:val="24"/>
          <w:szCs w:val="24"/>
        </w:rPr>
        <w:t>т.</w:t>
      </w:r>
      <w:r w:rsidRPr="0097267E">
        <w:rPr>
          <w:rFonts w:ascii="Times New Roman" w:hAnsi="Times New Roman"/>
          <w:sz w:val="24"/>
          <w:szCs w:val="24"/>
        </w:rPr>
        <w:t> </w:t>
      </w:r>
      <w:r w:rsidRPr="0097267E">
        <w:rPr>
          <w:rFonts w:ascii="Times New Roman" w:hAnsi="Times New Roman"/>
          <w:sz w:val="24"/>
          <w:szCs w:val="24"/>
        </w:rPr>
        <w:t>д. Образы персонажей, вызывающие гнев, раздражение, презрение.</w:t>
      </w:r>
      <w:proofErr w:type="gramEnd"/>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Искусство дарит людям красоту. </w:t>
      </w:r>
      <w:r w:rsidRPr="0097267E">
        <w:rPr>
          <w:rFonts w:ascii="Times New Roman" w:hAnsi="Times New Roman"/>
          <w:sz w:val="24"/>
          <w:szCs w:val="24"/>
        </w:rPr>
        <w:t>Искусство вокруг нас сегодня. Использование различных художественных матери</w:t>
      </w:r>
      <w:r w:rsidRPr="0097267E">
        <w:rPr>
          <w:rFonts w:ascii="Times New Roman" w:hAnsi="Times New Roman"/>
          <w:spacing w:val="2"/>
          <w:sz w:val="24"/>
          <w:szCs w:val="24"/>
        </w:rPr>
        <w:t>алов и сре</w:t>
      </w:r>
      <w:proofErr w:type="gramStart"/>
      <w:r w:rsidRPr="0097267E">
        <w:rPr>
          <w:rFonts w:ascii="Times New Roman" w:hAnsi="Times New Roman"/>
          <w:spacing w:val="2"/>
          <w:sz w:val="24"/>
          <w:szCs w:val="24"/>
        </w:rPr>
        <w:t>дств дл</w:t>
      </w:r>
      <w:proofErr w:type="gramEnd"/>
      <w:r w:rsidRPr="0097267E">
        <w:rPr>
          <w:rFonts w:ascii="Times New Roman" w:hAnsi="Times New Roman"/>
          <w:spacing w:val="2"/>
          <w:sz w:val="24"/>
          <w:szCs w:val="24"/>
        </w:rPr>
        <w:t xml:space="preserve">я создания проектов красивых, удобных </w:t>
      </w:r>
      <w:r w:rsidRPr="0097267E">
        <w:rPr>
          <w:rFonts w:ascii="Times New Roman" w:hAnsi="Times New Roman"/>
          <w:sz w:val="24"/>
          <w:szCs w:val="24"/>
        </w:rPr>
        <w:t>и выразительных предметов быта, видов транспорта. Пред</w:t>
      </w:r>
      <w:r w:rsidRPr="0097267E">
        <w:rPr>
          <w:rFonts w:ascii="Times New Roman" w:hAnsi="Times New Roman"/>
          <w:spacing w:val="2"/>
          <w:sz w:val="24"/>
          <w:szCs w:val="24"/>
        </w:rPr>
        <w:t>ставление о роли изобразительных (пластических) иску</w:t>
      </w:r>
      <w:proofErr w:type="gramStart"/>
      <w:r w:rsidRPr="0097267E">
        <w:rPr>
          <w:rFonts w:ascii="Times New Roman" w:hAnsi="Times New Roman"/>
          <w:spacing w:val="2"/>
          <w:sz w:val="24"/>
          <w:szCs w:val="24"/>
        </w:rPr>
        <w:t xml:space="preserve">сств </w:t>
      </w:r>
      <w:r w:rsidRPr="0097267E">
        <w:rPr>
          <w:rFonts w:ascii="Times New Roman" w:hAnsi="Times New Roman"/>
          <w:sz w:val="24"/>
          <w:szCs w:val="24"/>
        </w:rPr>
        <w:t>в п</w:t>
      </w:r>
      <w:proofErr w:type="gramEnd"/>
      <w:r w:rsidRPr="0097267E">
        <w:rPr>
          <w:rFonts w:ascii="Times New Roman" w:hAnsi="Times New Roman"/>
          <w:sz w:val="24"/>
          <w:szCs w:val="24"/>
        </w:rPr>
        <w:t>овседневной жизни человека, в организации его матери</w:t>
      </w:r>
      <w:r w:rsidRPr="0097267E">
        <w:rPr>
          <w:rFonts w:ascii="Times New Roman" w:hAnsi="Times New Roman"/>
          <w:spacing w:val="2"/>
          <w:sz w:val="24"/>
          <w:szCs w:val="24"/>
        </w:rPr>
        <w:t>ального окружения.</w:t>
      </w:r>
      <w:r w:rsidRPr="0097267E">
        <w:rPr>
          <w:rFonts w:ascii="Times New Roman" w:hAnsi="Times New Roman"/>
          <w:sz w:val="24"/>
          <w:szCs w:val="24"/>
        </w:rPr>
        <w:t xml:space="preserve"> </w:t>
      </w:r>
      <w:r w:rsidRPr="0097267E">
        <w:rPr>
          <w:rFonts w:ascii="Times New Roman" w:hAnsi="Times New Roman"/>
          <w:spacing w:val="-2"/>
          <w:sz w:val="24"/>
          <w:szCs w:val="24"/>
        </w:rPr>
        <w:t xml:space="preserve">Жанр </w:t>
      </w:r>
      <w:r w:rsidRPr="0097267E">
        <w:rPr>
          <w:rFonts w:ascii="Times New Roman" w:hAnsi="Times New Roman"/>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Опыт художественно­творческой деятельности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Участие в различных видах изобразительной, декоративно­прикладной и художественно­конструкторской деятельности. </w:t>
      </w:r>
      <w:r w:rsidRPr="0097267E">
        <w:rPr>
          <w:rFonts w:ascii="Times New Roman" w:hAnsi="Times New Roman"/>
          <w:spacing w:val="2"/>
          <w:sz w:val="24"/>
          <w:szCs w:val="24"/>
        </w:rPr>
        <w:t>Освоение основ рисунка, живописи, скульптуры, деко</w:t>
      </w:r>
      <w:r w:rsidRPr="0097267E">
        <w:rPr>
          <w:rFonts w:ascii="Times New Roman" w:hAnsi="Times New Roman"/>
          <w:sz w:val="24"/>
          <w:szCs w:val="24"/>
        </w:rPr>
        <w:t xml:space="preserve">ративно­прикладного искусства. </w:t>
      </w:r>
      <w:proofErr w:type="gramStart"/>
      <w:r w:rsidRPr="0097267E">
        <w:rPr>
          <w:rFonts w:ascii="Times New Roman" w:hAnsi="Times New Roman"/>
          <w:spacing w:val="2"/>
          <w:sz w:val="24"/>
          <w:szCs w:val="24"/>
        </w:rPr>
        <w:t>Овладение основами художественной грамоты: компози</w:t>
      </w:r>
      <w:r w:rsidRPr="0097267E">
        <w:rPr>
          <w:rFonts w:ascii="Times New Roman" w:hAnsi="Times New Roman"/>
          <w:sz w:val="24"/>
          <w:szCs w:val="24"/>
        </w:rPr>
        <w:t>цией, формой, ритмом, линией, цветом, объёмом, фактурой.</w:t>
      </w:r>
      <w:proofErr w:type="gramEnd"/>
      <w:r w:rsidRPr="0097267E">
        <w:rPr>
          <w:rFonts w:ascii="Times New Roman" w:hAnsi="Times New Roman"/>
          <w:sz w:val="24"/>
          <w:szCs w:val="24"/>
        </w:rPr>
        <w:t xml:space="preserve"> Создание моделей предметов бытового окружения человека. Овладение элементарными навыками лепки и бумагопластики.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Выбор и применение выразительных сре</w:t>
      </w:r>
      <w:proofErr w:type="gramStart"/>
      <w:r w:rsidRPr="0097267E">
        <w:rPr>
          <w:rFonts w:ascii="Times New Roman" w:hAnsi="Times New Roman"/>
          <w:spacing w:val="2"/>
          <w:sz w:val="24"/>
          <w:szCs w:val="24"/>
        </w:rPr>
        <w:t>дств дл</w:t>
      </w:r>
      <w:proofErr w:type="gramEnd"/>
      <w:r w:rsidRPr="0097267E">
        <w:rPr>
          <w:rFonts w:ascii="Times New Roman" w:hAnsi="Times New Roman"/>
          <w:spacing w:val="2"/>
          <w:sz w:val="24"/>
          <w:szCs w:val="24"/>
        </w:rPr>
        <w:t>я реали</w:t>
      </w:r>
      <w:r w:rsidRPr="0097267E">
        <w:rPr>
          <w:rFonts w:ascii="Times New Roman" w:hAnsi="Times New Roman"/>
          <w:sz w:val="24"/>
          <w:szCs w:val="24"/>
        </w:rPr>
        <w:t>зации собственного замысла в рисунке, живописи, аппликации, художественном конструировании.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Выбор и применение выразительных сре</w:t>
      </w:r>
      <w:proofErr w:type="gramStart"/>
      <w:r w:rsidRPr="0097267E">
        <w:rPr>
          <w:rFonts w:ascii="Times New Roman" w:hAnsi="Times New Roman"/>
          <w:spacing w:val="2"/>
          <w:sz w:val="24"/>
          <w:szCs w:val="24"/>
        </w:rPr>
        <w:t>дств дл</w:t>
      </w:r>
      <w:proofErr w:type="gramEnd"/>
      <w:r w:rsidRPr="0097267E">
        <w:rPr>
          <w:rFonts w:ascii="Times New Roman" w:hAnsi="Times New Roman"/>
          <w:spacing w:val="2"/>
          <w:sz w:val="24"/>
          <w:szCs w:val="24"/>
        </w:rPr>
        <w:t>я реали</w:t>
      </w:r>
      <w:r w:rsidRPr="0097267E">
        <w:rPr>
          <w:rFonts w:ascii="Times New Roman" w:hAnsi="Times New Roman"/>
          <w:sz w:val="24"/>
          <w:szCs w:val="24"/>
        </w:rPr>
        <w:t xml:space="preserve">зации собственного замысла в рисунке, живописи, аппликации, художественном конструировании. </w:t>
      </w:r>
      <w:proofErr w:type="gramStart"/>
      <w:r w:rsidRPr="0097267E">
        <w:rPr>
          <w:rFonts w:ascii="Times New Roman" w:hAnsi="Times New Roman"/>
          <w:sz w:val="24"/>
          <w:szCs w:val="24"/>
        </w:rPr>
        <w:t xml:space="preserve">Передача настроения в творческой работе с помощью цвета, </w:t>
      </w:r>
      <w:r w:rsidRPr="0097267E">
        <w:rPr>
          <w:rFonts w:ascii="Times New Roman" w:hAnsi="Times New Roman"/>
          <w:iCs/>
          <w:sz w:val="24"/>
          <w:szCs w:val="24"/>
        </w:rPr>
        <w:t>тона</w:t>
      </w:r>
      <w:r w:rsidRPr="0097267E">
        <w:rPr>
          <w:rFonts w:ascii="Times New Roman" w:hAnsi="Times New Roman"/>
          <w:sz w:val="24"/>
          <w:szCs w:val="24"/>
        </w:rPr>
        <w:t xml:space="preserve">, композиции, пространства, линии, штриха, пятна, объёма, </w:t>
      </w:r>
      <w:r w:rsidRPr="0097267E">
        <w:rPr>
          <w:rFonts w:ascii="Times New Roman" w:hAnsi="Times New Roman"/>
          <w:iCs/>
          <w:sz w:val="24"/>
          <w:szCs w:val="24"/>
        </w:rPr>
        <w:t>фактуры материала</w:t>
      </w:r>
      <w:r w:rsidRPr="0097267E">
        <w:rPr>
          <w:rFonts w:ascii="Times New Roman" w:hAnsi="Times New Roman"/>
          <w:sz w:val="24"/>
          <w:szCs w:val="24"/>
        </w:rPr>
        <w:t>.</w:t>
      </w:r>
      <w:proofErr w:type="gramEnd"/>
    </w:p>
    <w:p w:rsidR="0097267E" w:rsidRPr="0097267E" w:rsidRDefault="0097267E" w:rsidP="008B4268">
      <w:pPr>
        <w:pStyle w:val="aff1"/>
        <w:spacing w:line="240" w:lineRule="auto"/>
        <w:ind w:firstLine="284"/>
        <w:rPr>
          <w:rFonts w:ascii="Times New Roman" w:hAnsi="Times New Roman"/>
          <w:sz w:val="24"/>
          <w:szCs w:val="24"/>
        </w:rPr>
      </w:pPr>
      <w:proofErr w:type="gramStart"/>
      <w:r w:rsidRPr="0097267E">
        <w:rPr>
          <w:rFonts w:ascii="Times New Roman" w:hAnsi="Times New Roman"/>
          <w:spacing w:val="2"/>
          <w:sz w:val="24"/>
          <w:szCs w:val="24"/>
        </w:rPr>
        <w:lastRenderedPageBreak/>
        <w:t>Использование в индивидуальной и коллективной дея</w:t>
      </w:r>
      <w:r w:rsidRPr="0097267E">
        <w:rPr>
          <w:rFonts w:ascii="Times New Roman" w:hAnsi="Times New Roman"/>
          <w:sz w:val="24"/>
          <w:szCs w:val="24"/>
        </w:rPr>
        <w:t xml:space="preserve">тельности различных художественных техник и материалов: </w:t>
      </w:r>
      <w:r w:rsidRPr="0097267E">
        <w:rPr>
          <w:rFonts w:ascii="Times New Roman" w:hAnsi="Times New Roman"/>
          <w:iCs/>
          <w:spacing w:val="2"/>
          <w:sz w:val="24"/>
          <w:szCs w:val="24"/>
        </w:rPr>
        <w:t>коллажа</w:t>
      </w:r>
      <w:r w:rsidRPr="0097267E">
        <w:rPr>
          <w:rFonts w:ascii="Times New Roman" w:hAnsi="Times New Roman"/>
          <w:spacing w:val="2"/>
          <w:sz w:val="24"/>
          <w:szCs w:val="24"/>
        </w:rPr>
        <w:t xml:space="preserve">, </w:t>
      </w:r>
      <w:r w:rsidRPr="0097267E">
        <w:rPr>
          <w:rFonts w:ascii="Times New Roman" w:hAnsi="Times New Roman"/>
          <w:iCs/>
          <w:spacing w:val="2"/>
          <w:sz w:val="24"/>
          <w:szCs w:val="24"/>
        </w:rPr>
        <w:t>граттажа</w:t>
      </w:r>
      <w:r w:rsidRPr="0097267E">
        <w:rPr>
          <w:rFonts w:ascii="Times New Roman" w:hAnsi="Times New Roman"/>
          <w:spacing w:val="2"/>
          <w:sz w:val="24"/>
          <w:szCs w:val="24"/>
        </w:rPr>
        <w:t xml:space="preserve">, аппликации, компьютерной анимации, натурной мультипликации,  бумажной пластики, гуаши, акварели, </w:t>
      </w:r>
      <w:r w:rsidRPr="0097267E">
        <w:rPr>
          <w:rFonts w:ascii="Times New Roman" w:hAnsi="Times New Roman"/>
          <w:iCs/>
          <w:spacing w:val="2"/>
          <w:sz w:val="24"/>
          <w:szCs w:val="24"/>
        </w:rPr>
        <w:t>пастели</w:t>
      </w:r>
      <w:r w:rsidRPr="0097267E">
        <w:rPr>
          <w:rFonts w:ascii="Times New Roman" w:hAnsi="Times New Roman"/>
          <w:spacing w:val="2"/>
          <w:sz w:val="24"/>
          <w:szCs w:val="24"/>
        </w:rPr>
        <w:t xml:space="preserve">, </w:t>
      </w:r>
      <w:r w:rsidRPr="0097267E">
        <w:rPr>
          <w:rFonts w:ascii="Times New Roman" w:hAnsi="Times New Roman"/>
          <w:iCs/>
          <w:spacing w:val="2"/>
          <w:sz w:val="24"/>
          <w:szCs w:val="24"/>
        </w:rPr>
        <w:t>восковых</w:t>
      </w:r>
      <w:r w:rsidRPr="0097267E">
        <w:rPr>
          <w:rFonts w:ascii="Times New Roman" w:hAnsi="Times New Roman"/>
          <w:iCs/>
          <w:sz w:val="24"/>
          <w:szCs w:val="24"/>
        </w:rPr>
        <w:t xml:space="preserve"> мелков</w:t>
      </w:r>
      <w:r w:rsidRPr="0097267E">
        <w:rPr>
          <w:rFonts w:ascii="Times New Roman" w:hAnsi="Times New Roman"/>
          <w:sz w:val="24"/>
          <w:szCs w:val="24"/>
        </w:rPr>
        <w:t xml:space="preserve">, </w:t>
      </w:r>
      <w:r w:rsidRPr="0097267E">
        <w:rPr>
          <w:rFonts w:ascii="Times New Roman" w:hAnsi="Times New Roman"/>
          <w:iCs/>
          <w:sz w:val="24"/>
          <w:szCs w:val="24"/>
        </w:rPr>
        <w:t>туши</w:t>
      </w:r>
      <w:r w:rsidRPr="0097267E">
        <w:rPr>
          <w:rFonts w:ascii="Times New Roman" w:hAnsi="Times New Roman"/>
          <w:sz w:val="24"/>
          <w:szCs w:val="24"/>
        </w:rPr>
        <w:t xml:space="preserve">, карандаша, фломастеров, </w:t>
      </w:r>
      <w:r w:rsidRPr="0097267E">
        <w:rPr>
          <w:rFonts w:ascii="Times New Roman" w:hAnsi="Times New Roman"/>
          <w:iCs/>
          <w:sz w:val="24"/>
          <w:szCs w:val="24"/>
        </w:rPr>
        <w:t>пластилина</w:t>
      </w:r>
      <w:r w:rsidRPr="0097267E">
        <w:rPr>
          <w:rFonts w:ascii="Times New Roman" w:hAnsi="Times New Roman"/>
          <w:sz w:val="24"/>
          <w:szCs w:val="24"/>
        </w:rPr>
        <w:t xml:space="preserve">, </w:t>
      </w:r>
      <w:r w:rsidRPr="0097267E">
        <w:rPr>
          <w:rFonts w:ascii="Times New Roman" w:hAnsi="Times New Roman"/>
          <w:iCs/>
          <w:sz w:val="24"/>
          <w:szCs w:val="24"/>
        </w:rPr>
        <w:t>глины</w:t>
      </w:r>
      <w:r w:rsidRPr="0097267E">
        <w:rPr>
          <w:rFonts w:ascii="Times New Roman" w:hAnsi="Times New Roman"/>
          <w:sz w:val="24"/>
          <w:szCs w:val="24"/>
        </w:rPr>
        <w:t>, подручных и природных материалов.</w:t>
      </w:r>
      <w:proofErr w:type="gramEnd"/>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Участие в обсуждении содержания и выразительных сре</w:t>
      </w:r>
      <w:proofErr w:type="gramStart"/>
      <w:r w:rsidRPr="0097267E">
        <w:rPr>
          <w:rFonts w:ascii="Times New Roman" w:hAnsi="Times New Roman"/>
          <w:spacing w:val="-2"/>
          <w:sz w:val="24"/>
          <w:szCs w:val="24"/>
        </w:rPr>
        <w:t xml:space="preserve">дств </w:t>
      </w:r>
      <w:r w:rsidRPr="0097267E">
        <w:rPr>
          <w:rFonts w:ascii="Times New Roman" w:hAnsi="Times New Roman"/>
          <w:sz w:val="24"/>
          <w:szCs w:val="24"/>
        </w:rPr>
        <w:t>пр</w:t>
      </w:r>
      <w:proofErr w:type="gramEnd"/>
      <w:r w:rsidRPr="0097267E">
        <w:rPr>
          <w:rFonts w:ascii="Times New Roman" w:hAnsi="Times New Roman"/>
          <w:sz w:val="24"/>
          <w:szCs w:val="24"/>
        </w:rPr>
        <w:t>оизведений изобразительного искусства, выражение своего отношения к произведению.</w:t>
      </w:r>
    </w:p>
    <w:p w:rsidR="0097267E" w:rsidRPr="0097267E" w:rsidRDefault="0097267E" w:rsidP="008B4268">
      <w:pPr>
        <w:pStyle w:val="46"/>
        <w:spacing w:before="0" w:after="0" w:line="240" w:lineRule="auto"/>
        <w:ind w:firstLine="284"/>
        <w:rPr>
          <w:rFonts w:ascii="Times New Roman" w:hAnsi="Times New Roman" w:cs="Times New Roman"/>
          <w:b/>
          <w:sz w:val="24"/>
          <w:szCs w:val="24"/>
        </w:rPr>
      </w:pPr>
      <w:r w:rsidRPr="0097267E">
        <w:rPr>
          <w:rFonts w:ascii="Times New Roman" w:hAnsi="Times New Roman" w:cs="Times New Roman"/>
          <w:b/>
          <w:sz w:val="24"/>
          <w:szCs w:val="24"/>
        </w:rPr>
        <w:t>8. Музыка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Музыка в жизни человека.</w:t>
      </w:r>
      <w:r w:rsidRPr="0097267E">
        <w:rPr>
          <w:rFonts w:ascii="Times New Roman" w:hAnsi="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Обобщённое представление об основных образно­эмо</w:t>
      </w:r>
      <w:r w:rsidRPr="0097267E">
        <w:rPr>
          <w:rFonts w:ascii="Times New Roman" w:hAnsi="Times New Roman"/>
          <w:sz w:val="24"/>
          <w:szCs w:val="24"/>
        </w:rPr>
        <w:t>ци</w:t>
      </w:r>
      <w:r w:rsidRPr="0097267E">
        <w:rPr>
          <w:rFonts w:ascii="Times New Roman" w:hAnsi="Times New Roman"/>
          <w:spacing w:val="2"/>
          <w:sz w:val="24"/>
          <w:szCs w:val="24"/>
        </w:rPr>
        <w:t xml:space="preserve">ональных сферах музыки и о многообразии музыкальных </w:t>
      </w:r>
      <w:r w:rsidRPr="0097267E">
        <w:rPr>
          <w:rFonts w:ascii="Times New Roman" w:hAnsi="Times New Roman"/>
          <w:sz w:val="24"/>
          <w:szCs w:val="24"/>
        </w:rPr>
        <w:t>жанров и стилей. Песня, танец, марш и их разновидности. Песенность, танцевальность, маршевость. Опера, балет, симфония, концерт.</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spacing w:val="2"/>
          <w:sz w:val="24"/>
          <w:szCs w:val="24"/>
        </w:rPr>
        <w:t>Отечественные народные музыкальные традиции. Твор</w:t>
      </w:r>
      <w:r w:rsidRPr="0097267E">
        <w:rPr>
          <w:rFonts w:ascii="Times New Roman" w:hAnsi="Times New Roman"/>
          <w:sz w:val="24"/>
          <w:szCs w:val="24"/>
        </w:rPr>
        <w:t xml:space="preserve">чество народов России. </w:t>
      </w:r>
      <w:proofErr w:type="gramStart"/>
      <w:r w:rsidRPr="0097267E">
        <w:rPr>
          <w:rFonts w:ascii="Times New Roman" w:hAnsi="Times New Roman"/>
          <w:sz w:val="24"/>
          <w:szCs w:val="24"/>
        </w:rPr>
        <w:t xml:space="preserve">Музыкальный и поэтический фольклор: песни, танцы, действа, обряды, скороговорки, загадки, </w:t>
      </w:r>
      <w:r w:rsidRPr="0097267E">
        <w:rPr>
          <w:rFonts w:ascii="Times New Roman" w:hAnsi="Times New Roman"/>
          <w:spacing w:val="2"/>
          <w:sz w:val="24"/>
          <w:szCs w:val="24"/>
        </w:rPr>
        <w:t>игры­драматизации.</w:t>
      </w:r>
      <w:proofErr w:type="gramEnd"/>
      <w:r w:rsidRPr="0097267E">
        <w:rPr>
          <w:rFonts w:ascii="Times New Roman" w:hAnsi="Times New Roman"/>
          <w:spacing w:val="2"/>
          <w:sz w:val="24"/>
          <w:szCs w:val="24"/>
        </w:rPr>
        <w:t xml:space="preserve"> Историческое прошлое в музыкальных </w:t>
      </w:r>
      <w:r w:rsidRPr="0097267E">
        <w:rPr>
          <w:rFonts w:ascii="Times New Roman" w:hAnsi="Times New Roman"/>
          <w:sz w:val="24"/>
          <w:szCs w:val="24"/>
        </w:rPr>
        <w:t xml:space="preserve">образах. Народная и профессиональная музыка. Сочинения </w:t>
      </w:r>
      <w:r w:rsidRPr="0097267E">
        <w:rPr>
          <w:rFonts w:ascii="Times New Roman" w:hAnsi="Times New Roman"/>
          <w:spacing w:val="2"/>
          <w:sz w:val="24"/>
          <w:szCs w:val="24"/>
        </w:rPr>
        <w:t xml:space="preserve">отечественных композиторов о Родине. Духовная музыка в </w:t>
      </w:r>
      <w:r w:rsidRPr="0097267E">
        <w:rPr>
          <w:rFonts w:ascii="Times New Roman" w:hAnsi="Times New Roman"/>
          <w:sz w:val="24"/>
          <w:szCs w:val="24"/>
        </w:rPr>
        <w:t>творчестве композиторов.</w:t>
      </w:r>
    </w:p>
    <w:p w:rsidR="0097267E" w:rsidRPr="0097267E" w:rsidRDefault="0097267E" w:rsidP="008B4268">
      <w:pPr>
        <w:pStyle w:val="aff1"/>
        <w:spacing w:line="240" w:lineRule="auto"/>
        <w:ind w:firstLine="284"/>
        <w:rPr>
          <w:rFonts w:ascii="Times New Roman" w:hAnsi="Times New Roman"/>
          <w:spacing w:val="-2"/>
          <w:sz w:val="24"/>
          <w:szCs w:val="24"/>
        </w:rPr>
      </w:pPr>
      <w:r w:rsidRPr="0097267E">
        <w:rPr>
          <w:rFonts w:ascii="Times New Roman" w:hAnsi="Times New Roman"/>
          <w:b/>
          <w:bCs/>
          <w:spacing w:val="-2"/>
          <w:sz w:val="24"/>
          <w:szCs w:val="24"/>
        </w:rPr>
        <w:t>Основные закономерности музыкального искусства.</w:t>
      </w:r>
      <w:r w:rsidRPr="0097267E">
        <w:rPr>
          <w:rFonts w:ascii="Times New Roman" w:hAnsi="Times New Roman"/>
          <w:spacing w:val="-2"/>
          <w:sz w:val="24"/>
          <w:szCs w:val="24"/>
        </w:rPr>
        <w:t xml:space="preserve"> Ин</w:t>
      </w:r>
      <w:r w:rsidRPr="0097267E">
        <w:rPr>
          <w:rFonts w:ascii="Times New Roman" w:hAnsi="Times New Roman"/>
          <w:sz w:val="24"/>
          <w:szCs w:val="24"/>
        </w:rPr>
        <w:t>тонационно­образная природа музыкального искусства. Вы</w:t>
      </w:r>
      <w:r w:rsidRPr="0097267E">
        <w:rPr>
          <w:rFonts w:ascii="Times New Roman" w:hAnsi="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Интонации музыкальные и речевые. Сходство и различия. Интонация — источник музыкальной речи. Основные сред</w:t>
      </w:r>
      <w:r w:rsidRPr="0097267E">
        <w:rPr>
          <w:rFonts w:ascii="Times New Roman" w:hAnsi="Times New Roman"/>
          <w:spacing w:val="2"/>
          <w:sz w:val="24"/>
          <w:szCs w:val="24"/>
        </w:rPr>
        <w:t xml:space="preserve">ства музыкальной выразительности (мелодия, ритм, темп, </w:t>
      </w:r>
      <w:r w:rsidRPr="0097267E">
        <w:rPr>
          <w:rFonts w:ascii="Times New Roman" w:hAnsi="Times New Roman"/>
          <w:sz w:val="24"/>
          <w:szCs w:val="24"/>
        </w:rPr>
        <w:t>динамика, тембр и</w:t>
      </w:r>
      <w:r w:rsidRPr="0097267E">
        <w:rPr>
          <w:rFonts w:ascii="Times New Roman" w:hAnsi="Times New Roman"/>
          <w:sz w:val="24"/>
          <w:szCs w:val="24"/>
        </w:rPr>
        <w:t> </w:t>
      </w:r>
      <w:r w:rsidRPr="0097267E">
        <w:rPr>
          <w:rFonts w:ascii="Times New Roman" w:hAnsi="Times New Roman"/>
          <w:sz w:val="24"/>
          <w:szCs w:val="24"/>
        </w:rPr>
        <w:t>др.).</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97267E">
        <w:rPr>
          <w:rFonts w:ascii="Times New Roman" w:hAnsi="Times New Roman"/>
          <w:spacing w:val="2"/>
          <w:sz w:val="24"/>
          <w:szCs w:val="24"/>
        </w:rPr>
        <w:t xml:space="preserve">слушатель. Особенности музыкальной речи в сочинениях </w:t>
      </w:r>
      <w:r w:rsidRPr="0097267E">
        <w:rPr>
          <w:rFonts w:ascii="Times New Roman" w:hAnsi="Times New Roman"/>
          <w:sz w:val="24"/>
          <w:szCs w:val="24"/>
        </w:rPr>
        <w:t>композиторов, её выразительный смысл. Нотная запись как способ фиксации музыкальной речи. Элементы нотной грамоты.</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Развитие музыки — сопоставление и столкновение чувств </w:t>
      </w:r>
      <w:r w:rsidRPr="0097267E">
        <w:rPr>
          <w:rFonts w:ascii="Times New Roman" w:hAnsi="Times New Roman"/>
          <w:spacing w:val="2"/>
          <w:sz w:val="24"/>
          <w:szCs w:val="24"/>
        </w:rPr>
        <w:t>и мыслей человека, музыкальных интонаций, тем, художе</w:t>
      </w:r>
      <w:r w:rsidRPr="0097267E">
        <w:rPr>
          <w:rFonts w:ascii="Times New Roman" w:hAnsi="Times New Roman"/>
          <w:sz w:val="24"/>
          <w:szCs w:val="24"/>
        </w:rPr>
        <w:t>ственных образов. Основные приёмы музыкального развития (повтор и контраст).</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spacing w:val="2"/>
          <w:sz w:val="24"/>
          <w:szCs w:val="24"/>
        </w:rPr>
        <w:t xml:space="preserve">Формы построения музыки как обобщённое выражение </w:t>
      </w:r>
      <w:r w:rsidRPr="0097267E">
        <w:rPr>
          <w:rFonts w:ascii="Times New Roman" w:hAnsi="Times New Roman"/>
          <w:sz w:val="24"/>
          <w:szCs w:val="24"/>
        </w:rPr>
        <w:t xml:space="preserve">художественно­образного содержания произведений. </w:t>
      </w:r>
    </w:p>
    <w:p w:rsidR="0097267E" w:rsidRPr="0097267E" w:rsidRDefault="0097267E" w:rsidP="008B4268">
      <w:pPr>
        <w:pStyle w:val="aff1"/>
        <w:spacing w:line="240" w:lineRule="auto"/>
        <w:ind w:firstLine="284"/>
        <w:rPr>
          <w:rFonts w:ascii="Times New Roman" w:hAnsi="Times New Roman"/>
          <w:spacing w:val="-2"/>
          <w:sz w:val="24"/>
          <w:szCs w:val="24"/>
        </w:rPr>
      </w:pPr>
      <w:r w:rsidRPr="0097267E">
        <w:rPr>
          <w:rFonts w:ascii="Times New Roman" w:hAnsi="Times New Roman"/>
          <w:b/>
          <w:bCs/>
          <w:sz w:val="24"/>
          <w:szCs w:val="24"/>
        </w:rPr>
        <w:t>Музыкальная картина мира.</w:t>
      </w:r>
      <w:r w:rsidRPr="0097267E">
        <w:rPr>
          <w:rFonts w:ascii="Times New Roman" w:hAnsi="Times New Roman"/>
          <w:sz w:val="24"/>
          <w:szCs w:val="24"/>
        </w:rPr>
        <w:t xml:space="preserve"> Интонационное богатство </w:t>
      </w:r>
      <w:r w:rsidRPr="0097267E">
        <w:rPr>
          <w:rFonts w:ascii="Times New Roman" w:hAnsi="Times New Roman"/>
          <w:spacing w:val="2"/>
          <w:sz w:val="24"/>
          <w:szCs w:val="24"/>
        </w:rPr>
        <w:t xml:space="preserve">музыкального мира. Общие представления о музыкальной </w:t>
      </w:r>
      <w:r w:rsidRPr="0097267E">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97267E">
        <w:rPr>
          <w:rFonts w:ascii="Times New Roman" w:hAnsi="Times New Roman"/>
          <w:spacing w:val="-2"/>
          <w:sz w:val="24"/>
          <w:szCs w:val="24"/>
        </w:rPr>
        <w:noBreakHyphen/>
        <w:t xml:space="preserve"> и телепередачи, видеофильмы, звукозаписи (CD, DVD).</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4"/>
          <w:sz w:val="24"/>
          <w:szCs w:val="24"/>
        </w:rPr>
        <w:t>Различные виды музыки: вокальная, инструментальная; соль</w:t>
      </w:r>
      <w:r w:rsidRPr="0097267E">
        <w:rPr>
          <w:rFonts w:ascii="Times New Roman" w:hAnsi="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4"/>
          <w:sz w:val="24"/>
          <w:szCs w:val="24"/>
        </w:rPr>
        <w:t>Народное и профессиональное музыкальное творчество раз</w:t>
      </w:r>
      <w:r w:rsidRPr="0097267E">
        <w:rPr>
          <w:rFonts w:ascii="Times New Roman" w:hAnsi="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97267E" w:rsidRPr="0097267E" w:rsidRDefault="0097267E" w:rsidP="008B4268">
      <w:pPr>
        <w:pStyle w:val="46"/>
        <w:spacing w:before="0" w:after="0" w:line="240" w:lineRule="auto"/>
        <w:ind w:firstLine="284"/>
        <w:rPr>
          <w:rFonts w:ascii="Times New Roman" w:hAnsi="Times New Roman" w:cs="Times New Roman"/>
          <w:b/>
          <w:sz w:val="24"/>
          <w:szCs w:val="24"/>
        </w:rPr>
      </w:pPr>
      <w:r w:rsidRPr="0097267E">
        <w:rPr>
          <w:rFonts w:ascii="Times New Roman" w:hAnsi="Times New Roman" w:cs="Times New Roman"/>
          <w:b/>
          <w:sz w:val="24"/>
          <w:szCs w:val="24"/>
        </w:rPr>
        <w:t>9. Технология (Труд)</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Общекультурные и общетрудовые компетенции. Основы культуры труда, самообслуживания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Трудовая деятельность и её значение в жизни человека. </w:t>
      </w:r>
      <w:r w:rsidRPr="0097267E">
        <w:rPr>
          <w:rFonts w:ascii="Times New Roman" w:hAnsi="Times New Roman"/>
          <w:sz w:val="24"/>
          <w:szCs w:val="24"/>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97267E">
        <w:rPr>
          <w:rFonts w:ascii="Times New Roman" w:hAnsi="Times New Roman"/>
          <w:sz w:val="24"/>
          <w:szCs w:val="24"/>
        </w:rPr>
        <w:t> </w:t>
      </w:r>
      <w:r w:rsidRPr="0097267E">
        <w:rPr>
          <w:rFonts w:ascii="Times New Roman" w:hAnsi="Times New Roman"/>
          <w:sz w:val="24"/>
          <w:szCs w:val="24"/>
        </w:rPr>
        <w:t>т.</w:t>
      </w:r>
      <w:r w:rsidRPr="0097267E">
        <w:rPr>
          <w:rFonts w:ascii="Times New Roman" w:hAnsi="Times New Roman"/>
          <w:sz w:val="24"/>
          <w:szCs w:val="24"/>
        </w:rPr>
        <w:t> </w:t>
      </w:r>
      <w:r w:rsidRPr="0097267E">
        <w:rPr>
          <w:rFonts w:ascii="Times New Roman" w:hAnsi="Times New Roman"/>
          <w:sz w:val="24"/>
          <w:szCs w:val="24"/>
        </w:rPr>
        <w:t xml:space="preserve">д.) разных народов России (на примере 2—3 народов). Особенности тематики, материалов, внешнего вида изделий декоративного </w:t>
      </w:r>
      <w:r w:rsidRPr="0097267E">
        <w:rPr>
          <w:rFonts w:ascii="Times New Roman" w:hAnsi="Times New Roman"/>
          <w:sz w:val="24"/>
          <w:szCs w:val="24"/>
        </w:rPr>
        <w:lastRenderedPageBreak/>
        <w:t>искусства разных народов, отражающие природные, географические и социальные условия конкретного народа.</w:t>
      </w:r>
    </w:p>
    <w:p w:rsidR="0097267E" w:rsidRPr="0097267E" w:rsidRDefault="0097267E" w:rsidP="008B4268">
      <w:pPr>
        <w:pStyle w:val="aff1"/>
        <w:spacing w:line="240" w:lineRule="auto"/>
        <w:ind w:firstLine="284"/>
        <w:rPr>
          <w:rFonts w:ascii="Times New Roman" w:hAnsi="Times New Roman"/>
          <w:spacing w:val="2"/>
          <w:sz w:val="24"/>
          <w:szCs w:val="24"/>
        </w:rPr>
      </w:pPr>
      <w:r w:rsidRPr="0097267E">
        <w:rPr>
          <w:rFonts w:ascii="Times New Roman" w:hAnsi="Times New Roman"/>
          <w:spacing w:val="2"/>
          <w:sz w:val="24"/>
          <w:szCs w:val="24"/>
        </w:rPr>
        <w:t>Элементарные общие правила создания предметов руко</w:t>
      </w:r>
      <w:r w:rsidRPr="0097267E">
        <w:rPr>
          <w:rFonts w:ascii="Times New Roman" w:hAnsi="Times New Roman"/>
          <w:sz w:val="24"/>
          <w:szCs w:val="24"/>
        </w:rPr>
        <w:t>т</w:t>
      </w:r>
      <w:r w:rsidRPr="0097267E">
        <w:rPr>
          <w:rFonts w:ascii="Times New Roman" w:hAnsi="Times New Roman"/>
          <w:spacing w:val="-2"/>
          <w:sz w:val="24"/>
          <w:szCs w:val="24"/>
        </w:rPr>
        <w:t>ворного мира (удобство, эстетическая выразительность, проч</w:t>
      </w:r>
      <w:r w:rsidRPr="0097267E">
        <w:rPr>
          <w:rFonts w:ascii="Times New Roman" w:hAnsi="Times New Roman"/>
          <w:sz w:val="24"/>
          <w:szCs w:val="24"/>
        </w:rPr>
        <w:t xml:space="preserve">ность; гармония предметов и окружающей среды). Бережное </w:t>
      </w:r>
      <w:r w:rsidRPr="0097267E">
        <w:rPr>
          <w:rFonts w:ascii="Times New Roman" w:hAnsi="Times New Roman"/>
          <w:spacing w:val="2"/>
          <w:sz w:val="24"/>
          <w:szCs w:val="24"/>
        </w:rPr>
        <w:t>отношение к природе как источнику сырьевых ресурсов. Мастера и их профессии.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97267E">
        <w:rPr>
          <w:rFonts w:ascii="Times New Roman" w:hAnsi="Times New Roman"/>
          <w:iCs/>
          <w:spacing w:val="-2"/>
          <w:sz w:val="24"/>
          <w:szCs w:val="24"/>
        </w:rPr>
        <w:t>распределение рабочего времени</w:t>
      </w:r>
      <w:r w:rsidRPr="0097267E">
        <w:rPr>
          <w:rFonts w:ascii="Times New Roman" w:hAnsi="Times New Roman"/>
          <w:spacing w:val="-2"/>
          <w:sz w:val="24"/>
          <w:szCs w:val="24"/>
        </w:rPr>
        <w:t>. Отбор и анализ информа</w:t>
      </w:r>
      <w:r w:rsidRPr="0097267E">
        <w:rPr>
          <w:rFonts w:ascii="Times New Roman" w:hAnsi="Times New Roman"/>
          <w:spacing w:val="2"/>
          <w:sz w:val="24"/>
          <w:szCs w:val="24"/>
        </w:rPr>
        <w:t xml:space="preserve">ции (из учебника и других дидактических материалов), её </w:t>
      </w:r>
      <w:r w:rsidRPr="0097267E">
        <w:rPr>
          <w:rFonts w:ascii="Times New Roman" w:hAnsi="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97267E">
        <w:rPr>
          <w:rFonts w:ascii="Times New Roman" w:hAnsi="Times New Roman"/>
          <w:sz w:val="24"/>
          <w:szCs w:val="24"/>
        </w:rPr>
        <w:t>индивидуальные проекты</w:t>
      </w:r>
      <w:proofErr w:type="gramEnd"/>
      <w:r w:rsidRPr="0097267E">
        <w:rPr>
          <w:rFonts w:ascii="Times New Roman" w:hAnsi="Times New Roman"/>
          <w:sz w:val="24"/>
          <w:szCs w:val="24"/>
        </w:rPr>
        <w:t xml:space="preserve">. Культура межличностных отношений в совместной деятельности. </w:t>
      </w:r>
      <w:proofErr w:type="gramStart"/>
      <w:r w:rsidRPr="0097267E">
        <w:rPr>
          <w:rFonts w:ascii="Times New Roman" w:hAnsi="Times New Roman"/>
          <w:sz w:val="24"/>
          <w:szCs w:val="24"/>
        </w:rPr>
        <w:t>Результат проектной деятельности — изделия, услуги (например, помощь ветеранам, пенсионерам, инвалидам), праздники и</w:t>
      </w:r>
      <w:r w:rsidRPr="0097267E">
        <w:rPr>
          <w:rFonts w:ascii="Times New Roman" w:hAnsi="Times New Roman"/>
          <w:sz w:val="24"/>
          <w:szCs w:val="24"/>
        </w:rPr>
        <w:t> </w:t>
      </w:r>
      <w:r w:rsidRPr="0097267E">
        <w:rPr>
          <w:rFonts w:ascii="Times New Roman" w:hAnsi="Times New Roman"/>
          <w:sz w:val="24"/>
          <w:szCs w:val="24"/>
        </w:rPr>
        <w:t>т.п.</w:t>
      </w:r>
      <w:proofErr w:type="gramEnd"/>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Выполнение доступных видов работ по самообслужива</w:t>
      </w:r>
      <w:r w:rsidRPr="0097267E">
        <w:rPr>
          <w:rFonts w:ascii="Times New Roman" w:hAnsi="Times New Roman"/>
          <w:sz w:val="24"/>
          <w:szCs w:val="24"/>
        </w:rPr>
        <w:t>нию, домашнему труду, оказание доступных видов помощи малышам, взрослым и сверстникам.</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Технология ручной обработки материалов</w:t>
      </w:r>
      <w:r w:rsidRPr="0097267E">
        <w:rPr>
          <w:rStyle w:val="1f"/>
          <w:spacing w:val="2"/>
          <w:sz w:val="24"/>
          <w:szCs w:val="24"/>
        </w:rPr>
        <w:footnoteReference w:id="12"/>
      </w:r>
      <w:r w:rsidRPr="0097267E">
        <w:rPr>
          <w:rFonts w:ascii="Times New Roman" w:hAnsi="Times New Roman"/>
          <w:b/>
          <w:bCs/>
          <w:sz w:val="24"/>
          <w:szCs w:val="24"/>
        </w:rPr>
        <w:t>. Элементы графической грамоты.</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97267E">
        <w:rPr>
          <w:rFonts w:ascii="Times New Roman" w:hAnsi="Times New Roman"/>
          <w:iCs/>
          <w:sz w:val="24"/>
          <w:szCs w:val="24"/>
        </w:rPr>
        <w:t>Многообразие материалов и их практическое применение в жизни</w:t>
      </w:r>
      <w:r w:rsidRPr="0097267E">
        <w:rPr>
          <w:rFonts w:ascii="Times New Roman" w:hAnsi="Times New Roman"/>
          <w:sz w:val="24"/>
          <w:szCs w:val="24"/>
        </w:rPr>
        <w:t>.</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Подготовка материалов к работе. Экономное расходование материалов. </w:t>
      </w:r>
      <w:r w:rsidRPr="0097267E">
        <w:rPr>
          <w:rFonts w:ascii="Times New Roman" w:hAnsi="Times New Roman"/>
          <w:iCs/>
          <w:sz w:val="24"/>
          <w:szCs w:val="24"/>
        </w:rPr>
        <w:t>Выбор материалов по их декоративно­художе</w:t>
      </w:r>
      <w:r w:rsidRPr="0097267E">
        <w:rPr>
          <w:rFonts w:ascii="Times New Roman" w:hAnsi="Times New Roman"/>
          <w:iCs/>
          <w:spacing w:val="2"/>
          <w:sz w:val="24"/>
          <w:szCs w:val="24"/>
        </w:rPr>
        <w:t xml:space="preserve">ственным и конструктивным свойствам, использование </w:t>
      </w:r>
      <w:r w:rsidRPr="0097267E">
        <w:rPr>
          <w:rFonts w:ascii="Times New Roman" w:hAnsi="Times New Roman"/>
          <w:iCs/>
          <w:sz w:val="24"/>
          <w:szCs w:val="24"/>
        </w:rPr>
        <w:t>соответствующих способов обработки материалов в зависимости от назначения изделия</w:t>
      </w:r>
      <w:r w:rsidRPr="0097267E">
        <w:rPr>
          <w:rFonts w:ascii="Times New Roman" w:hAnsi="Times New Roman"/>
          <w:sz w:val="24"/>
          <w:szCs w:val="24"/>
        </w:rPr>
        <w:t>.</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97267E">
        <w:rPr>
          <w:rFonts w:ascii="Times New Roman" w:hAnsi="Times New Roman"/>
          <w:iCs/>
          <w:spacing w:val="2"/>
          <w:sz w:val="24"/>
          <w:szCs w:val="24"/>
        </w:rPr>
        <w:t xml:space="preserve">сборка, отделка изделия; проверка изделия в действии, </w:t>
      </w:r>
      <w:r w:rsidRPr="0097267E">
        <w:rPr>
          <w:rFonts w:ascii="Times New Roman" w:hAnsi="Times New Roman"/>
          <w:iCs/>
          <w:sz w:val="24"/>
          <w:szCs w:val="24"/>
        </w:rPr>
        <w:t>внесение необходимых дополнений и изменений</w:t>
      </w:r>
      <w:r w:rsidRPr="0097267E">
        <w:rPr>
          <w:rFonts w:ascii="Times New Roman" w:hAnsi="Times New Roman"/>
          <w:sz w:val="24"/>
          <w:szCs w:val="24"/>
        </w:rPr>
        <w:t xml:space="preserve">. </w:t>
      </w:r>
      <w:proofErr w:type="gramStart"/>
      <w:r w:rsidRPr="0097267E">
        <w:rPr>
          <w:rFonts w:ascii="Times New Roman" w:hAnsi="Times New Roman"/>
          <w:sz w:val="24"/>
          <w:szCs w:val="24"/>
        </w:rPr>
        <w:t xml:space="preserve">Называние </w:t>
      </w:r>
      <w:r w:rsidRPr="0097267E">
        <w:rPr>
          <w:rFonts w:ascii="Times New Roman" w:hAnsi="Times New Roman"/>
          <w:spacing w:val="2"/>
          <w:sz w:val="24"/>
          <w:szCs w:val="24"/>
        </w:rPr>
        <w:t xml:space="preserve">и выполнение основных технологических операций ручной </w:t>
      </w:r>
      <w:r w:rsidRPr="0097267E">
        <w:rPr>
          <w:rFonts w:ascii="Times New Roman" w:hAnsi="Times New Roman"/>
          <w:sz w:val="24"/>
          <w:szCs w:val="24"/>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97267E">
        <w:rPr>
          <w:rFonts w:ascii="Times New Roman" w:hAnsi="Times New Roman"/>
          <w:sz w:val="24"/>
          <w:szCs w:val="24"/>
        </w:rPr>
        <w:t> </w:t>
      </w:r>
      <w:r w:rsidRPr="0097267E">
        <w:rPr>
          <w:rFonts w:ascii="Times New Roman" w:hAnsi="Times New Roman"/>
          <w:sz w:val="24"/>
          <w:szCs w:val="24"/>
        </w:rPr>
        <w:t xml:space="preserve">др.), сборка изделия (клеевое, </w:t>
      </w:r>
      <w:r w:rsidRPr="0097267E">
        <w:rPr>
          <w:rFonts w:ascii="Times New Roman" w:hAnsi="Times New Roman"/>
          <w:spacing w:val="2"/>
          <w:sz w:val="24"/>
          <w:szCs w:val="24"/>
        </w:rPr>
        <w:t>ниточное, проволочное, винтовое и другие виды соедине</w:t>
      </w:r>
      <w:r w:rsidRPr="0097267E">
        <w:rPr>
          <w:rFonts w:ascii="Times New Roman" w:hAnsi="Times New Roman"/>
          <w:sz w:val="24"/>
          <w:szCs w:val="24"/>
        </w:rPr>
        <w:t>ния), отделка изделия или его деталей (окрашивание, вышивка, аппликация и</w:t>
      </w:r>
      <w:r w:rsidRPr="0097267E">
        <w:rPr>
          <w:rFonts w:ascii="Times New Roman" w:hAnsi="Times New Roman"/>
          <w:sz w:val="24"/>
          <w:szCs w:val="24"/>
        </w:rPr>
        <w:t> </w:t>
      </w:r>
      <w:r w:rsidRPr="0097267E">
        <w:rPr>
          <w:rFonts w:ascii="Times New Roman" w:hAnsi="Times New Roman"/>
          <w:sz w:val="24"/>
          <w:szCs w:val="24"/>
        </w:rPr>
        <w:t>др.).</w:t>
      </w:r>
      <w:proofErr w:type="gramEnd"/>
      <w:r w:rsidRPr="0097267E">
        <w:rPr>
          <w:rFonts w:ascii="Times New Roman" w:hAnsi="Times New Roman"/>
          <w:sz w:val="24"/>
          <w:szCs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Использование измерений и построений для решения </w:t>
      </w:r>
      <w:r w:rsidRPr="0097267E">
        <w:rPr>
          <w:rFonts w:ascii="Times New Roman" w:hAnsi="Times New Roman"/>
          <w:sz w:val="24"/>
          <w:szCs w:val="24"/>
        </w:rPr>
        <w:t>практических задач. Виды условных графических изображе</w:t>
      </w:r>
      <w:r w:rsidRPr="0097267E">
        <w:rPr>
          <w:rFonts w:ascii="Times New Roman" w:hAnsi="Times New Roman"/>
          <w:spacing w:val="2"/>
          <w:sz w:val="24"/>
          <w:szCs w:val="24"/>
        </w:rPr>
        <w:t xml:space="preserve">ний: рисунок, простейший чертёж, эскиз, развёртка, схема (их узнавание). </w:t>
      </w:r>
      <w:proofErr w:type="gramStart"/>
      <w:r w:rsidRPr="0097267E">
        <w:rPr>
          <w:rFonts w:ascii="Times New Roman" w:hAnsi="Times New Roman"/>
          <w:spacing w:val="2"/>
          <w:sz w:val="24"/>
          <w:szCs w:val="24"/>
        </w:rPr>
        <w:t>Назначение линий чертежа (контур, линия</w:t>
      </w:r>
      <w:r w:rsidRPr="0097267E">
        <w:rPr>
          <w:rFonts w:ascii="Times New Roman" w:hAnsi="Times New Roman"/>
          <w:sz w:val="24"/>
          <w:szCs w:val="24"/>
        </w:rPr>
        <w:t xml:space="preserve"> надреза, сгиба, размерная, осевая, центровая, </w:t>
      </w:r>
      <w:r w:rsidRPr="0097267E">
        <w:rPr>
          <w:rFonts w:ascii="Times New Roman" w:hAnsi="Times New Roman"/>
          <w:iCs/>
          <w:sz w:val="24"/>
          <w:szCs w:val="24"/>
        </w:rPr>
        <w:t>разрыва</w:t>
      </w:r>
      <w:r w:rsidRPr="0097267E">
        <w:rPr>
          <w:rFonts w:ascii="Times New Roman" w:hAnsi="Times New Roman"/>
          <w:sz w:val="24"/>
          <w:szCs w:val="24"/>
        </w:rPr>
        <w:t>).</w:t>
      </w:r>
      <w:proofErr w:type="gramEnd"/>
      <w:r w:rsidRPr="0097267E">
        <w:rPr>
          <w:rFonts w:ascii="Times New Roman" w:hAnsi="Times New Roman"/>
          <w:sz w:val="24"/>
          <w:szCs w:val="24"/>
        </w:rPr>
        <w:t xml:space="preserve"> Чте</w:t>
      </w:r>
      <w:r w:rsidRPr="0097267E">
        <w:rPr>
          <w:rFonts w:ascii="Times New Roman" w:hAnsi="Times New Roman"/>
          <w:spacing w:val="2"/>
          <w:sz w:val="24"/>
          <w:szCs w:val="24"/>
        </w:rPr>
        <w:t xml:space="preserve">ние условных графических изображений. Разметка деталей </w:t>
      </w:r>
      <w:r w:rsidRPr="0097267E">
        <w:rPr>
          <w:rFonts w:ascii="Times New Roman" w:hAnsi="Times New Roman"/>
          <w:sz w:val="24"/>
          <w:szCs w:val="24"/>
        </w:rPr>
        <w:t>с опорой на простейший чертёж, эскиз. Изготовление изделий по рисунку, простейшему чертежу или эскизу, схеме.</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Конструирование и моделирование</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lastRenderedPageBreak/>
        <w:t xml:space="preserve">Общее представление о конструировании как создании </w:t>
      </w:r>
      <w:proofErr w:type="gramStart"/>
      <w:r w:rsidRPr="0097267E">
        <w:rPr>
          <w:rFonts w:ascii="Times New Roman" w:hAnsi="Times New Roman"/>
          <w:spacing w:val="2"/>
          <w:sz w:val="24"/>
          <w:szCs w:val="24"/>
        </w:rPr>
        <w:t>конструкции</w:t>
      </w:r>
      <w:proofErr w:type="gramEnd"/>
      <w:r w:rsidRPr="0097267E">
        <w:rPr>
          <w:rFonts w:ascii="Times New Roman" w:hAnsi="Times New Roman"/>
          <w:spacing w:val="2"/>
          <w:sz w:val="24"/>
          <w:szCs w:val="24"/>
        </w:rPr>
        <w:t xml:space="preserve"> каких­либо изделий (технических, бытовых, </w:t>
      </w:r>
      <w:r w:rsidRPr="0097267E">
        <w:rPr>
          <w:rFonts w:ascii="Times New Roman" w:hAnsi="Times New Roman"/>
          <w:sz w:val="24"/>
          <w:szCs w:val="24"/>
        </w:rPr>
        <w:t>учебных и</w:t>
      </w:r>
      <w:r w:rsidRPr="0097267E">
        <w:rPr>
          <w:rFonts w:ascii="Times New Roman" w:hAnsi="Times New Roman"/>
          <w:sz w:val="24"/>
          <w:szCs w:val="24"/>
        </w:rPr>
        <w:t> </w:t>
      </w:r>
      <w:r w:rsidRPr="0097267E">
        <w:rPr>
          <w:rFonts w:ascii="Times New Roman" w:hAnsi="Times New Roman"/>
          <w:sz w:val="24"/>
          <w:szCs w:val="24"/>
        </w:rPr>
        <w:t xml:space="preserve">пр.). Изделие, деталь изделия (общее представление). Понятие о конструкции изделия; </w:t>
      </w:r>
      <w:r w:rsidRPr="0097267E">
        <w:rPr>
          <w:rFonts w:ascii="Times New Roman" w:hAnsi="Times New Roman"/>
          <w:iCs/>
          <w:sz w:val="24"/>
          <w:szCs w:val="24"/>
        </w:rPr>
        <w:t>различные виды конструкций и способы их сборки</w:t>
      </w:r>
      <w:r w:rsidRPr="0097267E">
        <w:rPr>
          <w:rFonts w:ascii="Times New Roman"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Конструирование и моделирование изделий из различных материалов по образцу, рисунку, простейшему </w:t>
      </w:r>
      <w:r w:rsidRPr="0097267E">
        <w:rPr>
          <w:rFonts w:ascii="Times New Roman" w:hAnsi="Times New Roman"/>
          <w:iCs/>
          <w:sz w:val="24"/>
          <w:szCs w:val="24"/>
        </w:rPr>
        <w:t xml:space="preserve">чертежу или эскизу и по заданным условиям (технико­технологическим, </w:t>
      </w:r>
      <w:r w:rsidRPr="0097267E">
        <w:rPr>
          <w:rFonts w:ascii="Times New Roman" w:hAnsi="Times New Roman"/>
          <w:iCs/>
          <w:spacing w:val="-4"/>
          <w:sz w:val="24"/>
          <w:szCs w:val="24"/>
        </w:rPr>
        <w:t>функциональным, декоративно­художественным и</w:t>
      </w:r>
      <w:r w:rsidRPr="0097267E">
        <w:rPr>
          <w:rFonts w:ascii="Times New Roman" w:hAnsi="Times New Roman"/>
          <w:iCs/>
          <w:spacing w:val="-4"/>
          <w:sz w:val="24"/>
          <w:szCs w:val="24"/>
        </w:rPr>
        <w:t> </w:t>
      </w:r>
      <w:r w:rsidRPr="0097267E">
        <w:rPr>
          <w:rFonts w:ascii="Times New Roman" w:hAnsi="Times New Roman"/>
          <w:iCs/>
          <w:spacing w:val="-4"/>
          <w:sz w:val="24"/>
          <w:szCs w:val="24"/>
        </w:rPr>
        <w:t>пр.).</w:t>
      </w:r>
      <w:r w:rsidRPr="0097267E">
        <w:rPr>
          <w:rFonts w:ascii="Times New Roman" w:hAnsi="Times New Roman"/>
          <w:spacing w:val="-4"/>
          <w:sz w:val="24"/>
          <w:szCs w:val="24"/>
        </w:rPr>
        <w:t xml:space="preserve"> </w:t>
      </w:r>
      <w:r w:rsidRPr="0097267E">
        <w:rPr>
          <w:rFonts w:ascii="Times New Roman" w:hAnsi="Times New Roman"/>
          <w:sz w:val="24"/>
          <w:szCs w:val="24"/>
        </w:rPr>
        <w:t>Конструирование и моделирование на компьютере и в интерактивном конструкторе.</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Практика работы на компьютере</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Информация и её отбор. Способы получения, хранения, переработки информации.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97267E">
        <w:rPr>
          <w:rFonts w:ascii="Times New Roman" w:hAnsi="Times New Roman"/>
          <w:sz w:val="24"/>
          <w:szCs w:val="24"/>
        </w:rPr>
        <w:t xml:space="preserve">ра, </w:t>
      </w:r>
      <w:r w:rsidRPr="0097267E">
        <w:rPr>
          <w:rFonts w:ascii="Times New Roman" w:hAnsi="Times New Roman"/>
          <w:iCs/>
          <w:sz w:val="24"/>
          <w:szCs w:val="24"/>
        </w:rPr>
        <w:t>общее представление о правилах клавиатурного письма</w:t>
      </w:r>
      <w:r w:rsidRPr="0097267E">
        <w:rPr>
          <w:rFonts w:ascii="Times New Roman" w:hAnsi="Times New Roman"/>
          <w:sz w:val="24"/>
          <w:szCs w:val="24"/>
        </w:rPr>
        <w:t xml:space="preserve">, пользование мышью, использование простейших средств текстового редактора. </w:t>
      </w:r>
      <w:r w:rsidRPr="0097267E">
        <w:rPr>
          <w:rFonts w:ascii="Times New Roman" w:hAnsi="Times New Roman"/>
          <w:iCs/>
          <w:sz w:val="24"/>
          <w:szCs w:val="24"/>
        </w:rPr>
        <w:t>Простейшие приёмы поиска информации: по ключевым словам</w:t>
      </w:r>
      <w:r w:rsidRPr="0097267E">
        <w:rPr>
          <w:rFonts w:ascii="Times New Roman" w:hAnsi="Times New Roman"/>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97267E" w:rsidRPr="0097267E" w:rsidRDefault="0097267E" w:rsidP="008B4268">
      <w:pPr>
        <w:pStyle w:val="aff1"/>
        <w:spacing w:line="240" w:lineRule="auto"/>
        <w:ind w:firstLine="284"/>
        <w:rPr>
          <w:rFonts w:ascii="Times New Roman" w:hAnsi="Times New Roman"/>
          <w:iCs/>
          <w:sz w:val="24"/>
          <w:szCs w:val="24"/>
        </w:rPr>
      </w:pPr>
      <w:proofErr w:type="gramStart"/>
      <w:r w:rsidRPr="0097267E">
        <w:rPr>
          <w:rFonts w:ascii="Times New Roman" w:hAnsi="Times New Roman"/>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97267E">
        <w:rPr>
          <w:rFonts w:ascii="Times New Roman" w:hAnsi="Times New Roman"/>
          <w:sz w:val="24"/>
          <w:szCs w:val="24"/>
        </w:rPr>
        <w:t xml:space="preserve"> Создание небольшого текста по интересной </w:t>
      </w:r>
      <w:r w:rsidRPr="0097267E">
        <w:rPr>
          <w:rFonts w:ascii="Times New Roman" w:hAnsi="Times New Roman"/>
          <w:spacing w:val="2"/>
          <w:sz w:val="24"/>
          <w:szCs w:val="24"/>
        </w:rPr>
        <w:t xml:space="preserve">детям тематике. Вывод текста на принтер. </w:t>
      </w:r>
      <w:r w:rsidRPr="0097267E">
        <w:rPr>
          <w:rFonts w:ascii="Times New Roman" w:hAnsi="Times New Roman"/>
          <w:iCs/>
          <w:spacing w:val="2"/>
          <w:sz w:val="24"/>
          <w:szCs w:val="24"/>
        </w:rPr>
        <w:t xml:space="preserve">Использование </w:t>
      </w:r>
      <w:r w:rsidRPr="0097267E">
        <w:rPr>
          <w:rFonts w:ascii="Times New Roman" w:hAnsi="Times New Roman"/>
          <w:iCs/>
          <w:sz w:val="24"/>
          <w:szCs w:val="24"/>
        </w:rPr>
        <w:t>рисунков из ресурса компьютера, программ Word и Power Point.</w:t>
      </w:r>
    </w:p>
    <w:p w:rsidR="0097267E" w:rsidRPr="0097267E" w:rsidRDefault="0097267E" w:rsidP="008B4268">
      <w:pPr>
        <w:pStyle w:val="46"/>
        <w:spacing w:before="0" w:after="0" w:line="240" w:lineRule="auto"/>
        <w:ind w:firstLine="284"/>
        <w:rPr>
          <w:rFonts w:ascii="Times New Roman" w:hAnsi="Times New Roman" w:cs="Times New Roman"/>
          <w:b/>
          <w:sz w:val="24"/>
          <w:szCs w:val="24"/>
        </w:rPr>
      </w:pPr>
      <w:r w:rsidRPr="0097267E">
        <w:rPr>
          <w:rFonts w:ascii="Times New Roman" w:hAnsi="Times New Roman" w:cs="Times New Roman"/>
          <w:b/>
          <w:sz w:val="24"/>
          <w:szCs w:val="24"/>
        </w:rPr>
        <w:t xml:space="preserve">10. Физическая культура </w:t>
      </w:r>
    </w:p>
    <w:p w:rsidR="0097267E" w:rsidRPr="0097267E" w:rsidRDefault="0097267E" w:rsidP="008B4268">
      <w:pPr>
        <w:pStyle w:val="aff1"/>
        <w:spacing w:line="240" w:lineRule="auto"/>
        <w:ind w:firstLine="284"/>
        <w:rPr>
          <w:rFonts w:ascii="Times New Roman" w:hAnsi="Times New Roman"/>
          <w:b/>
          <w:bCs/>
          <w:i/>
          <w:iCs/>
          <w:color w:val="auto"/>
          <w:sz w:val="24"/>
          <w:szCs w:val="24"/>
        </w:rPr>
      </w:pPr>
      <w:r w:rsidRPr="0097267E">
        <w:rPr>
          <w:rFonts w:ascii="Times New Roman" w:hAnsi="Times New Roman"/>
          <w:b/>
          <w:bCs/>
          <w:i/>
          <w:iCs/>
          <w:sz w:val="24"/>
          <w:szCs w:val="24"/>
        </w:rPr>
        <w:t xml:space="preserve">Знания </w:t>
      </w:r>
      <w:r w:rsidRPr="0097267E">
        <w:rPr>
          <w:rFonts w:ascii="Times New Roman" w:hAnsi="Times New Roman"/>
          <w:b/>
          <w:bCs/>
          <w:i/>
          <w:iCs/>
          <w:color w:val="auto"/>
          <w:sz w:val="24"/>
          <w:szCs w:val="24"/>
        </w:rPr>
        <w:t>по физической культуре</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Физическая культура. </w:t>
      </w:r>
      <w:r w:rsidRPr="0097267E">
        <w:rPr>
          <w:rFonts w:ascii="Times New Roman" w:hAnsi="Times New Roman"/>
          <w:spacing w:val="2"/>
          <w:sz w:val="24"/>
          <w:szCs w:val="24"/>
        </w:rPr>
        <w:t xml:space="preserve">Правила предупреждения травматизма во время занятий </w:t>
      </w:r>
      <w:r w:rsidRPr="0097267E">
        <w:rPr>
          <w:rFonts w:ascii="Times New Roman" w:hAnsi="Times New Roman"/>
          <w:sz w:val="24"/>
          <w:szCs w:val="24"/>
        </w:rPr>
        <w:t>физическими упражнениями: организация мест занятий, подбор одежды, обуви и инвентаря. Правила личной гигиены.</w:t>
      </w:r>
    </w:p>
    <w:p w:rsidR="0097267E" w:rsidRPr="0097267E" w:rsidRDefault="0097267E" w:rsidP="008B4268">
      <w:pPr>
        <w:pStyle w:val="aff1"/>
        <w:spacing w:line="240" w:lineRule="auto"/>
        <w:ind w:firstLine="284"/>
        <w:rPr>
          <w:rFonts w:ascii="Times New Roman" w:hAnsi="Times New Roman"/>
          <w:spacing w:val="-2"/>
          <w:sz w:val="24"/>
          <w:szCs w:val="24"/>
        </w:rPr>
      </w:pPr>
      <w:r w:rsidRPr="0097267E">
        <w:rPr>
          <w:rFonts w:ascii="Times New Roman" w:hAnsi="Times New Roman"/>
          <w:b/>
          <w:bCs/>
          <w:spacing w:val="-4"/>
          <w:sz w:val="24"/>
          <w:szCs w:val="24"/>
        </w:rPr>
        <w:t xml:space="preserve">Физические упражнения. </w:t>
      </w:r>
      <w:r w:rsidRPr="0097267E">
        <w:rPr>
          <w:rFonts w:ascii="Times New Roman" w:hAnsi="Times New Roman"/>
          <w:spacing w:val="-4"/>
          <w:sz w:val="24"/>
          <w:szCs w:val="24"/>
        </w:rPr>
        <w:t>Физические упражнения, их вли</w:t>
      </w:r>
      <w:r w:rsidRPr="0097267E">
        <w:rPr>
          <w:rFonts w:ascii="Times New Roman" w:hAnsi="Times New Roman"/>
          <w:spacing w:val="-2"/>
          <w:sz w:val="24"/>
          <w:szCs w:val="24"/>
        </w:rPr>
        <w:t xml:space="preserve">яние на физическое развитие и развитие физических качеств, </w:t>
      </w:r>
      <w:r w:rsidRPr="0097267E">
        <w:rPr>
          <w:rFonts w:ascii="Times New Roman" w:hAnsi="Times New Roman"/>
          <w:color w:val="auto"/>
          <w:spacing w:val="-2"/>
          <w:sz w:val="24"/>
          <w:szCs w:val="24"/>
        </w:rPr>
        <w:t>основы спортивной техники изучаемых упражнений</w:t>
      </w:r>
      <w:r w:rsidRPr="0097267E">
        <w:rPr>
          <w:rFonts w:ascii="Times New Roman" w:hAnsi="Times New Roman"/>
          <w:spacing w:val="-2"/>
          <w:sz w:val="24"/>
          <w:szCs w:val="24"/>
        </w:rPr>
        <w:t xml:space="preserve">. </w:t>
      </w:r>
      <w:r w:rsidRPr="0097267E">
        <w:rPr>
          <w:rFonts w:ascii="Times New Roman" w:hAnsi="Times New Roman"/>
          <w:spacing w:val="-4"/>
          <w:sz w:val="24"/>
          <w:szCs w:val="24"/>
        </w:rPr>
        <w:t>Физическая подготовка и её связь с развитием основных физи</w:t>
      </w:r>
      <w:r w:rsidRPr="0097267E">
        <w:rPr>
          <w:rFonts w:ascii="Times New Roman" w:hAnsi="Times New Roman"/>
          <w:spacing w:val="-2"/>
          <w:sz w:val="24"/>
          <w:szCs w:val="24"/>
        </w:rPr>
        <w:t>ческих качеств. Характеристика основных физических качеств: силы, быстроты, выносливости, гибкости и равновесия.</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Способы физкультурной деятельности</w:t>
      </w:r>
    </w:p>
    <w:p w:rsidR="0097267E" w:rsidRPr="0097267E" w:rsidRDefault="0097267E" w:rsidP="008B4268">
      <w:pPr>
        <w:pStyle w:val="aff1"/>
        <w:spacing w:line="240" w:lineRule="auto"/>
        <w:ind w:firstLine="284"/>
        <w:rPr>
          <w:rFonts w:ascii="Times New Roman" w:hAnsi="Times New Roman"/>
          <w:spacing w:val="-2"/>
          <w:sz w:val="24"/>
          <w:szCs w:val="24"/>
        </w:rPr>
      </w:pPr>
      <w:r w:rsidRPr="0097267E">
        <w:rPr>
          <w:rFonts w:ascii="Times New Roman" w:hAnsi="Times New Roman"/>
          <w:b/>
          <w:bCs/>
          <w:spacing w:val="2"/>
          <w:sz w:val="24"/>
          <w:szCs w:val="24"/>
        </w:rPr>
        <w:t xml:space="preserve">Самостоятельные занятия. </w:t>
      </w:r>
      <w:r w:rsidRPr="0097267E">
        <w:rPr>
          <w:rFonts w:ascii="Times New Roman" w:hAnsi="Times New Roman"/>
          <w:spacing w:val="-2"/>
          <w:sz w:val="24"/>
          <w:szCs w:val="24"/>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Самостоятельные игры и развлечения. </w:t>
      </w:r>
      <w:r w:rsidRPr="0097267E">
        <w:rPr>
          <w:rFonts w:ascii="Times New Roman" w:hAnsi="Times New Roman"/>
          <w:sz w:val="24"/>
          <w:szCs w:val="24"/>
        </w:rPr>
        <w:t>Организация и проведение подвижных игр (на спортивных площадках и в спортивных залах). Соблюдение правил игр.</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
          <w:iCs/>
          <w:sz w:val="24"/>
          <w:szCs w:val="24"/>
        </w:rPr>
        <w:t>Физическое совершенствование</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bCs/>
          <w:sz w:val="24"/>
          <w:szCs w:val="24"/>
        </w:rPr>
        <w:t xml:space="preserve">Физкультурно­оздоровительная деятельность. </w:t>
      </w:r>
      <w:r w:rsidRPr="0097267E">
        <w:rPr>
          <w:rFonts w:ascii="Times New Roman" w:hAnsi="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Комплексы упражнений на развитие физических качеств.</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 xml:space="preserve">Комплексы дыхательных упражнений. Гимнастика для </w:t>
      </w:r>
      <w:r w:rsidRPr="0097267E">
        <w:rPr>
          <w:rFonts w:ascii="Times New Roman" w:hAnsi="Times New Roman"/>
          <w:sz w:val="24"/>
          <w:szCs w:val="24"/>
        </w:rPr>
        <w:t>глаз.</w:t>
      </w:r>
    </w:p>
    <w:p w:rsidR="0097267E" w:rsidRPr="0097267E" w:rsidRDefault="0097267E" w:rsidP="008B4268">
      <w:pPr>
        <w:pStyle w:val="aff1"/>
        <w:spacing w:line="240" w:lineRule="auto"/>
        <w:ind w:firstLine="284"/>
        <w:rPr>
          <w:rFonts w:ascii="Times New Roman" w:hAnsi="Times New Roman"/>
          <w:b/>
          <w:bCs/>
          <w:sz w:val="24"/>
          <w:szCs w:val="24"/>
        </w:rPr>
      </w:pPr>
      <w:r w:rsidRPr="0097267E">
        <w:rPr>
          <w:rFonts w:ascii="Times New Roman" w:hAnsi="Times New Roman"/>
          <w:b/>
          <w:bCs/>
          <w:sz w:val="24"/>
          <w:szCs w:val="24"/>
        </w:rPr>
        <w:t>Спортивно­оздоровительная деятельность.</w:t>
      </w:r>
    </w:p>
    <w:p w:rsidR="0097267E" w:rsidRPr="0097267E" w:rsidRDefault="0097267E" w:rsidP="008B4268">
      <w:pPr>
        <w:pStyle w:val="aff1"/>
        <w:spacing w:line="240" w:lineRule="auto"/>
        <w:ind w:firstLine="284"/>
        <w:rPr>
          <w:rFonts w:ascii="Times New Roman" w:hAnsi="Times New Roman"/>
          <w:b/>
          <w:bCs/>
          <w:iCs/>
          <w:spacing w:val="2"/>
          <w:sz w:val="24"/>
          <w:szCs w:val="24"/>
        </w:rPr>
      </w:pPr>
      <w:r w:rsidRPr="0097267E">
        <w:rPr>
          <w:rFonts w:ascii="Times New Roman" w:hAnsi="Times New Roman"/>
          <w:b/>
          <w:bCs/>
          <w:iCs/>
          <w:spacing w:val="2"/>
          <w:sz w:val="24"/>
          <w:szCs w:val="24"/>
        </w:rPr>
        <w:t xml:space="preserve">Гимнастика. </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i/>
          <w:iCs/>
          <w:spacing w:val="2"/>
          <w:sz w:val="24"/>
          <w:szCs w:val="24"/>
        </w:rPr>
        <w:t xml:space="preserve">Организующие </w:t>
      </w:r>
      <w:r w:rsidRPr="0097267E">
        <w:rPr>
          <w:rFonts w:ascii="Times New Roman" w:hAnsi="Times New Roman"/>
          <w:i/>
          <w:iCs/>
          <w:sz w:val="24"/>
          <w:szCs w:val="24"/>
        </w:rPr>
        <w:t xml:space="preserve">команды и приёмы. </w:t>
      </w:r>
      <w:r w:rsidRPr="0097267E">
        <w:rPr>
          <w:rFonts w:ascii="Times New Roman" w:hAnsi="Times New Roman"/>
          <w:iCs/>
          <w:sz w:val="24"/>
          <w:szCs w:val="24"/>
        </w:rPr>
        <w:t>Простейшие виды построений.</w:t>
      </w:r>
      <w:r w:rsidRPr="0097267E">
        <w:rPr>
          <w:rFonts w:ascii="Times New Roman" w:hAnsi="Times New Roman"/>
          <w:i/>
          <w:iCs/>
          <w:sz w:val="24"/>
          <w:szCs w:val="24"/>
        </w:rPr>
        <w:t xml:space="preserve"> </w:t>
      </w:r>
      <w:r w:rsidRPr="0097267E">
        <w:rPr>
          <w:rFonts w:ascii="Times New Roman" w:hAnsi="Times New Roman"/>
          <w:sz w:val="24"/>
          <w:szCs w:val="24"/>
        </w:rPr>
        <w:t>Строевые действия в шеренге и колонне; выполнение простейших строевых команд с одновременным показом учителя.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
          <w:sz w:val="24"/>
          <w:szCs w:val="24"/>
        </w:rPr>
        <w:t xml:space="preserve">Упражнения </w:t>
      </w:r>
      <w:r w:rsidRPr="0097267E">
        <w:rPr>
          <w:rFonts w:ascii="Times New Roman" w:hAnsi="Times New Roman"/>
          <w:sz w:val="24"/>
          <w:szCs w:val="24"/>
        </w:rPr>
        <w:t>без предметов (для различных групп мышц) и с предметами (гимнастические палки, флажки, обручи, малые и большие  мячи).</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i/>
          <w:iCs/>
          <w:sz w:val="24"/>
          <w:szCs w:val="24"/>
        </w:rPr>
        <w:t>Опорный прыжок:</w:t>
      </w:r>
      <w:r w:rsidRPr="0097267E">
        <w:rPr>
          <w:rFonts w:ascii="Times New Roman" w:hAnsi="Times New Roman"/>
          <w:iCs/>
          <w:sz w:val="24"/>
          <w:szCs w:val="24"/>
        </w:rPr>
        <w:t xml:space="preserve"> имитационные упражнения, подводящие упражнения к прыжкам </w:t>
      </w:r>
      <w:r w:rsidRPr="0097267E">
        <w:rPr>
          <w:rFonts w:ascii="Times New Roman" w:hAnsi="Times New Roman"/>
          <w:sz w:val="24"/>
          <w:szCs w:val="24"/>
        </w:rPr>
        <w:t>с разбега через гимнастического козла (с повышенной организацией техники безопасности).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
          <w:iCs/>
          <w:spacing w:val="2"/>
          <w:sz w:val="24"/>
          <w:szCs w:val="24"/>
        </w:rPr>
        <w:t xml:space="preserve">Гимнастические упражнения прикладного характера. </w:t>
      </w:r>
      <w:r w:rsidRPr="0097267E">
        <w:rPr>
          <w:rFonts w:ascii="Times New Roman" w:hAnsi="Times New Roman"/>
          <w:iCs/>
          <w:spacing w:val="2"/>
          <w:sz w:val="24"/>
          <w:szCs w:val="24"/>
        </w:rPr>
        <w:t xml:space="preserve">Ходьба, бег, метания. </w:t>
      </w:r>
      <w:r w:rsidRPr="0097267E">
        <w:rPr>
          <w:rFonts w:ascii="Times New Roman" w:hAnsi="Times New Roman"/>
          <w:spacing w:val="2"/>
          <w:sz w:val="24"/>
          <w:szCs w:val="24"/>
        </w:rPr>
        <w:t xml:space="preserve">Прыжки со скакалкой. Передвижение по гимнастической </w:t>
      </w:r>
      <w:r w:rsidRPr="0097267E">
        <w:rPr>
          <w:rFonts w:ascii="Times New Roman" w:hAnsi="Times New Roman"/>
          <w:sz w:val="24"/>
          <w:szCs w:val="24"/>
        </w:rPr>
        <w:t xml:space="preserve">стенке. Преодоление полосы препятствий </w:t>
      </w:r>
      <w:r w:rsidRPr="0097267E">
        <w:rPr>
          <w:rFonts w:ascii="Times New Roman" w:hAnsi="Times New Roman"/>
          <w:sz w:val="24"/>
          <w:szCs w:val="24"/>
        </w:rPr>
        <w:lastRenderedPageBreak/>
        <w:t>с элементами лазанья и перелезания, переползания, передвижение по наклонной гимнастической скамейке.</w:t>
      </w:r>
    </w:p>
    <w:p w:rsidR="0097267E" w:rsidRPr="0097267E" w:rsidRDefault="0097267E" w:rsidP="008B4268">
      <w:pPr>
        <w:pStyle w:val="aff1"/>
        <w:spacing w:line="240" w:lineRule="auto"/>
        <w:ind w:firstLine="284"/>
        <w:rPr>
          <w:rFonts w:ascii="Times New Roman" w:hAnsi="Times New Roman"/>
          <w:sz w:val="24"/>
          <w:szCs w:val="24"/>
        </w:rPr>
      </w:pPr>
      <w:proofErr w:type="gramStart"/>
      <w:r w:rsidRPr="0097267E">
        <w:rPr>
          <w:rFonts w:ascii="Times New Roman" w:hAnsi="Times New Roman"/>
          <w:i/>
          <w:sz w:val="24"/>
          <w:szCs w:val="24"/>
        </w:rPr>
        <w:t>Упражнения в поднимании и переноске грузов</w:t>
      </w:r>
      <w:r w:rsidRPr="0097267E">
        <w:rPr>
          <w:rFonts w:ascii="Times New Roman" w:hAnsi="Times New Roman"/>
          <w:sz w:val="24"/>
          <w:szCs w:val="24"/>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roofErr w:type="gramEnd"/>
    </w:p>
    <w:p w:rsidR="0097267E" w:rsidRPr="0097267E" w:rsidRDefault="0097267E" w:rsidP="008B4268">
      <w:pPr>
        <w:pStyle w:val="aff1"/>
        <w:spacing w:line="240" w:lineRule="auto"/>
        <w:ind w:firstLine="284"/>
        <w:rPr>
          <w:rFonts w:ascii="Times New Roman" w:hAnsi="Times New Roman"/>
          <w:b/>
          <w:bCs/>
          <w:iCs/>
          <w:sz w:val="24"/>
          <w:szCs w:val="24"/>
        </w:rPr>
      </w:pPr>
      <w:r w:rsidRPr="0097267E">
        <w:rPr>
          <w:rFonts w:ascii="Times New Roman" w:hAnsi="Times New Roman"/>
          <w:b/>
          <w:bCs/>
          <w:iCs/>
          <w:sz w:val="24"/>
          <w:szCs w:val="24"/>
        </w:rPr>
        <w:t xml:space="preserve">Лёгкая атлетика. </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i/>
          <w:iCs/>
          <w:sz w:val="24"/>
          <w:szCs w:val="24"/>
        </w:rPr>
        <w:t xml:space="preserve">Ходьба:  </w:t>
      </w:r>
      <w:r w:rsidRPr="0097267E">
        <w:rPr>
          <w:rFonts w:ascii="Times New Roman" w:hAnsi="Times New Roman"/>
          <w:iCs/>
          <w:sz w:val="24"/>
          <w:szCs w:val="24"/>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i/>
          <w:iCs/>
          <w:sz w:val="24"/>
          <w:szCs w:val="24"/>
        </w:rPr>
        <w:t xml:space="preserve">Беговые упражнения: </w:t>
      </w:r>
      <w:r w:rsidRPr="0097267E">
        <w:rPr>
          <w:rFonts w:ascii="Times New Roman" w:hAnsi="Times New Roman"/>
          <w:sz w:val="24"/>
          <w:szCs w:val="24"/>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i/>
          <w:iCs/>
          <w:sz w:val="24"/>
          <w:szCs w:val="24"/>
        </w:rPr>
        <w:t xml:space="preserve">Прыжковые упражнения: </w:t>
      </w:r>
      <w:r w:rsidRPr="0097267E">
        <w:rPr>
          <w:rFonts w:ascii="Times New Roman" w:hAnsi="Times New Roman"/>
          <w:sz w:val="24"/>
          <w:szCs w:val="24"/>
        </w:rPr>
        <w:t>на одной ноге и двух ногах на месте и с продвижением; в длину и высоту; спрыгивание и запрыгивание.</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i/>
          <w:iCs/>
          <w:sz w:val="24"/>
          <w:szCs w:val="24"/>
        </w:rPr>
        <w:t xml:space="preserve">Броски: </w:t>
      </w:r>
      <w:r w:rsidRPr="0097267E">
        <w:rPr>
          <w:rFonts w:ascii="Times New Roman" w:hAnsi="Times New Roman"/>
          <w:sz w:val="24"/>
          <w:szCs w:val="24"/>
        </w:rPr>
        <w:t>большого мяча (</w:t>
      </w:r>
      <w:smartTag w:uri="urn:schemas-microsoft-com:office:smarttags" w:element="metricconverter">
        <w:smartTagPr>
          <w:attr w:name="ProductID" w:val="1 кг"/>
        </w:smartTagPr>
        <w:r w:rsidRPr="0097267E">
          <w:rPr>
            <w:rFonts w:ascii="Times New Roman" w:hAnsi="Times New Roman"/>
            <w:sz w:val="24"/>
            <w:szCs w:val="24"/>
          </w:rPr>
          <w:t>1 кг</w:t>
        </w:r>
      </w:smartTag>
      <w:r w:rsidRPr="0097267E">
        <w:rPr>
          <w:rFonts w:ascii="Times New Roman" w:hAnsi="Times New Roman"/>
          <w:sz w:val="24"/>
          <w:szCs w:val="24"/>
        </w:rPr>
        <w:t>) на дальность разными способами.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
          <w:iCs/>
          <w:sz w:val="24"/>
          <w:szCs w:val="24"/>
        </w:rPr>
        <w:t xml:space="preserve">Метание: </w:t>
      </w:r>
      <w:r w:rsidRPr="0097267E">
        <w:rPr>
          <w:rFonts w:ascii="Times New Roman" w:hAnsi="Times New Roman"/>
          <w:sz w:val="24"/>
          <w:szCs w:val="24"/>
        </w:rPr>
        <w:t>малого мяча в вертикальную и горизонтальную цель и на дальность.</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Fonts w:ascii="Times New Roman" w:hAnsi="Times New Roman"/>
          <w:b/>
          <w:bCs/>
          <w:iCs/>
          <w:sz w:val="24"/>
          <w:szCs w:val="24"/>
        </w:rPr>
        <w:t>Лыжная подготовка.</w:t>
      </w:r>
      <w:r w:rsidRPr="0097267E">
        <w:rPr>
          <w:rFonts w:ascii="Times New Roman" w:hAnsi="Times New Roman"/>
          <w:b/>
          <w:bCs/>
          <w:i/>
          <w:iCs/>
          <w:sz w:val="24"/>
          <w:szCs w:val="24"/>
        </w:rPr>
        <w:t xml:space="preserve"> </w:t>
      </w:r>
      <w:r w:rsidRPr="0097267E">
        <w:rPr>
          <w:rFonts w:ascii="Times New Roman" w:hAnsi="Times New Roman"/>
          <w:sz w:val="24"/>
          <w:szCs w:val="24"/>
        </w:rPr>
        <w:t>Передвижение на лыжах; повороты; спуски; подъёмы; торможение.</w:t>
      </w:r>
    </w:p>
    <w:p w:rsidR="0097267E" w:rsidRPr="0097267E" w:rsidRDefault="0097267E" w:rsidP="008B4268">
      <w:pPr>
        <w:pStyle w:val="aff1"/>
        <w:spacing w:line="240" w:lineRule="auto"/>
        <w:ind w:firstLine="284"/>
        <w:rPr>
          <w:rFonts w:ascii="Times New Roman" w:hAnsi="Times New Roman"/>
          <w:b/>
          <w:bCs/>
          <w:iCs/>
          <w:sz w:val="24"/>
          <w:szCs w:val="24"/>
        </w:rPr>
      </w:pPr>
      <w:r w:rsidRPr="0097267E">
        <w:rPr>
          <w:rFonts w:ascii="Times New Roman" w:hAnsi="Times New Roman"/>
          <w:b/>
          <w:bCs/>
          <w:iCs/>
          <w:sz w:val="24"/>
          <w:szCs w:val="24"/>
        </w:rPr>
        <w:t xml:space="preserve">Плавание.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
          <w:iCs/>
          <w:sz w:val="24"/>
          <w:szCs w:val="24"/>
        </w:rPr>
        <w:t xml:space="preserve">Подводящие упражнения: </w:t>
      </w:r>
      <w:r w:rsidRPr="0097267E">
        <w:rPr>
          <w:rFonts w:ascii="Times New Roman" w:hAnsi="Times New Roman"/>
          <w:sz w:val="24"/>
          <w:szCs w:val="24"/>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b/>
          <w:i/>
          <w:sz w:val="24"/>
          <w:szCs w:val="24"/>
        </w:rPr>
        <w:t xml:space="preserve">Подвижные игры и </w:t>
      </w:r>
      <w:r w:rsidRPr="0097267E">
        <w:rPr>
          <w:rStyle w:val="c12"/>
          <w:b/>
          <w:i/>
          <w:sz w:val="24"/>
          <w:szCs w:val="24"/>
        </w:rPr>
        <w:t>элементы спортивных игр</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i/>
          <w:iCs/>
          <w:sz w:val="24"/>
          <w:szCs w:val="24"/>
        </w:rPr>
        <w:t xml:space="preserve">На материале гимнастики: </w:t>
      </w:r>
      <w:r w:rsidRPr="0097267E">
        <w:rPr>
          <w:rFonts w:ascii="Times New Roman" w:hAnsi="Times New Roman"/>
          <w:sz w:val="24"/>
          <w:szCs w:val="24"/>
        </w:rPr>
        <w:t>игровые задания с исполь</w:t>
      </w:r>
      <w:r w:rsidRPr="0097267E">
        <w:rPr>
          <w:rFonts w:ascii="Times New Roman" w:hAnsi="Times New Roman"/>
          <w:spacing w:val="2"/>
          <w:sz w:val="24"/>
          <w:szCs w:val="24"/>
        </w:rPr>
        <w:t xml:space="preserve">зованием строевых упражнений, упражнений на внимание, </w:t>
      </w:r>
      <w:r w:rsidRPr="0097267E">
        <w:rPr>
          <w:rFonts w:ascii="Times New Roman" w:hAnsi="Times New Roman"/>
          <w:sz w:val="24"/>
          <w:szCs w:val="24"/>
        </w:rPr>
        <w:t>силу, ловкость и координацию.</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
          <w:iCs/>
          <w:sz w:val="24"/>
          <w:szCs w:val="24"/>
        </w:rPr>
        <w:t xml:space="preserve">На материале лёгкой атлетики: </w:t>
      </w:r>
      <w:r w:rsidRPr="0097267E">
        <w:rPr>
          <w:rFonts w:ascii="Times New Roman" w:hAnsi="Times New Roman"/>
          <w:sz w:val="24"/>
          <w:szCs w:val="24"/>
        </w:rPr>
        <w:t>прыжки, бег, метания и броски; упражнения на координацию, выносливость и быстроту.</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i/>
          <w:iCs/>
          <w:spacing w:val="2"/>
          <w:sz w:val="24"/>
          <w:szCs w:val="24"/>
        </w:rPr>
        <w:t xml:space="preserve">На материале лыжной подготовки: </w:t>
      </w:r>
      <w:r w:rsidRPr="0097267E">
        <w:rPr>
          <w:rFonts w:ascii="Times New Roman" w:hAnsi="Times New Roman"/>
          <w:spacing w:val="2"/>
          <w:sz w:val="24"/>
          <w:szCs w:val="24"/>
        </w:rPr>
        <w:t>эстафеты в пере</w:t>
      </w:r>
      <w:r w:rsidRPr="0097267E">
        <w:rPr>
          <w:rFonts w:ascii="Times New Roman" w:hAnsi="Times New Roman"/>
          <w:sz w:val="24"/>
          <w:szCs w:val="24"/>
        </w:rPr>
        <w:t>движении на лыжах, упражнения на выносливость и координацию.</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i/>
          <w:iCs/>
          <w:sz w:val="24"/>
          <w:szCs w:val="24"/>
        </w:rPr>
        <w:t>На материале спортивных игр:</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i/>
          <w:iCs/>
          <w:sz w:val="24"/>
          <w:szCs w:val="24"/>
        </w:rPr>
        <w:t xml:space="preserve">Футбол: </w:t>
      </w:r>
      <w:r w:rsidRPr="0097267E">
        <w:rPr>
          <w:rFonts w:ascii="Times New Roman" w:hAnsi="Times New Roman"/>
          <w:sz w:val="24"/>
          <w:szCs w:val="24"/>
        </w:rPr>
        <w:t>удар по неподвижному и катящемуся мячу; оста</w:t>
      </w:r>
      <w:r w:rsidRPr="0097267E">
        <w:rPr>
          <w:rFonts w:ascii="Times New Roman" w:hAnsi="Times New Roman"/>
          <w:spacing w:val="2"/>
          <w:sz w:val="24"/>
          <w:szCs w:val="24"/>
        </w:rPr>
        <w:t xml:space="preserve">новка мяча; ведение мяча; подвижные игры на материале </w:t>
      </w:r>
      <w:r w:rsidRPr="0097267E">
        <w:rPr>
          <w:rFonts w:ascii="Times New Roman" w:hAnsi="Times New Roman"/>
          <w:sz w:val="24"/>
          <w:szCs w:val="24"/>
        </w:rPr>
        <w:t>футбола.</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i/>
          <w:iCs/>
          <w:sz w:val="24"/>
          <w:szCs w:val="24"/>
        </w:rPr>
        <w:t xml:space="preserve">Баскетбол: </w:t>
      </w:r>
      <w:r w:rsidRPr="0097267E">
        <w:rPr>
          <w:rFonts w:ascii="Times New Roman" w:hAnsi="Times New Roman"/>
          <w:iCs/>
          <w:sz w:val="24"/>
          <w:szCs w:val="24"/>
        </w:rPr>
        <w:t>с</w:t>
      </w:r>
      <w:r w:rsidRPr="0097267E">
        <w:rPr>
          <w:rStyle w:val="c12"/>
          <w:sz w:val="24"/>
          <w:szCs w:val="24"/>
        </w:rPr>
        <w:t>тойка баскетболиста;</w:t>
      </w:r>
      <w:r w:rsidRPr="0097267E">
        <w:rPr>
          <w:rFonts w:ascii="Times New Roman" w:hAnsi="Times New Roman"/>
          <w:sz w:val="24"/>
          <w:szCs w:val="24"/>
        </w:rPr>
        <w:t xml:space="preserve"> специальные передвижения без мяча; х</w:t>
      </w:r>
      <w:r w:rsidRPr="0097267E">
        <w:rPr>
          <w:rStyle w:val="c12"/>
          <w:sz w:val="24"/>
          <w:szCs w:val="24"/>
        </w:rPr>
        <w:t>ват мяча;</w:t>
      </w:r>
      <w:r w:rsidRPr="0097267E">
        <w:rPr>
          <w:rFonts w:ascii="Times New Roman" w:hAnsi="Times New Roman"/>
          <w:sz w:val="24"/>
          <w:szCs w:val="24"/>
        </w:rPr>
        <w:t xml:space="preserve"> в</w:t>
      </w:r>
      <w:r w:rsidRPr="0097267E">
        <w:rPr>
          <w:rStyle w:val="c12"/>
          <w:sz w:val="24"/>
          <w:szCs w:val="24"/>
        </w:rPr>
        <w:t>едение мяча на месте</w:t>
      </w:r>
      <w:r w:rsidRPr="0097267E">
        <w:rPr>
          <w:rFonts w:ascii="Times New Roman" w:hAnsi="Times New Roman"/>
          <w:sz w:val="24"/>
          <w:szCs w:val="24"/>
        </w:rPr>
        <w:t>; б</w:t>
      </w:r>
      <w:r w:rsidRPr="0097267E">
        <w:rPr>
          <w:rStyle w:val="c12"/>
          <w:sz w:val="24"/>
          <w:szCs w:val="24"/>
        </w:rPr>
        <w:t>роски мяча с места двумя руками снизу из-под кольца</w:t>
      </w:r>
      <w:r w:rsidRPr="0097267E">
        <w:rPr>
          <w:rFonts w:ascii="Times New Roman" w:hAnsi="Times New Roman"/>
          <w:sz w:val="24"/>
          <w:szCs w:val="24"/>
        </w:rPr>
        <w:t>; п</w:t>
      </w:r>
      <w:r w:rsidRPr="0097267E">
        <w:rPr>
          <w:rStyle w:val="c12"/>
          <w:sz w:val="24"/>
          <w:szCs w:val="24"/>
        </w:rPr>
        <w:t>ередача и ловля мяча на месте двумя руками от груди в паре с учителем;</w:t>
      </w:r>
      <w:r w:rsidRPr="0097267E">
        <w:rPr>
          <w:rFonts w:ascii="Times New Roman" w:hAnsi="Times New Roman"/>
          <w:sz w:val="24"/>
          <w:szCs w:val="24"/>
        </w:rPr>
        <w:t xml:space="preserve"> подвижные игры на материале баскетбола.</w:t>
      </w:r>
    </w:p>
    <w:p w:rsidR="0097267E" w:rsidRPr="0097267E" w:rsidRDefault="0097267E" w:rsidP="008B4268">
      <w:pPr>
        <w:pStyle w:val="c11"/>
        <w:spacing w:before="0" w:beforeAutospacing="0" w:after="0" w:afterAutospacing="0"/>
        <w:ind w:firstLine="284"/>
        <w:jc w:val="both"/>
      </w:pPr>
      <w:r w:rsidRPr="0097267E">
        <w:rPr>
          <w:rStyle w:val="c12"/>
          <w:i/>
        </w:rPr>
        <w:t>Пионербол</w:t>
      </w:r>
      <w:r w:rsidRPr="0097267E">
        <w:rPr>
          <w:rStyle w:val="c12"/>
        </w:rPr>
        <w:t>: броски и ловля мяча в парах через сетку двумя руками снизу и сверху; нижняя подача мяча (одной рукой снизу).</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
          <w:iCs/>
          <w:sz w:val="24"/>
          <w:szCs w:val="24"/>
        </w:rPr>
        <w:t xml:space="preserve">Волейбол: </w:t>
      </w:r>
      <w:r w:rsidRPr="0097267E">
        <w:rPr>
          <w:rFonts w:ascii="Times New Roman" w:hAnsi="Times New Roman"/>
          <w:sz w:val="24"/>
          <w:szCs w:val="24"/>
        </w:rPr>
        <w:t xml:space="preserve">подбрасывание мяча; подача мяча; приём и передача мяча; подвижные игры на материале волейбола.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
          <w:sz w:val="24"/>
          <w:szCs w:val="24"/>
        </w:rPr>
        <w:t>Подвижные игры разных народов</w:t>
      </w:r>
      <w:r w:rsidRPr="0097267E">
        <w:rPr>
          <w:rFonts w:ascii="Times New Roman" w:hAnsi="Times New Roman"/>
          <w:sz w:val="24"/>
          <w:szCs w:val="24"/>
        </w:rPr>
        <w:t>.</w:t>
      </w:r>
    </w:p>
    <w:p w:rsidR="0097267E" w:rsidRPr="0097267E" w:rsidRDefault="0097267E" w:rsidP="008B4268">
      <w:pPr>
        <w:pStyle w:val="c11"/>
        <w:spacing w:before="0" w:beforeAutospacing="0" w:after="0" w:afterAutospacing="0"/>
        <w:ind w:firstLine="284"/>
        <w:jc w:val="both"/>
      </w:pPr>
      <w:r w:rsidRPr="0097267E">
        <w:rPr>
          <w:rStyle w:val="c12"/>
          <w:i/>
        </w:rPr>
        <w:t>Коррекционно-развивающие игры</w:t>
      </w:r>
      <w:r w:rsidRPr="0097267E">
        <w:rPr>
          <w:rStyle w:val="c12"/>
        </w:rPr>
        <w:t>: «Порядок и беспорядок», «Узнай, где звонили», «Собери урожай».</w:t>
      </w:r>
    </w:p>
    <w:p w:rsidR="0097267E" w:rsidRPr="0097267E" w:rsidRDefault="0097267E" w:rsidP="008B4268">
      <w:pPr>
        <w:pStyle w:val="c11"/>
        <w:spacing w:before="0" w:beforeAutospacing="0" w:after="0" w:afterAutospacing="0"/>
        <w:ind w:firstLine="284"/>
        <w:jc w:val="both"/>
      </w:pPr>
      <w:r w:rsidRPr="0097267E">
        <w:rPr>
          <w:rStyle w:val="c12"/>
          <w:i/>
        </w:rPr>
        <w:t>Игры с бегом и прыжками</w:t>
      </w:r>
      <w:r w:rsidRPr="0097267E">
        <w:rPr>
          <w:rStyle w:val="c12"/>
        </w:rPr>
        <w:t xml:space="preserve">: «Сорви шишку», «У медведя </w:t>
      </w:r>
      <w:proofErr w:type="gramStart"/>
      <w:r w:rsidRPr="0097267E">
        <w:rPr>
          <w:rStyle w:val="c12"/>
        </w:rPr>
        <w:t>во</w:t>
      </w:r>
      <w:proofErr w:type="gramEnd"/>
      <w:r w:rsidRPr="0097267E">
        <w:rPr>
          <w:rStyle w:val="c12"/>
        </w:rPr>
        <w:t xml:space="preserve"> бору», «Подбеги к своему предмету», «День и ночь», «Кот и мыши», «Пятнашки»; «Прыжки по кочкам».</w:t>
      </w:r>
    </w:p>
    <w:p w:rsidR="0097267E" w:rsidRPr="0097267E" w:rsidRDefault="0097267E" w:rsidP="008B4268">
      <w:pPr>
        <w:pStyle w:val="c11"/>
        <w:spacing w:before="0" w:beforeAutospacing="0" w:after="0" w:afterAutospacing="0"/>
        <w:ind w:firstLine="284"/>
        <w:jc w:val="both"/>
        <w:rPr>
          <w:rStyle w:val="c12"/>
        </w:rPr>
      </w:pPr>
      <w:r w:rsidRPr="0097267E">
        <w:rPr>
          <w:rStyle w:val="c12"/>
          <w:i/>
        </w:rPr>
        <w:t>Игры с мячом</w:t>
      </w:r>
      <w:r w:rsidRPr="0097267E">
        <w:rPr>
          <w:rStyle w:val="c12"/>
        </w:rPr>
        <w:t>: «Метание мячей и мешочков»; «Кого назвали – тот и ловит», «Мяч по кругу», «Не урони мяч».</w:t>
      </w:r>
    </w:p>
    <w:p w:rsidR="0097267E" w:rsidRPr="0097267E" w:rsidRDefault="0097267E" w:rsidP="008B4268">
      <w:pPr>
        <w:pStyle w:val="aff1"/>
        <w:spacing w:line="240" w:lineRule="auto"/>
        <w:ind w:firstLine="284"/>
        <w:rPr>
          <w:rStyle w:val="c12"/>
          <w:rFonts w:ascii="Times New Roman" w:hAnsi="Times New Roman"/>
          <w:b/>
          <w:i/>
          <w:sz w:val="24"/>
          <w:szCs w:val="24"/>
        </w:rPr>
      </w:pPr>
      <w:r w:rsidRPr="0097267E">
        <w:rPr>
          <w:rStyle w:val="c12"/>
          <w:rFonts w:ascii="Times New Roman" w:hAnsi="Times New Roman"/>
          <w:b/>
          <w:i/>
          <w:sz w:val="24"/>
          <w:szCs w:val="24"/>
        </w:rPr>
        <w:t>Адаптивная физическая реабилитация</w:t>
      </w:r>
    </w:p>
    <w:p w:rsidR="0097267E" w:rsidRPr="0097267E" w:rsidRDefault="0097267E" w:rsidP="008B4268">
      <w:pPr>
        <w:pStyle w:val="aff1"/>
        <w:spacing w:line="240" w:lineRule="auto"/>
        <w:ind w:firstLine="284"/>
        <w:rPr>
          <w:rFonts w:ascii="Times New Roman" w:hAnsi="Times New Roman"/>
          <w:b/>
          <w:bCs/>
          <w:i/>
          <w:iCs/>
          <w:sz w:val="24"/>
          <w:szCs w:val="24"/>
        </w:rPr>
      </w:pPr>
      <w:r w:rsidRPr="0097267E">
        <w:rPr>
          <w:rStyle w:val="c12"/>
          <w:rFonts w:ascii="Times New Roman" w:hAnsi="Times New Roman"/>
          <w:b/>
          <w:i/>
          <w:sz w:val="24"/>
          <w:szCs w:val="24"/>
        </w:rPr>
        <w:t>Общеразвивающие упражнения</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b/>
          <w:bCs/>
          <w:sz w:val="24"/>
          <w:szCs w:val="24"/>
        </w:rPr>
        <w:t xml:space="preserve">На материале гимнастики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
          <w:iCs/>
          <w:spacing w:val="2"/>
          <w:sz w:val="24"/>
          <w:szCs w:val="24"/>
        </w:rPr>
        <w:t xml:space="preserve">Развитие гибкости: </w:t>
      </w:r>
      <w:r w:rsidRPr="0097267E">
        <w:rPr>
          <w:rFonts w:ascii="Times New Roman" w:hAnsi="Times New Roman"/>
          <w:spacing w:val="2"/>
          <w:sz w:val="24"/>
          <w:szCs w:val="24"/>
        </w:rPr>
        <w:t xml:space="preserve">широкие стойки на ногах; ходьба </w:t>
      </w:r>
      <w:r w:rsidRPr="0097267E">
        <w:rPr>
          <w:rFonts w:ascii="Times New Roman" w:hAnsi="Times New Roman"/>
          <w:sz w:val="24"/>
          <w:szCs w:val="24"/>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97267E">
        <w:rPr>
          <w:rFonts w:ascii="Times New Roman" w:hAnsi="Times New Roman"/>
          <w:spacing w:val="2"/>
          <w:sz w:val="24"/>
          <w:szCs w:val="24"/>
        </w:rPr>
        <w:t xml:space="preserve">индивидуальные </w:t>
      </w:r>
      <w:r w:rsidRPr="0097267E">
        <w:rPr>
          <w:rFonts w:ascii="Times New Roman" w:hAnsi="Times New Roman"/>
          <w:sz w:val="24"/>
          <w:szCs w:val="24"/>
        </w:rPr>
        <w:t>комплексы по развитию гибкости.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
          <w:iCs/>
          <w:sz w:val="24"/>
          <w:szCs w:val="24"/>
        </w:rPr>
        <w:lastRenderedPageBreak/>
        <w:t xml:space="preserve">Развитие координации: </w:t>
      </w:r>
      <w:r w:rsidRPr="0097267E">
        <w:rPr>
          <w:rFonts w:ascii="Times New Roman" w:hAnsi="Times New Roman"/>
          <w:sz w:val="24"/>
          <w:szCs w:val="24"/>
        </w:rPr>
        <w:t>преодоление простых препятствий; ходьба по гим</w:t>
      </w:r>
      <w:r w:rsidRPr="0097267E">
        <w:rPr>
          <w:rFonts w:ascii="Times New Roman" w:hAnsi="Times New Roman"/>
          <w:spacing w:val="2"/>
          <w:sz w:val="24"/>
          <w:szCs w:val="24"/>
        </w:rPr>
        <w:t>настической скамейке, низкому гимнастическому бревну</w:t>
      </w:r>
      <w:r w:rsidRPr="0097267E">
        <w:rPr>
          <w:rFonts w:ascii="Times New Roman" w:hAnsi="Times New Roman"/>
          <w:sz w:val="24"/>
          <w:szCs w:val="24"/>
        </w:rPr>
        <w:t xml:space="preserve">; воспроизведение заданной игровой позы; игры на </w:t>
      </w:r>
      <w:r w:rsidRPr="0097267E">
        <w:rPr>
          <w:rFonts w:ascii="Times New Roman" w:hAnsi="Times New Roman"/>
          <w:spacing w:val="2"/>
          <w:sz w:val="24"/>
          <w:szCs w:val="24"/>
        </w:rPr>
        <w:t xml:space="preserve">переключение внимания, на расслабление мышц рук, ног, </w:t>
      </w:r>
      <w:r w:rsidRPr="0097267E">
        <w:rPr>
          <w:rFonts w:ascii="Times New Roman" w:hAnsi="Times New Roman"/>
          <w:sz w:val="24"/>
          <w:szCs w:val="24"/>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97267E">
        <w:rPr>
          <w:rFonts w:ascii="Times New Roman" w:hAnsi="Times New Roman"/>
          <w:spacing w:val="2"/>
          <w:sz w:val="24"/>
          <w:szCs w:val="24"/>
        </w:rPr>
        <w:t xml:space="preserve">на расслабление отдельных мышечных групп, передвижение шагом, бегом, </w:t>
      </w:r>
      <w:r w:rsidRPr="0097267E">
        <w:rPr>
          <w:rFonts w:ascii="Times New Roman" w:hAnsi="Times New Roman"/>
          <w:sz w:val="24"/>
          <w:szCs w:val="24"/>
        </w:rPr>
        <w:t>прыжками в разных направлениях по намеченным ориентирам и по сигналу.</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
          <w:iCs/>
          <w:sz w:val="24"/>
          <w:szCs w:val="24"/>
        </w:rPr>
        <w:t xml:space="preserve">Формирование осанки: </w:t>
      </w:r>
      <w:r w:rsidRPr="0097267E">
        <w:rPr>
          <w:rFonts w:ascii="Times New Roman" w:hAnsi="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97267E" w:rsidRPr="0097267E" w:rsidRDefault="0097267E" w:rsidP="008B4268">
      <w:pPr>
        <w:pStyle w:val="aff1"/>
        <w:spacing w:line="240" w:lineRule="auto"/>
        <w:ind w:firstLine="284"/>
        <w:rPr>
          <w:rFonts w:ascii="Times New Roman" w:hAnsi="Times New Roman"/>
          <w:spacing w:val="-2"/>
          <w:sz w:val="24"/>
          <w:szCs w:val="24"/>
        </w:rPr>
      </w:pPr>
      <w:r w:rsidRPr="0097267E">
        <w:rPr>
          <w:rFonts w:ascii="Times New Roman" w:hAnsi="Times New Roman"/>
          <w:i/>
          <w:iCs/>
          <w:sz w:val="24"/>
          <w:szCs w:val="24"/>
        </w:rPr>
        <w:t xml:space="preserve">Развитие силовых способностей: </w:t>
      </w:r>
      <w:r w:rsidRPr="0097267E">
        <w:rPr>
          <w:rFonts w:ascii="Times New Roman" w:hAnsi="Times New Roman"/>
          <w:sz w:val="24"/>
          <w:szCs w:val="24"/>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97267E">
          <w:rPr>
            <w:rFonts w:ascii="Times New Roman" w:hAnsi="Times New Roman"/>
            <w:sz w:val="24"/>
            <w:szCs w:val="24"/>
          </w:rPr>
          <w:t>1 кг</w:t>
        </w:r>
      </w:smartTag>
      <w:r w:rsidRPr="0097267E">
        <w:rPr>
          <w:rFonts w:ascii="Times New Roman" w:hAnsi="Times New Roman"/>
          <w:sz w:val="24"/>
          <w:szCs w:val="24"/>
        </w:rPr>
        <w:t xml:space="preserve">, гантели или мешочки с песком до </w:t>
      </w:r>
      <w:smartTag w:uri="urn:schemas-microsoft-com:office:smarttags" w:element="metricconverter">
        <w:smartTagPr>
          <w:attr w:name="ProductID" w:val="100 г"/>
        </w:smartTagPr>
        <w:r w:rsidRPr="0097267E">
          <w:rPr>
            <w:rFonts w:ascii="Times New Roman" w:hAnsi="Times New Roman"/>
            <w:sz w:val="24"/>
            <w:szCs w:val="24"/>
          </w:rPr>
          <w:t>100 г</w:t>
        </w:r>
      </w:smartTag>
      <w:r w:rsidRPr="0097267E">
        <w:rPr>
          <w:rFonts w:ascii="Times New Roman" w:hAnsi="Times New Roman"/>
          <w:sz w:val="24"/>
          <w:szCs w:val="24"/>
        </w:rPr>
        <w:t>, гимнастические палки и булавы), преодоление сопротивления партнера (парные упражнения)</w:t>
      </w:r>
      <w:r w:rsidRPr="0097267E">
        <w:rPr>
          <w:rFonts w:ascii="Times New Roman" w:hAnsi="Times New Roman"/>
          <w:spacing w:val="2"/>
          <w:sz w:val="24"/>
          <w:szCs w:val="24"/>
        </w:rPr>
        <w:t xml:space="preserve">; </w:t>
      </w:r>
      <w:r w:rsidRPr="0097267E">
        <w:rPr>
          <w:rFonts w:ascii="Times New Roman" w:hAnsi="Times New Roman"/>
          <w:spacing w:val="-2"/>
          <w:sz w:val="24"/>
          <w:szCs w:val="24"/>
        </w:rPr>
        <w:t>отжимания от повышенной опоры (гимнастическая скамейка).</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b/>
          <w:bCs/>
          <w:sz w:val="24"/>
          <w:szCs w:val="24"/>
        </w:rPr>
        <w:t>На материале лёгкой атлетики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
          <w:iCs/>
          <w:spacing w:val="2"/>
          <w:sz w:val="24"/>
          <w:szCs w:val="24"/>
        </w:rPr>
        <w:t xml:space="preserve">Развитие координации: </w:t>
      </w:r>
      <w:r w:rsidRPr="0097267E">
        <w:rPr>
          <w:rFonts w:ascii="Times New Roman" w:hAnsi="Times New Roman"/>
          <w:spacing w:val="2"/>
          <w:sz w:val="24"/>
          <w:szCs w:val="24"/>
        </w:rPr>
        <w:t>бег с изменяющимся направле</w:t>
      </w:r>
      <w:r w:rsidRPr="0097267E">
        <w:rPr>
          <w:rFonts w:ascii="Times New Roman" w:hAnsi="Times New Roman"/>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97267E" w:rsidRPr="0097267E" w:rsidRDefault="0097267E" w:rsidP="008B4268">
      <w:pPr>
        <w:pStyle w:val="aff1"/>
        <w:spacing w:line="240" w:lineRule="auto"/>
        <w:ind w:firstLine="284"/>
        <w:rPr>
          <w:rFonts w:ascii="Times New Roman" w:hAnsi="Times New Roman"/>
          <w:spacing w:val="2"/>
          <w:sz w:val="24"/>
          <w:szCs w:val="24"/>
        </w:rPr>
      </w:pPr>
      <w:r w:rsidRPr="0097267E">
        <w:rPr>
          <w:rFonts w:ascii="Times New Roman" w:hAnsi="Times New Roman"/>
          <w:i/>
          <w:iCs/>
          <w:spacing w:val="2"/>
          <w:sz w:val="24"/>
          <w:szCs w:val="24"/>
        </w:rPr>
        <w:t xml:space="preserve">Развитие быстроты: </w:t>
      </w:r>
      <w:r w:rsidRPr="0097267E">
        <w:rPr>
          <w:rFonts w:ascii="Times New Roman" w:hAnsi="Times New Roman"/>
          <w:spacing w:val="2"/>
          <w:sz w:val="24"/>
          <w:szCs w:val="24"/>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97267E">
        <w:rPr>
          <w:rFonts w:ascii="Times New Roman" w:hAnsi="Times New Roman"/>
          <w:sz w:val="24"/>
          <w:szCs w:val="24"/>
        </w:rPr>
        <w:t>в стенку и ловля теннисного мяча</w:t>
      </w:r>
      <w:r w:rsidRPr="0097267E">
        <w:rPr>
          <w:rFonts w:ascii="Times New Roman" w:hAnsi="Times New Roman"/>
          <w:spacing w:val="2"/>
          <w:sz w:val="24"/>
          <w:szCs w:val="24"/>
        </w:rPr>
        <w:t xml:space="preserve">, </w:t>
      </w:r>
      <w:r w:rsidRPr="0097267E">
        <w:rPr>
          <w:rFonts w:ascii="Times New Roman" w:hAnsi="Times New Roman"/>
          <w:sz w:val="24"/>
          <w:szCs w:val="24"/>
        </w:rPr>
        <w:t>стоя у стены</w:t>
      </w:r>
      <w:r w:rsidRPr="0097267E">
        <w:rPr>
          <w:rFonts w:ascii="Times New Roman" w:hAnsi="Times New Roman"/>
          <w:spacing w:val="2"/>
          <w:sz w:val="24"/>
          <w:szCs w:val="24"/>
        </w:rPr>
        <w:t>, из разных исходных положений, с поворотами.</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
          <w:iCs/>
          <w:sz w:val="24"/>
          <w:szCs w:val="24"/>
        </w:rPr>
        <w:t xml:space="preserve">Развитие выносливости: </w:t>
      </w:r>
      <w:r w:rsidRPr="0097267E">
        <w:rPr>
          <w:rFonts w:ascii="Times New Roman" w:hAnsi="Times New Roman"/>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97267E">
          <w:rPr>
            <w:rFonts w:ascii="Times New Roman" w:hAnsi="Times New Roman"/>
            <w:sz w:val="24"/>
            <w:szCs w:val="24"/>
          </w:rPr>
          <w:t>30 м</w:t>
        </w:r>
      </w:smartTag>
      <w:r w:rsidRPr="0097267E">
        <w:rPr>
          <w:rFonts w:ascii="Times New Roman" w:hAnsi="Times New Roman"/>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97267E">
          <w:rPr>
            <w:rFonts w:ascii="Times New Roman" w:hAnsi="Times New Roman"/>
            <w:sz w:val="24"/>
            <w:szCs w:val="24"/>
          </w:rPr>
          <w:t>400 м</w:t>
        </w:r>
      </w:smartTag>
      <w:r w:rsidRPr="0097267E">
        <w:rPr>
          <w:rFonts w:ascii="Times New Roman" w:hAnsi="Times New Roman"/>
          <w:sz w:val="24"/>
          <w:szCs w:val="24"/>
        </w:rPr>
        <w:t>; равномерный 6</w:t>
      </w:r>
      <w:r w:rsidRPr="0097267E">
        <w:rPr>
          <w:rFonts w:ascii="Times New Roman" w:hAnsi="Times New Roman"/>
          <w:sz w:val="24"/>
          <w:szCs w:val="24"/>
        </w:rPr>
        <w:noBreakHyphen/>
        <w:t>минутный бег.</w:t>
      </w:r>
    </w:p>
    <w:p w:rsidR="0097267E" w:rsidRPr="0097267E" w:rsidRDefault="0097267E" w:rsidP="008B4268">
      <w:pPr>
        <w:pStyle w:val="aff1"/>
        <w:spacing w:line="240" w:lineRule="auto"/>
        <w:ind w:firstLine="284"/>
        <w:rPr>
          <w:rFonts w:ascii="Times New Roman" w:hAnsi="Times New Roman"/>
          <w:sz w:val="24"/>
          <w:szCs w:val="24"/>
        </w:rPr>
      </w:pPr>
      <w:proofErr w:type="gramStart"/>
      <w:r w:rsidRPr="0097267E">
        <w:rPr>
          <w:rFonts w:ascii="Times New Roman" w:hAnsi="Times New Roman"/>
          <w:i/>
          <w:iCs/>
          <w:sz w:val="24"/>
          <w:szCs w:val="24"/>
        </w:rPr>
        <w:t xml:space="preserve">Развитие силовых способностей: </w:t>
      </w:r>
      <w:r w:rsidRPr="0097267E">
        <w:rPr>
          <w:rFonts w:ascii="Times New Roman" w:hAnsi="Times New Roman"/>
          <w:sz w:val="24"/>
          <w:szCs w:val="24"/>
        </w:rPr>
        <w:t xml:space="preserve">повторное выполнение </w:t>
      </w:r>
      <w:r w:rsidRPr="0097267E">
        <w:rPr>
          <w:rFonts w:ascii="Times New Roman" w:hAnsi="Times New Roman"/>
          <w:spacing w:val="-2"/>
          <w:sz w:val="24"/>
          <w:szCs w:val="24"/>
        </w:rPr>
        <w:t xml:space="preserve">многоскоков; повторное преодоление препятствий (15—20 см); </w:t>
      </w:r>
      <w:r w:rsidRPr="0097267E">
        <w:rPr>
          <w:rFonts w:ascii="Times New Roman" w:hAnsi="Times New Roman"/>
          <w:sz w:val="24"/>
          <w:szCs w:val="24"/>
        </w:rPr>
        <w:t>передача набивного мяча (</w:t>
      </w:r>
      <w:smartTag w:uri="urn:schemas-microsoft-com:office:smarttags" w:element="metricconverter">
        <w:smartTagPr>
          <w:attr w:name="ProductID" w:val="1 кг"/>
        </w:smartTagPr>
        <w:r w:rsidRPr="0097267E">
          <w:rPr>
            <w:rFonts w:ascii="Times New Roman" w:hAnsi="Times New Roman"/>
            <w:sz w:val="24"/>
            <w:szCs w:val="24"/>
          </w:rPr>
          <w:t>1 кг</w:t>
        </w:r>
      </w:smartTag>
      <w:r w:rsidRPr="0097267E">
        <w:rPr>
          <w:rFonts w:ascii="Times New Roman" w:hAnsi="Times New Roman"/>
          <w:sz w:val="24"/>
          <w:szCs w:val="24"/>
        </w:rPr>
        <w:t xml:space="preserve">) в максимальном темпе, по </w:t>
      </w:r>
      <w:r w:rsidRPr="0097267E">
        <w:rPr>
          <w:rFonts w:ascii="Times New Roman" w:hAnsi="Times New Roman"/>
          <w:spacing w:val="2"/>
          <w:sz w:val="24"/>
          <w:szCs w:val="24"/>
        </w:rPr>
        <w:t xml:space="preserve">кругу, из разных исходных положений; метание набивных </w:t>
      </w:r>
      <w:r w:rsidRPr="0097267E">
        <w:rPr>
          <w:rFonts w:ascii="Times New Roman" w:hAnsi="Times New Roman"/>
          <w:sz w:val="24"/>
          <w:szCs w:val="24"/>
        </w:rPr>
        <w:t xml:space="preserve">мячей (1—2 кг) одной рукой и двумя руками из разных исходных положений и различными способами (сверху, сбоку, </w:t>
      </w:r>
      <w:r w:rsidRPr="0097267E">
        <w:rPr>
          <w:rFonts w:ascii="Times New Roman" w:hAnsi="Times New Roman"/>
          <w:spacing w:val="2"/>
          <w:sz w:val="24"/>
          <w:szCs w:val="24"/>
        </w:rPr>
        <w:t xml:space="preserve">снизу, от груди); повторное выполнение беговых нагрузок </w:t>
      </w:r>
      <w:r w:rsidRPr="0097267E">
        <w:rPr>
          <w:rFonts w:ascii="Times New Roman" w:hAnsi="Times New Roman"/>
          <w:sz w:val="24"/>
          <w:szCs w:val="24"/>
        </w:rPr>
        <w:t>в горку;</w:t>
      </w:r>
      <w:proofErr w:type="gramEnd"/>
      <w:r w:rsidRPr="0097267E">
        <w:rPr>
          <w:rFonts w:ascii="Times New Roman" w:hAnsi="Times New Roman"/>
          <w:sz w:val="24"/>
          <w:szCs w:val="24"/>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b/>
          <w:bCs/>
          <w:sz w:val="24"/>
          <w:szCs w:val="24"/>
        </w:rPr>
        <w:t>На материале лыжных гонок</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i/>
          <w:iCs/>
          <w:sz w:val="24"/>
          <w:szCs w:val="24"/>
        </w:rPr>
        <w:t xml:space="preserve">Развитие координации: </w:t>
      </w:r>
      <w:r w:rsidRPr="0097267E">
        <w:rPr>
          <w:rFonts w:ascii="Times New Roman" w:hAnsi="Times New Roman"/>
          <w:sz w:val="24"/>
          <w:szCs w:val="24"/>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97267E">
        <w:rPr>
          <w:rFonts w:ascii="Times New Roman" w:hAnsi="Times New Roman"/>
          <w:spacing w:val="2"/>
          <w:sz w:val="24"/>
          <w:szCs w:val="24"/>
        </w:rPr>
        <w:t xml:space="preserve">ками на лыжах; подбирание предметов во время спуска в </w:t>
      </w:r>
      <w:r w:rsidRPr="0097267E">
        <w:rPr>
          <w:rFonts w:ascii="Times New Roman" w:hAnsi="Times New Roman"/>
          <w:sz w:val="24"/>
          <w:szCs w:val="24"/>
        </w:rPr>
        <w:t>низкой стойке.</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
          <w:iCs/>
          <w:sz w:val="24"/>
          <w:szCs w:val="24"/>
        </w:rPr>
        <w:t xml:space="preserve">Развитие выносливости: </w:t>
      </w:r>
      <w:r w:rsidRPr="0097267E">
        <w:rPr>
          <w:rFonts w:ascii="Times New Roman" w:hAnsi="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7267E" w:rsidRPr="0097267E" w:rsidRDefault="0097267E" w:rsidP="008B4268">
      <w:pPr>
        <w:pStyle w:val="aff1"/>
        <w:spacing w:line="240" w:lineRule="auto"/>
        <w:ind w:firstLine="284"/>
        <w:rPr>
          <w:rFonts w:ascii="Times New Roman" w:hAnsi="Times New Roman"/>
          <w:i/>
          <w:iCs/>
          <w:sz w:val="24"/>
          <w:szCs w:val="24"/>
        </w:rPr>
      </w:pPr>
      <w:r w:rsidRPr="0097267E">
        <w:rPr>
          <w:rFonts w:ascii="Times New Roman" w:hAnsi="Times New Roman"/>
          <w:b/>
          <w:bCs/>
          <w:sz w:val="24"/>
          <w:szCs w:val="24"/>
        </w:rPr>
        <w:t>На материале плавания</w:t>
      </w:r>
    </w:p>
    <w:p w:rsidR="0097267E" w:rsidRPr="0097267E" w:rsidRDefault="0097267E" w:rsidP="008B4268">
      <w:pPr>
        <w:pStyle w:val="aff1"/>
        <w:spacing w:line="240" w:lineRule="auto"/>
        <w:ind w:firstLine="284"/>
        <w:rPr>
          <w:rFonts w:ascii="Times New Roman" w:hAnsi="Times New Roman"/>
          <w:sz w:val="24"/>
          <w:szCs w:val="24"/>
        </w:rPr>
      </w:pPr>
      <w:proofErr w:type="gramStart"/>
      <w:r w:rsidRPr="0097267E">
        <w:rPr>
          <w:rFonts w:ascii="Times New Roman" w:hAnsi="Times New Roman"/>
          <w:i/>
          <w:iCs/>
          <w:sz w:val="24"/>
          <w:szCs w:val="24"/>
        </w:rPr>
        <w:t xml:space="preserve">Развитие выносливости: </w:t>
      </w:r>
      <w:r w:rsidRPr="0097267E">
        <w:rPr>
          <w:rFonts w:ascii="Times New Roman" w:hAnsi="Times New Roman"/>
          <w:iCs/>
          <w:sz w:val="24"/>
          <w:szCs w:val="24"/>
        </w:rPr>
        <w:t>работа ног у вертикальной</w:t>
      </w:r>
      <w:r w:rsidRPr="0097267E">
        <w:rPr>
          <w:rFonts w:ascii="Times New Roman" w:hAnsi="Times New Roman"/>
          <w:i/>
          <w:iCs/>
          <w:sz w:val="24"/>
          <w:szCs w:val="24"/>
        </w:rPr>
        <w:t xml:space="preserve"> </w:t>
      </w:r>
      <w:r w:rsidRPr="0097267E">
        <w:rPr>
          <w:rFonts w:ascii="Times New Roman" w:hAnsi="Times New Roman"/>
          <w:sz w:val="24"/>
          <w:szCs w:val="24"/>
        </w:rPr>
        <w:t>поверхности, проплывание отрез</w:t>
      </w:r>
      <w:r w:rsidRPr="0097267E">
        <w:rPr>
          <w:rFonts w:ascii="Times New Roman" w:hAnsi="Times New Roman"/>
          <w:spacing w:val="2"/>
          <w:sz w:val="24"/>
          <w:szCs w:val="24"/>
        </w:rPr>
        <w:t xml:space="preserve">ков на ногах, держась за доску; скольжение на </w:t>
      </w:r>
      <w:r w:rsidRPr="0097267E">
        <w:rPr>
          <w:rFonts w:ascii="Times New Roman" w:hAnsi="Times New Roman"/>
          <w:sz w:val="24"/>
          <w:szCs w:val="24"/>
        </w:rPr>
        <w:t>груди и спине с задержкой дыхания (стрелочкой.</w:t>
      </w:r>
      <w:proofErr w:type="gramEnd"/>
    </w:p>
    <w:p w:rsidR="0097267E" w:rsidRPr="0097267E" w:rsidRDefault="0097267E" w:rsidP="008B4268">
      <w:pPr>
        <w:pStyle w:val="aff1"/>
        <w:spacing w:line="240" w:lineRule="auto"/>
        <w:ind w:firstLine="284"/>
        <w:rPr>
          <w:rStyle w:val="c12"/>
          <w:rFonts w:ascii="Times New Roman" w:hAnsi="Times New Roman"/>
          <w:b/>
          <w:i/>
          <w:sz w:val="24"/>
          <w:szCs w:val="24"/>
        </w:rPr>
      </w:pPr>
      <w:r w:rsidRPr="0097267E">
        <w:rPr>
          <w:rStyle w:val="c12"/>
          <w:rFonts w:ascii="Times New Roman" w:hAnsi="Times New Roman"/>
          <w:b/>
          <w:i/>
          <w:sz w:val="24"/>
          <w:szCs w:val="24"/>
        </w:rPr>
        <w:t>Коррекционно-развивающие упражнения</w:t>
      </w:r>
    </w:p>
    <w:p w:rsidR="0097267E" w:rsidRPr="0097267E" w:rsidRDefault="0097267E" w:rsidP="008B4268">
      <w:pPr>
        <w:pStyle w:val="aff1"/>
        <w:spacing w:line="240" w:lineRule="auto"/>
        <w:ind w:firstLine="284"/>
        <w:rPr>
          <w:rStyle w:val="c12"/>
          <w:rFonts w:ascii="Times New Roman" w:hAnsi="Times New Roman"/>
          <w:sz w:val="24"/>
          <w:szCs w:val="24"/>
        </w:rPr>
      </w:pPr>
      <w:r w:rsidRPr="0097267E">
        <w:rPr>
          <w:rStyle w:val="c12"/>
          <w:rFonts w:ascii="Times New Roman" w:hAnsi="Times New Roman"/>
          <w:i/>
          <w:sz w:val="24"/>
          <w:szCs w:val="24"/>
        </w:rPr>
        <w:t>Основные положения и движения головы, конечностей и туловища</w:t>
      </w:r>
      <w:r w:rsidRPr="0097267E">
        <w:rPr>
          <w:rStyle w:val="c12"/>
          <w:rFonts w:ascii="Times New Roman" w:hAnsi="Times New Roman"/>
          <w:sz w:val="24"/>
          <w:szCs w:val="24"/>
        </w:rPr>
        <w:t xml:space="preserve">, </w:t>
      </w:r>
      <w:r w:rsidRPr="0097267E">
        <w:rPr>
          <w:rStyle w:val="c12"/>
          <w:rFonts w:ascii="Times New Roman" w:hAnsi="Times New Roman"/>
          <w:i/>
          <w:sz w:val="24"/>
          <w:szCs w:val="24"/>
        </w:rPr>
        <w:t>выполняемые на месте</w:t>
      </w:r>
      <w:r w:rsidRPr="0097267E">
        <w:rPr>
          <w:rStyle w:val="c12"/>
          <w:rFonts w:ascii="Times New Roman" w:hAnsi="Times New Roman"/>
          <w:sz w:val="24"/>
          <w:szCs w:val="24"/>
        </w:rPr>
        <w:t xml:space="preserve">: сочетание движений туловища, ног с одноименными движениями рук; комплексы </w:t>
      </w:r>
      <w:r w:rsidRPr="0097267E">
        <w:rPr>
          <w:rStyle w:val="c12"/>
          <w:rFonts w:ascii="Times New Roman" w:hAnsi="Times New Roman"/>
          <w:sz w:val="24"/>
          <w:szCs w:val="24"/>
        </w:rPr>
        <w:lastRenderedPageBreak/>
        <w:t>упражнений без предметов на месте и с предметами (</w:t>
      </w:r>
      <w:proofErr w:type="gramStart"/>
      <w:r w:rsidRPr="0097267E">
        <w:rPr>
          <w:rStyle w:val="c12"/>
          <w:rFonts w:ascii="Times New Roman" w:hAnsi="Times New Roman"/>
          <w:sz w:val="24"/>
          <w:szCs w:val="24"/>
        </w:rPr>
        <w:t>г</w:t>
      </w:r>
      <w:proofErr w:type="gramEnd"/>
      <w:r w:rsidRPr="0097267E">
        <w:rPr>
          <w:rStyle w:val="c12"/>
          <w:rFonts w:ascii="Times New Roman" w:hAnsi="Times New Roman"/>
          <w:sz w:val="24"/>
          <w:szCs w:val="24"/>
        </w:rPr>
        <w:t>/ палка, малый мяч, средний мяч, г/мяч, набивной мяч, средний обруч,</w:t>
      </w:r>
      <w:r w:rsidRPr="0097267E">
        <w:rPr>
          <w:rStyle w:val="c12"/>
          <w:sz w:val="24"/>
          <w:szCs w:val="24"/>
        </w:rPr>
        <w:t xml:space="preserve"> </w:t>
      </w:r>
      <w:r w:rsidRPr="0097267E">
        <w:rPr>
          <w:rStyle w:val="c12"/>
          <w:rFonts w:ascii="Times New Roman" w:hAnsi="Times New Roman"/>
          <w:sz w:val="24"/>
          <w:szCs w:val="24"/>
        </w:rPr>
        <w:t xml:space="preserve">большой обруч). </w:t>
      </w:r>
    </w:p>
    <w:p w:rsidR="0097267E" w:rsidRPr="0097267E" w:rsidRDefault="0097267E" w:rsidP="008B4268">
      <w:pPr>
        <w:pStyle w:val="c11"/>
        <w:spacing w:before="0" w:beforeAutospacing="0" w:after="0" w:afterAutospacing="0"/>
        <w:ind w:firstLine="284"/>
        <w:jc w:val="both"/>
        <w:rPr>
          <w:rStyle w:val="c12"/>
        </w:rPr>
      </w:pPr>
      <w:r w:rsidRPr="0097267E">
        <w:rPr>
          <w:rStyle w:val="c12"/>
          <w:i/>
        </w:rPr>
        <w:t>Упражнения на дыхание</w:t>
      </w:r>
      <w:r w:rsidRPr="0097267E">
        <w:rPr>
          <w:rStyle w:val="c12"/>
        </w:rPr>
        <w:t xml:space="preserve">: правильное дыхание </w:t>
      </w:r>
      <w:proofErr w:type="gramStart"/>
      <w:r w:rsidRPr="0097267E">
        <w:rPr>
          <w:rStyle w:val="c12"/>
        </w:rPr>
        <w:t>в</w:t>
      </w:r>
      <w:proofErr w:type="gramEnd"/>
      <w:r w:rsidRPr="0097267E">
        <w:rPr>
          <w:rStyle w:val="c12"/>
        </w:rPr>
        <w:t xml:space="preserve"> </w:t>
      </w:r>
      <w:proofErr w:type="gramStart"/>
      <w:r w:rsidRPr="0097267E">
        <w:rPr>
          <w:rStyle w:val="c12"/>
        </w:rPr>
        <w:t>различных</w:t>
      </w:r>
      <w:proofErr w:type="gramEnd"/>
      <w:r w:rsidRPr="0097267E">
        <w:rPr>
          <w:rStyle w:val="c12"/>
        </w:rPr>
        <w:t xml:space="preserve">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97267E" w:rsidRPr="0097267E" w:rsidRDefault="0097267E" w:rsidP="008B4268">
      <w:pPr>
        <w:pStyle w:val="aff1"/>
        <w:spacing w:line="240" w:lineRule="auto"/>
        <w:ind w:firstLine="284"/>
        <w:rPr>
          <w:rStyle w:val="c12"/>
          <w:rFonts w:ascii="Times New Roman" w:hAnsi="Times New Roman"/>
          <w:sz w:val="24"/>
          <w:szCs w:val="24"/>
        </w:rPr>
      </w:pPr>
      <w:r w:rsidRPr="0097267E">
        <w:rPr>
          <w:rStyle w:val="c12"/>
          <w:rFonts w:ascii="Times New Roman" w:hAnsi="Times New Roman"/>
          <w:i/>
          <w:sz w:val="24"/>
          <w:szCs w:val="24"/>
        </w:rPr>
        <w:t>Упражнения на коррекцию и формирование правильной осанки</w:t>
      </w:r>
      <w:r w:rsidRPr="0097267E">
        <w:rPr>
          <w:rStyle w:val="c12"/>
          <w:rFonts w:ascii="Times New Roman" w:hAnsi="Times New Roman"/>
          <w:sz w:val="24"/>
          <w:szCs w:val="24"/>
        </w:rP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w:t>
      </w:r>
      <w:proofErr w:type="gramStart"/>
      <w:r w:rsidRPr="0097267E">
        <w:rPr>
          <w:rStyle w:val="c12"/>
          <w:rFonts w:ascii="Times New Roman" w:hAnsi="Times New Roman"/>
          <w:sz w:val="24"/>
          <w:szCs w:val="24"/>
        </w:rPr>
        <w:t>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w:t>
      </w:r>
      <w:proofErr w:type="gramEnd"/>
      <w:r w:rsidRPr="0097267E">
        <w:rPr>
          <w:rStyle w:val="c12"/>
          <w:rFonts w:ascii="Times New Roman" w:hAnsi="Times New Roman"/>
          <w:sz w:val="24"/>
          <w:szCs w:val="24"/>
        </w:rPr>
        <w:t xml:space="preserve"> </w:t>
      </w:r>
      <w:proofErr w:type="gramStart"/>
      <w:r w:rsidRPr="0097267E">
        <w:rPr>
          <w:rStyle w:val="c12"/>
          <w:rFonts w:ascii="Times New Roman" w:hAnsi="Times New Roman"/>
          <w:sz w:val="24"/>
          <w:szCs w:val="24"/>
        </w:rPr>
        <w:t>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roofErr w:type="gramEnd"/>
    </w:p>
    <w:p w:rsidR="0097267E" w:rsidRPr="0097267E" w:rsidRDefault="0097267E" w:rsidP="008B4268">
      <w:pPr>
        <w:pStyle w:val="aff1"/>
        <w:spacing w:line="240" w:lineRule="auto"/>
        <w:ind w:firstLine="284"/>
        <w:rPr>
          <w:rStyle w:val="c12"/>
          <w:rFonts w:ascii="Times New Roman" w:hAnsi="Times New Roman"/>
          <w:sz w:val="24"/>
          <w:szCs w:val="24"/>
        </w:rPr>
      </w:pPr>
      <w:proofErr w:type="gramStart"/>
      <w:r w:rsidRPr="0097267E">
        <w:rPr>
          <w:rStyle w:val="c12"/>
          <w:rFonts w:ascii="Times New Roman" w:hAnsi="Times New Roman"/>
          <w:i/>
          <w:sz w:val="24"/>
          <w:szCs w:val="24"/>
        </w:rPr>
        <w:t>Упражнения на коррекцию и профилактику плоскостопия:</w:t>
      </w:r>
      <w:r w:rsidRPr="0097267E">
        <w:rPr>
          <w:rStyle w:val="c12"/>
          <w:rFonts w:ascii="Times New Roman" w:hAnsi="Times New Roman"/>
          <w:sz w:val="24"/>
          <w:szCs w:val="24"/>
        </w:rPr>
        <w:t> сидя («каток», «серп», «окно», «маляр», «мельница», «кораблик»,</w:t>
      </w:r>
      <w:r w:rsidRPr="0097267E">
        <w:rPr>
          <w:rStyle w:val="c12"/>
          <w:sz w:val="24"/>
          <w:szCs w:val="24"/>
        </w:rPr>
        <w:t xml:space="preserve"> </w:t>
      </w:r>
      <w:r w:rsidRPr="0097267E">
        <w:rPr>
          <w:rStyle w:val="c12"/>
          <w:rFonts w:ascii="Times New Roman" w:hAnsi="Times New Roman"/>
          <w:sz w:val="24"/>
          <w:szCs w:val="24"/>
        </w:rPr>
        <w:t>«ходьба»,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roofErr w:type="gramEnd"/>
    </w:p>
    <w:p w:rsidR="0097267E" w:rsidRPr="0097267E" w:rsidRDefault="0097267E" w:rsidP="008B4268">
      <w:pPr>
        <w:pStyle w:val="aff1"/>
        <w:spacing w:line="240" w:lineRule="auto"/>
        <w:ind w:firstLine="284"/>
        <w:rPr>
          <w:rStyle w:val="c12"/>
          <w:rFonts w:ascii="Times New Roman" w:hAnsi="Times New Roman"/>
          <w:sz w:val="24"/>
          <w:szCs w:val="24"/>
        </w:rPr>
      </w:pPr>
      <w:proofErr w:type="gramStart"/>
      <w:r w:rsidRPr="0097267E">
        <w:rPr>
          <w:rStyle w:val="c12"/>
          <w:rFonts w:ascii="Times New Roman" w:hAnsi="Times New Roman"/>
          <w:i/>
          <w:sz w:val="24"/>
          <w:szCs w:val="24"/>
        </w:rPr>
        <w:t>Упражнения на развитие общей и мелкой моторики:</w:t>
      </w:r>
      <w:r w:rsidRPr="0097267E">
        <w:rPr>
          <w:rStyle w:val="c12"/>
          <w:rFonts w:ascii="Times New Roman" w:hAnsi="Times New Roman"/>
          <w:sz w:val="24"/>
          <w:szCs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w:t>
      </w:r>
      <w:proofErr w:type="gramEnd"/>
      <w:r w:rsidRPr="0097267E">
        <w:rPr>
          <w:rStyle w:val="c12"/>
          <w:rFonts w:ascii="Times New Roman" w:hAnsi="Times New Roman"/>
          <w:sz w:val="24"/>
          <w:szCs w:val="24"/>
        </w:rPr>
        <w:t xml:space="preserve">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97267E" w:rsidRPr="0097267E" w:rsidRDefault="0097267E" w:rsidP="008B4268">
      <w:pPr>
        <w:pStyle w:val="aff1"/>
        <w:spacing w:line="240" w:lineRule="auto"/>
        <w:ind w:firstLine="284"/>
        <w:rPr>
          <w:rStyle w:val="c12"/>
          <w:rFonts w:ascii="Times New Roman" w:hAnsi="Times New Roman"/>
          <w:sz w:val="24"/>
          <w:szCs w:val="24"/>
        </w:rPr>
      </w:pPr>
      <w:r w:rsidRPr="0097267E">
        <w:rPr>
          <w:rStyle w:val="c12"/>
          <w:rFonts w:ascii="Times New Roman" w:hAnsi="Times New Roman"/>
          <w:i/>
          <w:sz w:val="24"/>
          <w:szCs w:val="24"/>
        </w:rPr>
        <w:t>Упражнения на развитие точности и координации движений</w:t>
      </w:r>
      <w:r w:rsidRPr="0097267E">
        <w:rPr>
          <w:rStyle w:val="c12"/>
          <w:rFonts w:ascii="Times New Roman" w:hAnsi="Times New Roman"/>
          <w:sz w:val="24"/>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w:t>
      </w:r>
      <w:r w:rsidRPr="0097267E">
        <w:rPr>
          <w:rStyle w:val="c12"/>
          <w:sz w:val="24"/>
          <w:szCs w:val="24"/>
        </w:rPr>
        <w:t xml:space="preserve"> </w:t>
      </w:r>
      <w:r w:rsidRPr="0097267E">
        <w:rPr>
          <w:rStyle w:val="c12"/>
          <w:rFonts w:ascii="Times New Roman" w:hAnsi="Times New Roman"/>
          <w:sz w:val="24"/>
          <w:szCs w:val="24"/>
        </w:rPr>
        <w:t>ходьба по двум параллельно поставленным скамейкам с помощью.</w:t>
      </w:r>
    </w:p>
    <w:p w:rsidR="0097267E" w:rsidRPr="0097267E" w:rsidRDefault="0097267E" w:rsidP="008B4268">
      <w:pPr>
        <w:pStyle w:val="aff1"/>
        <w:spacing w:line="240" w:lineRule="auto"/>
        <w:ind w:firstLine="284"/>
        <w:rPr>
          <w:rStyle w:val="c12"/>
          <w:rFonts w:ascii="Times New Roman" w:hAnsi="Times New Roman"/>
          <w:i/>
          <w:sz w:val="24"/>
          <w:szCs w:val="24"/>
        </w:rPr>
      </w:pPr>
      <w:r w:rsidRPr="0097267E">
        <w:rPr>
          <w:rStyle w:val="c12"/>
          <w:rFonts w:ascii="Times New Roman" w:hAnsi="Times New Roman"/>
          <w:i/>
          <w:sz w:val="24"/>
          <w:szCs w:val="24"/>
        </w:rPr>
        <w:t>Упражнения на развитие двигательных умений и навыков</w:t>
      </w:r>
    </w:p>
    <w:p w:rsidR="0097267E" w:rsidRPr="0097267E" w:rsidRDefault="0097267E" w:rsidP="008B4268">
      <w:pPr>
        <w:pStyle w:val="c11"/>
        <w:spacing w:before="0" w:beforeAutospacing="0" w:after="0" w:afterAutospacing="0"/>
        <w:ind w:firstLine="284"/>
        <w:jc w:val="both"/>
        <w:rPr>
          <w:rStyle w:val="c12"/>
        </w:rPr>
      </w:pPr>
      <w:r w:rsidRPr="0097267E">
        <w:rPr>
          <w:rStyle w:val="c12"/>
          <w:i/>
        </w:rPr>
        <w:t>Построения и перестроения</w:t>
      </w:r>
      <w:r w:rsidRPr="0097267E">
        <w:rPr>
          <w:rStyle w:val="c12"/>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97267E" w:rsidRPr="0097267E" w:rsidRDefault="0097267E" w:rsidP="008B4268">
      <w:pPr>
        <w:pStyle w:val="c11"/>
        <w:spacing w:before="0" w:beforeAutospacing="0" w:after="0" w:afterAutospacing="0"/>
        <w:ind w:firstLine="284"/>
        <w:jc w:val="both"/>
        <w:rPr>
          <w:rStyle w:val="c12"/>
        </w:rPr>
      </w:pPr>
      <w:proofErr w:type="gramStart"/>
      <w:r w:rsidRPr="0097267E">
        <w:rPr>
          <w:rStyle w:val="c12"/>
          <w:i/>
        </w:rPr>
        <w:t>Ходьба и бег</w:t>
      </w:r>
      <w:r w:rsidRPr="0097267E">
        <w:rPr>
          <w:rStyle w:val="c12"/>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97267E">
          <w:rPr>
            <w:rStyle w:val="c12"/>
          </w:rPr>
          <w:t>10 метров</w:t>
        </w:r>
      </w:smartTag>
      <w:r w:rsidRPr="0097267E">
        <w:rPr>
          <w:rStyle w:val="c12"/>
        </w:rPr>
        <w:t xml:space="preserve">; высокий старт; бег на </w:t>
      </w:r>
      <w:smartTag w:uri="urn:schemas-microsoft-com:office:smarttags" w:element="metricconverter">
        <w:smartTagPr>
          <w:attr w:name="ProductID" w:val="30 метров"/>
        </w:smartTagPr>
        <w:r w:rsidRPr="0097267E">
          <w:rPr>
            <w:rStyle w:val="c12"/>
          </w:rPr>
          <w:t>30 метров</w:t>
        </w:r>
      </w:smartTag>
      <w:r w:rsidRPr="0097267E">
        <w:rPr>
          <w:rStyle w:val="c12"/>
        </w:rPr>
        <w:t xml:space="preserve"> с высокого старта на скорость.</w:t>
      </w:r>
      <w:proofErr w:type="gramEnd"/>
    </w:p>
    <w:p w:rsidR="0097267E" w:rsidRPr="0097267E" w:rsidRDefault="0097267E" w:rsidP="008B4268">
      <w:pPr>
        <w:pStyle w:val="c11"/>
        <w:spacing w:before="0" w:beforeAutospacing="0" w:after="0" w:afterAutospacing="0"/>
        <w:ind w:firstLine="284"/>
        <w:jc w:val="both"/>
        <w:rPr>
          <w:rStyle w:val="c12"/>
        </w:rPr>
      </w:pPr>
      <w:proofErr w:type="gramStart"/>
      <w:r w:rsidRPr="0097267E">
        <w:rPr>
          <w:rStyle w:val="c12"/>
          <w:i/>
        </w:rPr>
        <w:t>Прыжки</w:t>
      </w:r>
      <w:r w:rsidRPr="0097267E">
        <w:rPr>
          <w:rStyle w:val="c12"/>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97267E">
          <w:rPr>
            <w:rStyle w:val="c12"/>
          </w:rPr>
          <w:t>50 см</w:t>
        </w:r>
      </w:smartTag>
      <w:r w:rsidRPr="0097267E">
        <w:rPr>
          <w:rStyle w:val="c12"/>
        </w:rPr>
        <w:t>;  в длину с двух-трех шагов, толчком одной с приземлением на две через ров; прыжки боком через г/скамейку с опорой на руки;</w:t>
      </w:r>
      <w:proofErr w:type="gramEnd"/>
      <w:r w:rsidRPr="0097267E">
        <w:rPr>
          <w:rStyle w:val="c12"/>
        </w:rPr>
        <w:t xml:space="preserve"> прыжки, наступая на </w:t>
      </w:r>
      <w:proofErr w:type="gramStart"/>
      <w:r w:rsidRPr="0097267E">
        <w:rPr>
          <w:rStyle w:val="c12"/>
        </w:rPr>
        <w:t>г</w:t>
      </w:r>
      <w:proofErr w:type="gramEnd"/>
      <w:r w:rsidRPr="0097267E">
        <w:rPr>
          <w:rStyle w:val="c12"/>
        </w:rPr>
        <w:t>/скамейку; прыжки в высоту с шага.</w:t>
      </w:r>
    </w:p>
    <w:p w:rsidR="0097267E" w:rsidRPr="0097267E" w:rsidRDefault="0097267E" w:rsidP="008B4268">
      <w:pPr>
        <w:pStyle w:val="c11"/>
        <w:spacing w:before="0" w:beforeAutospacing="0" w:after="0" w:afterAutospacing="0"/>
        <w:ind w:firstLine="284"/>
        <w:jc w:val="both"/>
        <w:rPr>
          <w:rStyle w:val="c12"/>
        </w:rPr>
      </w:pPr>
      <w:proofErr w:type="gramStart"/>
      <w:r w:rsidRPr="0097267E">
        <w:rPr>
          <w:rStyle w:val="c12"/>
          <w:i/>
        </w:rPr>
        <w:t>Броски, ловля, метание мяча и передача предметов</w:t>
      </w:r>
      <w:r w:rsidRPr="0097267E">
        <w:rPr>
          <w:rStyle w:val="c12"/>
        </w:rPr>
        <w:t xml:space="preserve">: метание малого мяча правой (левой) рукой на дальность способом «из-за головы через плечо»; метание малого мяча в </w:t>
      </w:r>
      <w:r w:rsidRPr="0097267E">
        <w:rPr>
          <w:rStyle w:val="c12"/>
        </w:rPr>
        <w:lastRenderedPageBreak/>
        <w:t>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w:t>
      </w:r>
      <w:proofErr w:type="gramEnd"/>
      <w:r w:rsidRPr="0097267E">
        <w:rPr>
          <w:rStyle w:val="c12"/>
        </w:rPr>
        <w:t xml:space="preserve"> </w:t>
      </w:r>
      <w:proofErr w:type="gramStart"/>
      <w:r w:rsidRPr="0097267E">
        <w:rPr>
          <w:rStyle w:val="c12"/>
        </w:rPr>
        <w:t xml:space="preserve">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97267E">
          <w:rPr>
            <w:rStyle w:val="c12"/>
          </w:rPr>
          <w:t>1 кг</w:t>
        </w:r>
      </w:smartTag>
      <w:r w:rsidRPr="0097267E">
        <w:rPr>
          <w:rStyle w:val="c12"/>
        </w:rPr>
        <w:t xml:space="preserve">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w:t>
      </w:r>
      <w:smartTag w:uri="urn:schemas-microsoft-com:office:smarttags" w:element="metricconverter">
        <w:smartTagPr>
          <w:attr w:name="ProductID" w:val="20 метров"/>
        </w:smartTagPr>
        <w:r w:rsidRPr="0097267E">
          <w:rPr>
            <w:rStyle w:val="c12"/>
          </w:rPr>
          <w:t>20 метров</w:t>
        </w:r>
      </w:smartTag>
      <w:r w:rsidRPr="0097267E">
        <w:rPr>
          <w:rStyle w:val="c12"/>
        </w:rPr>
        <w:t xml:space="preserve"> (набивных мячей </w:t>
      </w:r>
      <w:smartTag w:uri="urn:schemas-microsoft-com:office:smarttags" w:element="metricconverter">
        <w:smartTagPr>
          <w:attr w:name="ProductID" w:val="-1 кг"/>
        </w:smartTagPr>
        <w:r w:rsidRPr="0097267E">
          <w:rPr>
            <w:rStyle w:val="c12"/>
          </w:rPr>
          <w:t>-1 кг</w:t>
        </w:r>
      </w:smartTag>
      <w:r w:rsidRPr="0097267E">
        <w:rPr>
          <w:rStyle w:val="c12"/>
        </w:rPr>
        <w:t>, г/палок, больших мячей и т.д.).</w:t>
      </w:r>
      <w:proofErr w:type="gramEnd"/>
    </w:p>
    <w:p w:rsidR="0097267E" w:rsidRPr="0097267E" w:rsidRDefault="0097267E" w:rsidP="008B4268">
      <w:pPr>
        <w:pStyle w:val="c11"/>
        <w:spacing w:before="0" w:beforeAutospacing="0" w:after="0" w:afterAutospacing="0"/>
        <w:ind w:firstLine="284"/>
        <w:jc w:val="both"/>
        <w:rPr>
          <w:rStyle w:val="c12"/>
        </w:rPr>
      </w:pPr>
      <w:proofErr w:type="gramStart"/>
      <w:r w:rsidRPr="0097267E">
        <w:rPr>
          <w:rStyle w:val="c12"/>
          <w:i/>
        </w:rPr>
        <w:t>Равновесие</w:t>
      </w:r>
      <w:r w:rsidRPr="0097267E">
        <w:rPr>
          <w:rStyle w:val="c12"/>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97267E">
          <w:rPr>
            <w:rStyle w:val="c12"/>
          </w:rPr>
          <w:t>20 см</w:t>
        </w:r>
      </w:smartTag>
      <w:r w:rsidRPr="0097267E">
        <w:rPr>
          <w:rStyle w:val="c12"/>
        </w:rPr>
        <w:t>; поворот кругом переступанием на г/скамейке; расхождение вдвоем при встрече на г/скамейке;</w:t>
      </w:r>
      <w:proofErr w:type="gramEnd"/>
      <w:r w:rsidRPr="0097267E">
        <w:rPr>
          <w:rStyle w:val="c12"/>
        </w:rPr>
        <w:t xml:space="preserve"> «Петушок», «Ласточка» на полу.</w:t>
      </w:r>
    </w:p>
    <w:p w:rsidR="0097267E" w:rsidRPr="0097267E" w:rsidRDefault="0097267E" w:rsidP="008B4268">
      <w:pPr>
        <w:pStyle w:val="c11"/>
        <w:spacing w:before="0" w:beforeAutospacing="0" w:after="0" w:afterAutospacing="0"/>
        <w:ind w:firstLine="284"/>
        <w:jc w:val="both"/>
        <w:rPr>
          <w:rStyle w:val="c12"/>
        </w:rPr>
      </w:pPr>
      <w:r w:rsidRPr="0097267E">
        <w:rPr>
          <w:rStyle w:val="c12"/>
          <w:i/>
        </w:rPr>
        <w:t>Лазание, перелезание, подлезание</w:t>
      </w:r>
      <w:r w:rsidRPr="0097267E">
        <w:rPr>
          <w:rStyle w:val="c12"/>
        </w:rPr>
        <w:t xml:space="preserve">: ползанье на четвереньках по наклонной </w:t>
      </w:r>
      <w:proofErr w:type="gramStart"/>
      <w:r w:rsidRPr="0097267E">
        <w:rPr>
          <w:rStyle w:val="c12"/>
        </w:rPr>
        <w:t>г</w:t>
      </w:r>
      <w:proofErr w:type="gramEnd"/>
      <w:r w:rsidRPr="0097267E">
        <w:rPr>
          <w:rStyle w:val="c12"/>
        </w:rPr>
        <w:t xml:space="preserve">/скамейке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w:t>
      </w:r>
      <w:proofErr w:type="gramStart"/>
      <w:r w:rsidRPr="0097267E">
        <w:rPr>
          <w:rStyle w:val="c12"/>
        </w:rPr>
        <w:t>г</w:t>
      </w:r>
      <w:proofErr w:type="gramEnd"/>
      <w:r w:rsidRPr="0097267E">
        <w:rPr>
          <w:rStyle w:val="c12"/>
        </w:rPr>
        <w:t>/стенке 1-2 секунды; полоса препятствий из 5-6 заданий в подлезании, перелезании и равновесии.</w:t>
      </w:r>
    </w:p>
    <w:p w:rsidR="00327DAE" w:rsidRDefault="00327DAE" w:rsidP="008B4268">
      <w:pPr>
        <w:pStyle w:val="c11"/>
        <w:spacing w:before="0" w:beforeAutospacing="0" w:after="0" w:afterAutospacing="0"/>
        <w:ind w:firstLine="284"/>
        <w:jc w:val="center"/>
        <w:rPr>
          <w:rStyle w:val="c12"/>
          <w:b/>
        </w:rPr>
      </w:pPr>
    </w:p>
    <w:p w:rsidR="0097267E" w:rsidRPr="0097267E" w:rsidRDefault="0097267E" w:rsidP="008B4268">
      <w:pPr>
        <w:pStyle w:val="c11"/>
        <w:spacing w:before="0" w:beforeAutospacing="0" w:after="0" w:afterAutospacing="0"/>
        <w:ind w:firstLine="284"/>
        <w:jc w:val="center"/>
        <w:rPr>
          <w:rStyle w:val="c12"/>
          <w:b/>
        </w:rPr>
      </w:pPr>
      <w:r w:rsidRPr="0097267E">
        <w:rPr>
          <w:rStyle w:val="c12"/>
          <w:b/>
        </w:rPr>
        <w:t>Содержание курсов коррекционно-развивающей области</w:t>
      </w:r>
    </w:p>
    <w:p w:rsidR="0097267E" w:rsidRPr="0097267E" w:rsidRDefault="0097267E" w:rsidP="008B4268">
      <w:pPr>
        <w:pStyle w:val="a9"/>
        <w:shd w:val="clear" w:color="auto" w:fill="FFFFFF"/>
        <w:spacing w:after="0" w:line="240" w:lineRule="auto"/>
        <w:ind w:left="0" w:firstLine="284"/>
        <w:jc w:val="both"/>
        <w:rPr>
          <w:sz w:val="24"/>
          <w:szCs w:val="24"/>
        </w:rPr>
      </w:pPr>
      <w:r w:rsidRPr="0097267E">
        <w:rPr>
          <w:b/>
          <w:bCs/>
          <w:i/>
          <w:iCs/>
          <w:sz w:val="24"/>
          <w:szCs w:val="24"/>
        </w:rPr>
        <w:t xml:space="preserve">Содержание коррекционно – развивающей области представлено следующими обязательными коррекционными курсами: </w:t>
      </w:r>
      <w:r w:rsidRPr="0097267E">
        <w:rPr>
          <w:sz w:val="24"/>
          <w:szCs w:val="24"/>
        </w:rPr>
        <w:t xml:space="preserve">«Коррекционно-развивающие занятия (логопедические и психокоррекционные)» (фронтальные и/или индивидуальные занятия), «Ритмика» (фронтальные и/или индивидуальные занятия). </w:t>
      </w:r>
    </w:p>
    <w:p w:rsidR="0097267E" w:rsidRPr="0097267E" w:rsidRDefault="0097267E" w:rsidP="008B4268">
      <w:pPr>
        <w:ind w:firstLine="284"/>
        <w:jc w:val="center"/>
      </w:pPr>
      <w:r w:rsidRPr="0097267E">
        <w:rPr>
          <w:b/>
          <w:bCs/>
          <w:i/>
        </w:rPr>
        <w:t>Коррекционный курс</w:t>
      </w:r>
      <w:r w:rsidRPr="0097267E">
        <w:rPr>
          <w:b/>
          <w:bCs/>
        </w:rPr>
        <w:t xml:space="preserve"> </w:t>
      </w:r>
      <w:r w:rsidRPr="0097267E">
        <w:t>«</w:t>
      </w:r>
      <w:r w:rsidRPr="0097267E">
        <w:rPr>
          <w:b/>
          <w:i/>
        </w:rPr>
        <w:t xml:space="preserve">Коррекционно-развивающие занятия </w:t>
      </w:r>
      <w:r w:rsidRPr="0097267E">
        <w:rPr>
          <w:b/>
          <w:i/>
        </w:rPr>
        <w:br/>
        <w:t>(логопедические и психокоррекционные)».</w:t>
      </w:r>
    </w:p>
    <w:p w:rsidR="0097267E" w:rsidRPr="0097267E" w:rsidRDefault="0097267E" w:rsidP="008B4268">
      <w:pPr>
        <w:ind w:firstLine="284"/>
        <w:jc w:val="center"/>
        <w:rPr>
          <w:b/>
        </w:rPr>
      </w:pPr>
      <w:r w:rsidRPr="0097267E">
        <w:rPr>
          <w:b/>
        </w:rPr>
        <w:t>Логопедические занятия</w:t>
      </w:r>
    </w:p>
    <w:p w:rsidR="0097267E" w:rsidRPr="0097267E" w:rsidRDefault="0097267E" w:rsidP="008B4268">
      <w:pPr>
        <w:pStyle w:val="a9"/>
        <w:shd w:val="clear" w:color="auto" w:fill="FFFFFF"/>
        <w:spacing w:after="0" w:line="240" w:lineRule="auto"/>
        <w:ind w:left="0" w:firstLine="284"/>
        <w:jc w:val="both"/>
        <w:rPr>
          <w:sz w:val="24"/>
          <w:szCs w:val="24"/>
        </w:rPr>
      </w:pPr>
      <w:r w:rsidRPr="0097267E">
        <w:rPr>
          <w:b/>
          <w:sz w:val="24"/>
          <w:szCs w:val="24"/>
        </w:rPr>
        <w:t xml:space="preserve">Цель </w:t>
      </w:r>
      <w:r w:rsidRPr="0097267E">
        <w:rPr>
          <w:sz w:val="24"/>
          <w:szCs w:val="24"/>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w:t>
      </w:r>
    </w:p>
    <w:p w:rsidR="0097267E" w:rsidRPr="0097267E" w:rsidRDefault="0097267E" w:rsidP="008B4268">
      <w:pPr>
        <w:pStyle w:val="a9"/>
        <w:shd w:val="clear" w:color="auto" w:fill="FFFFFF"/>
        <w:spacing w:after="0" w:line="240" w:lineRule="auto"/>
        <w:ind w:left="0" w:firstLine="284"/>
        <w:jc w:val="both"/>
        <w:rPr>
          <w:sz w:val="24"/>
          <w:szCs w:val="24"/>
        </w:rPr>
      </w:pPr>
      <w:r w:rsidRPr="0097267E">
        <w:rPr>
          <w:sz w:val="24"/>
          <w:szCs w:val="24"/>
        </w:rPr>
        <w:t xml:space="preserve">Основными </w:t>
      </w:r>
      <w:r w:rsidRPr="0097267E">
        <w:rPr>
          <w:b/>
          <w:sz w:val="24"/>
          <w:szCs w:val="24"/>
        </w:rPr>
        <w:t>направлениями</w:t>
      </w:r>
      <w:r w:rsidRPr="0097267E">
        <w:rPr>
          <w:sz w:val="24"/>
          <w:szCs w:val="24"/>
        </w:rPr>
        <w:t xml:space="preserve"> логопедической работы является:</w:t>
      </w:r>
    </w:p>
    <w:p w:rsidR="0097267E" w:rsidRPr="0097267E" w:rsidRDefault="0097267E" w:rsidP="008B4268">
      <w:pPr>
        <w:pStyle w:val="a9"/>
        <w:shd w:val="clear" w:color="auto" w:fill="FFFFFF"/>
        <w:spacing w:after="0" w:line="240" w:lineRule="auto"/>
        <w:ind w:left="0" w:firstLine="284"/>
        <w:jc w:val="both"/>
        <w:rPr>
          <w:sz w:val="24"/>
          <w:szCs w:val="24"/>
        </w:rPr>
      </w:pPr>
      <w:r w:rsidRPr="0097267E">
        <w:rPr>
          <w:b/>
          <w:sz w:val="24"/>
          <w:szCs w:val="24"/>
        </w:rPr>
        <w:t>диагностика и коррекция звукопроизношения</w:t>
      </w:r>
      <w:r w:rsidRPr="0097267E">
        <w:rPr>
          <w:sz w:val="24"/>
          <w:szCs w:val="24"/>
        </w:rPr>
        <w:t xml:space="preserve"> (постановка, автоматизация и дифференциация звуков речи); </w:t>
      </w:r>
    </w:p>
    <w:p w:rsidR="0097267E" w:rsidRPr="0097267E" w:rsidRDefault="0097267E" w:rsidP="008B4268">
      <w:pPr>
        <w:pStyle w:val="a9"/>
        <w:shd w:val="clear" w:color="auto" w:fill="FFFFFF"/>
        <w:spacing w:after="0" w:line="240" w:lineRule="auto"/>
        <w:ind w:left="0" w:firstLine="284"/>
        <w:jc w:val="both"/>
        <w:rPr>
          <w:sz w:val="24"/>
          <w:szCs w:val="24"/>
        </w:rPr>
      </w:pPr>
      <w:r w:rsidRPr="0097267E">
        <w:rPr>
          <w:b/>
          <w:sz w:val="24"/>
          <w:szCs w:val="24"/>
        </w:rPr>
        <w:t>диагностика и коррекция лексической стороны речи (</w:t>
      </w:r>
      <w:r w:rsidRPr="0097267E">
        <w:rPr>
          <w:sz w:val="24"/>
          <w:szCs w:val="24"/>
        </w:rPr>
        <w:t>обогащение словаря, его расширение и уточнение);</w:t>
      </w:r>
    </w:p>
    <w:p w:rsidR="0097267E" w:rsidRPr="0097267E" w:rsidRDefault="0097267E" w:rsidP="008B4268">
      <w:pPr>
        <w:pStyle w:val="a9"/>
        <w:shd w:val="clear" w:color="auto" w:fill="FFFFFF"/>
        <w:spacing w:after="0" w:line="240" w:lineRule="auto"/>
        <w:ind w:left="0" w:firstLine="284"/>
        <w:jc w:val="both"/>
        <w:rPr>
          <w:sz w:val="24"/>
          <w:szCs w:val="24"/>
        </w:rPr>
      </w:pPr>
      <w:r w:rsidRPr="0097267E">
        <w:rPr>
          <w:b/>
          <w:sz w:val="24"/>
          <w:szCs w:val="24"/>
        </w:rPr>
        <w:t>диагностика и коррекция грамматического строя речи</w:t>
      </w:r>
      <w:r w:rsidRPr="0097267E">
        <w:rPr>
          <w:sz w:val="24"/>
          <w:szCs w:val="24"/>
        </w:rPr>
        <w:t xml:space="preserve"> (синтаксической структуры речевых высказываний, словоизменения и словообразования);</w:t>
      </w:r>
    </w:p>
    <w:p w:rsidR="0097267E" w:rsidRPr="0097267E" w:rsidRDefault="0097267E" w:rsidP="008B4268">
      <w:pPr>
        <w:pStyle w:val="a9"/>
        <w:shd w:val="clear" w:color="auto" w:fill="FFFFFF"/>
        <w:spacing w:after="0" w:line="240" w:lineRule="auto"/>
        <w:ind w:left="0" w:firstLine="284"/>
        <w:jc w:val="both"/>
        <w:rPr>
          <w:caps/>
          <w:sz w:val="24"/>
          <w:szCs w:val="24"/>
        </w:rPr>
      </w:pPr>
      <w:r w:rsidRPr="0097267E">
        <w:rPr>
          <w:b/>
          <w:sz w:val="24"/>
          <w:szCs w:val="24"/>
        </w:rPr>
        <w:t xml:space="preserve">коррекция диалогической и формирование монологической форм речи, развитие коммуникативной функции речи </w:t>
      </w:r>
      <w:r w:rsidRPr="0097267E">
        <w:rPr>
          <w:sz w:val="24"/>
          <w:szCs w:val="24"/>
        </w:rPr>
        <w:t>(развитие навыков диалогической и монологической речи, формирование связной речи, повышение речевой мотивации, обогащение речевого опыта);</w:t>
      </w:r>
    </w:p>
    <w:p w:rsidR="0097267E" w:rsidRPr="0097267E" w:rsidRDefault="0097267E" w:rsidP="008B4268">
      <w:pPr>
        <w:pStyle w:val="a9"/>
        <w:shd w:val="clear" w:color="auto" w:fill="FFFFFF"/>
        <w:spacing w:after="0" w:line="240" w:lineRule="auto"/>
        <w:ind w:left="0" w:firstLine="284"/>
        <w:jc w:val="both"/>
        <w:rPr>
          <w:sz w:val="24"/>
          <w:szCs w:val="24"/>
        </w:rPr>
      </w:pPr>
      <w:r w:rsidRPr="0097267E">
        <w:rPr>
          <w:b/>
          <w:sz w:val="24"/>
          <w:szCs w:val="24"/>
        </w:rPr>
        <w:t>коррекция нарушений чтения и письма</w:t>
      </w:r>
      <w:r w:rsidRPr="0097267E">
        <w:rPr>
          <w:sz w:val="24"/>
          <w:szCs w:val="24"/>
        </w:rPr>
        <w:t xml:space="preserve">; </w:t>
      </w:r>
    </w:p>
    <w:p w:rsidR="0097267E" w:rsidRPr="0097267E" w:rsidRDefault="0097267E" w:rsidP="008B4268">
      <w:pPr>
        <w:pStyle w:val="a9"/>
        <w:shd w:val="clear" w:color="auto" w:fill="FFFFFF"/>
        <w:spacing w:after="0" w:line="240" w:lineRule="auto"/>
        <w:ind w:left="0" w:firstLine="284"/>
        <w:jc w:val="both"/>
        <w:rPr>
          <w:sz w:val="24"/>
          <w:szCs w:val="24"/>
        </w:rPr>
      </w:pPr>
      <w:r w:rsidRPr="0097267E">
        <w:rPr>
          <w:b/>
          <w:sz w:val="24"/>
          <w:szCs w:val="24"/>
        </w:rPr>
        <w:t>расширение представлений об окружающей действительности</w:t>
      </w:r>
      <w:r w:rsidRPr="0097267E">
        <w:rPr>
          <w:sz w:val="24"/>
          <w:szCs w:val="24"/>
        </w:rPr>
        <w:t xml:space="preserve">; </w:t>
      </w:r>
    </w:p>
    <w:p w:rsidR="0097267E" w:rsidRPr="0097267E" w:rsidRDefault="0097267E" w:rsidP="008B4268">
      <w:pPr>
        <w:pStyle w:val="a9"/>
        <w:shd w:val="clear" w:color="auto" w:fill="FFFFFF"/>
        <w:spacing w:after="0" w:line="240" w:lineRule="auto"/>
        <w:ind w:left="0" w:firstLine="284"/>
        <w:jc w:val="both"/>
        <w:rPr>
          <w:sz w:val="24"/>
          <w:szCs w:val="24"/>
        </w:rPr>
      </w:pPr>
      <w:r w:rsidRPr="0097267E">
        <w:rPr>
          <w:b/>
          <w:sz w:val="24"/>
          <w:szCs w:val="24"/>
        </w:rPr>
        <w:t>развитие познавательной сферы</w:t>
      </w:r>
      <w:r w:rsidRPr="0097267E">
        <w:rPr>
          <w:sz w:val="24"/>
          <w:szCs w:val="24"/>
        </w:rPr>
        <w:t xml:space="preserve"> (мышления, памяти, внимания и др. познавательных процессов).</w:t>
      </w:r>
    </w:p>
    <w:p w:rsidR="0097267E" w:rsidRPr="0097267E" w:rsidRDefault="0097267E" w:rsidP="008B4268">
      <w:pPr>
        <w:pStyle w:val="Default"/>
        <w:ind w:firstLine="284"/>
        <w:jc w:val="center"/>
        <w:rPr>
          <w:b/>
          <w:color w:val="auto"/>
        </w:rPr>
      </w:pPr>
      <w:r w:rsidRPr="0097267E">
        <w:rPr>
          <w:b/>
          <w:color w:val="auto"/>
        </w:rPr>
        <w:t>Психокоррекционные занятия</w:t>
      </w:r>
    </w:p>
    <w:p w:rsidR="0097267E" w:rsidRPr="0097267E" w:rsidRDefault="0097267E" w:rsidP="008B4268">
      <w:pPr>
        <w:pStyle w:val="Default"/>
        <w:ind w:firstLine="284"/>
        <w:jc w:val="both"/>
        <w:rPr>
          <w:color w:val="auto"/>
        </w:rPr>
      </w:pPr>
      <w:r w:rsidRPr="0097267E">
        <w:rPr>
          <w:b/>
          <w:color w:val="auto"/>
        </w:rPr>
        <w:t xml:space="preserve">Цель </w:t>
      </w:r>
      <w:r w:rsidRPr="0097267E">
        <w:rPr>
          <w:color w:val="auto"/>
        </w:rPr>
        <w:t xml:space="preserve">психокорреционных занятий заключается в применении разных форм взаимодействия с </w:t>
      </w:r>
      <w:proofErr w:type="gramStart"/>
      <w:r w:rsidRPr="0097267E">
        <w:rPr>
          <w:color w:val="auto"/>
        </w:rPr>
        <w:t>обучающимися</w:t>
      </w:r>
      <w:proofErr w:type="gramEnd"/>
      <w:r w:rsidRPr="0097267E">
        <w:rPr>
          <w:color w:val="auto"/>
        </w:rPr>
        <w:t xml:space="preserve">, направленными на преодоление или ослабление проблем в психическом и личностном развитии, гармонизацию личности и межличностных отношений. </w:t>
      </w:r>
    </w:p>
    <w:p w:rsidR="0097267E" w:rsidRPr="0097267E" w:rsidRDefault="0097267E" w:rsidP="008B4268">
      <w:pPr>
        <w:pStyle w:val="Default"/>
        <w:ind w:firstLine="284"/>
        <w:jc w:val="both"/>
        <w:rPr>
          <w:color w:val="auto"/>
        </w:rPr>
      </w:pPr>
      <w:r w:rsidRPr="0097267E">
        <w:rPr>
          <w:color w:val="auto"/>
        </w:rPr>
        <w:t xml:space="preserve">Основные </w:t>
      </w:r>
      <w:r w:rsidRPr="0097267E">
        <w:rPr>
          <w:b/>
          <w:color w:val="auto"/>
        </w:rPr>
        <w:t>направления</w:t>
      </w:r>
      <w:r w:rsidRPr="0097267E">
        <w:rPr>
          <w:color w:val="auto"/>
        </w:rPr>
        <w:t xml:space="preserve"> работы: </w:t>
      </w:r>
    </w:p>
    <w:p w:rsidR="0097267E" w:rsidRPr="0097267E" w:rsidRDefault="0097267E" w:rsidP="008B4268">
      <w:pPr>
        <w:pStyle w:val="Default"/>
        <w:ind w:firstLine="284"/>
        <w:jc w:val="both"/>
        <w:rPr>
          <w:color w:val="auto"/>
        </w:rPr>
      </w:pPr>
      <w:r w:rsidRPr="0097267E">
        <w:rPr>
          <w:b/>
          <w:color w:val="auto"/>
        </w:rPr>
        <w:lastRenderedPageBreak/>
        <w:t xml:space="preserve">диагностика и развитие познавательной </w:t>
      </w:r>
      <w:proofErr w:type="gramStart"/>
      <w:r w:rsidRPr="0097267E">
        <w:rPr>
          <w:b/>
          <w:color w:val="auto"/>
        </w:rPr>
        <w:t>сферы</w:t>
      </w:r>
      <w:proofErr w:type="gramEnd"/>
      <w:r w:rsidRPr="0097267E">
        <w:rPr>
          <w:b/>
          <w:color w:val="auto"/>
        </w:rPr>
        <w:t xml:space="preserve"> </w:t>
      </w:r>
      <w:r w:rsidRPr="0097267E">
        <w:rPr>
          <w:b/>
        </w:rPr>
        <w:t>и целенаправленное формирование высших психических функций</w:t>
      </w:r>
      <w:r w:rsidRPr="0097267E">
        <w:rPr>
          <w:color w:val="auto"/>
        </w:rPr>
        <w:t xml:space="preserve"> (формирование учебной мотивации, активизация сенсорно-перцептивной, мнемической и мыслительной деятельности, </w:t>
      </w:r>
      <w:r w:rsidRPr="0097267E">
        <w:rPr>
          <w:rStyle w:val="submenu-table"/>
          <w:bCs/>
          <w:iCs/>
        </w:rPr>
        <w:t>развития пространственно-временных представлений</w:t>
      </w:r>
      <w:r w:rsidRPr="0097267E">
        <w:rPr>
          <w:color w:val="auto"/>
        </w:rPr>
        <w:t xml:space="preserve">); </w:t>
      </w:r>
    </w:p>
    <w:p w:rsidR="0097267E" w:rsidRPr="0097267E" w:rsidRDefault="0097267E" w:rsidP="008B4268">
      <w:pPr>
        <w:pStyle w:val="Default"/>
        <w:ind w:firstLine="284"/>
        <w:jc w:val="both"/>
        <w:rPr>
          <w:color w:val="auto"/>
        </w:rPr>
      </w:pPr>
      <w:r w:rsidRPr="0097267E">
        <w:rPr>
          <w:b/>
          <w:color w:val="auto"/>
        </w:rPr>
        <w:t xml:space="preserve">диагностика и развитие эмоционально-личностной сферы </w:t>
      </w:r>
      <w:r w:rsidRPr="0097267E">
        <w:rPr>
          <w:b/>
        </w:rPr>
        <w:t>и коррекция ее недостатков</w:t>
      </w:r>
      <w:r w:rsidRPr="0097267E">
        <w:rPr>
          <w:color w:val="auto"/>
        </w:rPr>
        <w:t xml:space="preserve">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97267E">
        <w:t>создание ситуации успешной деятельности</w:t>
      </w:r>
      <w:r w:rsidRPr="0097267E">
        <w:rPr>
          <w:color w:val="auto"/>
        </w:rPr>
        <w:t xml:space="preserve">); </w:t>
      </w:r>
    </w:p>
    <w:p w:rsidR="0097267E" w:rsidRPr="0097267E" w:rsidRDefault="0097267E" w:rsidP="008B4268">
      <w:pPr>
        <w:pStyle w:val="Default"/>
        <w:ind w:firstLine="284"/>
        <w:jc w:val="both"/>
        <w:rPr>
          <w:color w:val="auto"/>
        </w:rPr>
      </w:pPr>
      <w:r w:rsidRPr="0097267E">
        <w:rPr>
          <w:b/>
          <w:color w:val="auto"/>
        </w:rPr>
        <w:t>диагностика и развитие коммуникативной сферы</w:t>
      </w:r>
      <w:r w:rsidRPr="0097267E">
        <w:rPr>
          <w:color w:val="auto"/>
        </w:rPr>
        <w:t xml:space="preserve"> </w:t>
      </w:r>
      <w:r w:rsidRPr="0097267E">
        <w:rPr>
          <w:b/>
          <w:color w:val="auto"/>
        </w:rPr>
        <w:t>и социальная интеграции</w:t>
      </w:r>
      <w:r w:rsidRPr="0097267E">
        <w:rPr>
          <w:color w:val="auto"/>
        </w:rPr>
        <w:t xml:space="preserve"> (развитие способности к эмпатии, сопереживанию); </w:t>
      </w:r>
    </w:p>
    <w:p w:rsidR="0097267E" w:rsidRPr="0097267E" w:rsidRDefault="0097267E" w:rsidP="008B4268">
      <w:pPr>
        <w:pStyle w:val="Default"/>
        <w:ind w:firstLine="284"/>
        <w:jc w:val="both"/>
        <w:rPr>
          <w:color w:val="auto"/>
        </w:rPr>
      </w:pPr>
      <w:r w:rsidRPr="0097267E">
        <w:rPr>
          <w:b/>
          <w:color w:val="auto"/>
        </w:rPr>
        <w:t>формирование продуктивных видов взаимодействия с окружающими</w:t>
      </w:r>
      <w:r w:rsidRPr="0097267E">
        <w:rPr>
          <w:color w:val="auto"/>
        </w:rPr>
        <w:t xml:space="preserve"> (в семье, классе), </w:t>
      </w:r>
      <w:r w:rsidRPr="0097267E">
        <w:rPr>
          <w:b/>
          <w:color w:val="auto"/>
        </w:rPr>
        <w:t xml:space="preserve">повышение социального статуса обучающегося в коллективе, формирование и развитие навыков социального  поведения </w:t>
      </w:r>
      <w:r w:rsidRPr="0097267E">
        <w:rPr>
          <w:color w:val="auto"/>
        </w:rPr>
        <w:t>(</w:t>
      </w:r>
      <w:r w:rsidRPr="0097267E">
        <w:t>формирование правил и норм поведения в группе, адекватное понимание социальных ролей в значимых ситуациях</w:t>
      </w:r>
      <w:r w:rsidRPr="0097267E">
        <w:rPr>
          <w:color w:val="auto"/>
        </w:rPr>
        <w:t xml:space="preserve">); </w:t>
      </w:r>
    </w:p>
    <w:p w:rsidR="0097267E" w:rsidRPr="0097267E" w:rsidRDefault="0097267E" w:rsidP="008B4268">
      <w:pPr>
        <w:pStyle w:val="Default"/>
        <w:ind w:firstLine="284"/>
        <w:jc w:val="both"/>
        <w:rPr>
          <w:b/>
        </w:rPr>
      </w:pPr>
      <w:r w:rsidRPr="0097267E">
        <w:rPr>
          <w:b/>
        </w:rPr>
        <w:t xml:space="preserve">формирование произвольной регуляции деятельности и поведения </w:t>
      </w:r>
      <w:r w:rsidRPr="0097267E">
        <w:t>(развитие произвольной регуляции деятельности и поведения, формирование способности к планированию и контролю)</w:t>
      </w:r>
      <w:r w:rsidRPr="0097267E">
        <w:rPr>
          <w:b/>
        </w:rPr>
        <w:t>.</w:t>
      </w:r>
    </w:p>
    <w:p w:rsidR="0097267E" w:rsidRPr="0097267E" w:rsidRDefault="0097267E" w:rsidP="008B4268">
      <w:pPr>
        <w:ind w:firstLine="284"/>
        <w:jc w:val="center"/>
        <w:rPr>
          <w:b/>
        </w:rPr>
      </w:pPr>
      <w:r w:rsidRPr="0097267E">
        <w:rPr>
          <w:b/>
          <w:bCs/>
          <w:i/>
        </w:rPr>
        <w:t>Коррекционный курс</w:t>
      </w:r>
      <w:r w:rsidRPr="0097267E">
        <w:rPr>
          <w:b/>
          <w:bCs/>
        </w:rPr>
        <w:t xml:space="preserve"> </w:t>
      </w:r>
      <w:r w:rsidRPr="0097267E">
        <w:t>«</w:t>
      </w:r>
      <w:r w:rsidRPr="0097267E">
        <w:rPr>
          <w:b/>
          <w:i/>
        </w:rPr>
        <w:t>Ритмика</w:t>
      </w:r>
      <w:r w:rsidRPr="0097267E">
        <w:rPr>
          <w:b/>
        </w:rPr>
        <w:t>»</w:t>
      </w:r>
    </w:p>
    <w:p w:rsidR="0097267E" w:rsidRPr="0097267E" w:rsidRDefault="0097267E" w:rsidP="008B4268">
      <w:pPr>
        <w:tabs>
          <w:tab w:val="num" w:pos="720"/>
          <w:tab w:val="left" w:pos="1080"/>
        </w:tabs>
        <w:ind w:firstLine="284"/>
        <w:jc w:val="both"/>
        <w:rPr>
          <w:kern w:val="2"/>
        </w:rPr>
      </w:pPr>
      <w:r w:rsidRPr="0097267E">
        <w:rPr>
          <w:b/>
          <w:kern w:val="2"/>
        </w:rPr>
        <w:t xml:space="preserve">Целью </w:t>
      </w:r>
      <w:r w:rsidRPr="0097267E">
        <w:rPr>
          <w:kern w:val="2"/>
        </w:rPr>
        <w:t>занятий по ритмике является развитие двигательной активности обучающегося с ЗПР в процессе восприятия музыки.</w:t>
      </w:r>
    </w:p>
    <w:p w:rsidR="0097267E" w:rsidRPr="0097267E" w:rsidRDefault="0097267E" w:rsidP="008B4268">
      <w:pPr>
        <w:tabs>
          <w:tab w:val="num" w:pos="720"/>
          <w:tab w:val="left" w:pos="1080"/>
        </w:tabs>
        <w:ind w:firstLine="284"/>
        <w:jc w:val="both"/>
        <w:rPr>
          <w:kern w:val="2"/>
        </w:rPr>
      </w:pPr>
      <w:r w:rsidRPr="0097267E">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97267E">
        <w:rPr>
          <w:kern w:val="2"/>
        </w:rPr>
        <w:t xml:space="preserve">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w:t>
      </w:r>
      <w:proofErr w:type="gramStart"/>
      <w:r w:rsidRPr="0097267E">
        <w:rPr>
          <w:kern w:val="2"/>
        </w:rPr>
        <w:t>у</w:t>
      </w:r>
      <w:proofErr w:type="gramEnd"/>
      <w:r w:rsidRPr="0097267E">
        <w:rPr>
          <w:kern w:val="2"/>
        </w:rPr>
        <w:t xml:space="preserve"> обучающихся.</w:t>
      </w:r>
    </w:p>
    <w:p w:rsidR="0097267E" w:rsidRPr="0097267E" w:rsidRDefault="0097267E" w:rsidP="008B4268">
      <w:pPr>
        <w:pStyle w:val="a7"/>
        <w:spacing w:before="0" w:beforeAutospacing="0" w:after="0" w:afterAutospacing="0"/>
        <w:ind w:firstLine="284"/>
        <w:jc w:val="both"/>
      </w:pPr>
      <w:r w:rsidRPr="0097267E">
        <w:t xml:space="preserve">Основные </w:t>
      </w:r>
      <w:r w:rsidRPr="0097267E">
        <w:rPr>
          <w:b/>
        </w:rPr>
        <w:t xml:space="preserve">направления </w:t>
      </w:r>
      <w:r w:rsidRPr="0097267E">
        <w:t>работы по ритмике:</w:t>
      </w:r>
    </w:p>
    <w:p w:rsidR="0097267E" w:rsidRPr="0097267E" w:rsidRDefault="0097267E" w:rsidP="008B4268">
      <w:pPr>
        <w:pStyle w:val="a7"/>
        <w:spacing w:before="0" w:beforeAutospacing="0" w:after="0" w:afterAutospacing="0"/>
        <w:ind w:firstLine="284"/>
        <w:jc w:val="both"/>
      </w:pPr>
      <w:r w:rsidRPr="0097267E">
        <w:rPr>
          <w:b/>
        </w:rPr>
        <w:t>восприятие музыки</w:t>
      </w:r>
      <w:r w:rsidRPr="0097267E">
        <w:t xml:space="preserve"> (в исполнении педагога и аудиозапси):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97267E" w:rsidRPr="0097267E" w:rsidRDefault="0097267E" w:rsidP="008B4268">
      <w:pPr>
        <w:pStyle w:val="a7"/>
        <w:spacing w:before="0" w:beforeAutospacing="0" w:after="0" w:afterAutospacing="0"/>
        <w:ind w:firstLine="284"/>
        <w:jc w:val="both"/>
      </w:pPr>
      <w:proofErr w:type="gramStart"/>
      <w:r w:rsidRPr="0097267E">
        <w:rPr>
          <w:b/>
        </w:rPr>
        <w:t xml:space="preserve">упражнения на ориентировку в пространстве: </w:t>
      </w:r>
      <w:r w:rsidRPr="0097267E">
        <w:t>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w:t>
      </w:r>
      <w:proofErr w:type="gramEnd"/>
      <w:r w:rsidRPr="0097267E">
        <w:t xml:space="preserve"> повороты;</w:t>
      </w:r>
    </w:p>
    <w:p w:rsidR="0097267E" w:rsidRPr="0097267E" w:rsidRDefault="0097267E" w:rsidP="008B4268">
      <w:pPr>
        <w:pStyle w:val="a7"/>
        <w:spacing w:before="0" w:beforeAutospacing="0" w:after="0" w:afterAutospacing="0"/>
        <w:ind w:firstLine="284"/>
        <w:jc w:val="both"/>
      </w:pPr>
      <w:r w:rsidRPr="0097267E">
        <w:rPr>
          <w:b/>
        </w:rPr>
        <w:t>ритмико-гимнастические упражнения:</w:t>
      </w:r>
      <w:r w:rsidRPr="0097267E">
        <w:t xml:space="preserve"> </w:t>
      </w:r>
      <w:r w:rsidRPr="0097267E">
        <w:rPr>
          <w:kern w:val="2"/>
        </w:rPr>
        <w:t>о</w:t>
      </w:r>
      <w:r w:rsidRPr="0097267E">
        <w:rPr>
          <w:iCs/>
        </w:rPr>
        <w:t>бщеразвивающие упражнения, упражнения на координацию движений, упражнение на расслабление мышц</w:t>
      </w:r>
      <w:r w:rsidRPr="0097267E">
        <w:t xml:space="preserve">; </w:t>
      </w:r>
    </w:p>
    <w:p w:rsidR="0097267E" w:rsidRPr="0097267E" w:rsidRDefault="0097267E" w:rsidP="008B4268">
      <w:pPr>
        <w:pStyle w:val="a7"/>
        <w:spacing w:before="0" w:beforeAutospacing="0" w:after="0" w:afterAutospacing="0"/>
        <w:ind w:firstLine="284"/>
        <w:jc w:val="both"/>
      </w:pPr>
      <w:proofErr w:type="gramStart"/>
      <w:r w:rsidRPr="0097267E">
        <w:rPr>
          <w:b/>
        </w:rPr>
        <w:t xml:space="preserve">упражнения с детскими музыкальными инструментами: </w:t>
      </w:r>
      <w:r w:rsidRPr="0097267E">
        <w:t xml:space="preserve">игра на элементарных музыкальных инструментах (погремушка, металлофон, бубен, ксилофон, барабан, румба, маракас, треугольник, тарелки и др.); </w:t>
      </w:r>
      <w:proofErr w:type="gramEnd"/>
    </w:p>
    <w:p w:rsidR="0097267E" w:rsidRPr="0097267E" w:rsidRDefault="0097267E" w:rsidP="008B4268">
      <w:pPr>
        <w:pStyle w:val="a7"/>
        <w:spacing w:before="0" w:beforeAutospacing="0" w:after="0" w:afterAutospacing="0"/>
        <w:ind w:firstLine="284"/>
        <w:jc w:val="both"/>
      </w:pPr>
      <w:r w:rsidRPr="0097267E">
        <w:rPr>
          <w:b/>
        </w:rPr>
        <w:t xml:space="preserve">игры под музыку: </w:t>
      </w:r>
      <w:r w:rsidRPr="0097267E">
        <w:t>музыкальные игры и игровые ситуации с музыкально-двигательными заданиями с элементами занимательности, соревнования (кто скорее, кто лучше, кто более и т.д.)</w:t>
      </w:r>
      <w:proofErr w:type="gramStart"/>
      <w:r w:rsidRPr="0097267E">
        <w:t>,и</w:t>
      </w:r>
      <w:proofErr w:type="gramEnd"/>
      <w:r w:rsidRPr="0097267E">
        <w:t>гры по ориентировке в пространстве;</w:t>
      </w:r>
    </w:p>
    <w:p w:rsidR="0097267E" w:rsidRPr="0097267E" w:rsidRDefault="0097267E" w:rsidP="008B4268">
      <w:pPr>
        <w:pStyle w:val="a7"/>
        <w:spacing w:before="0" w:beforeAutospacing="0" w:after="0" w:afterAutospacing="0"/>
        <w:ind w:firstLine="284"/>
        <w:jc w:val="both"/>
      </w:pPr>
      <w:r w:rsidRPr="0097267E">
        <w:rPr>
          <w:b/>
        </w:rPr>
        <w:t>танцевальные упражнения</w:t>
      </w:r>
      <w:r w:rsidRPr="0097267E">
        <w:t>: выполнение под музыку элементов танца и пляски, несложных композиций народных, бальных и современных танцев;</w:t>
      </w:r>
    </w:p>
    <w:p w:rsidR="0097267E" w:rsidRPr="0097267E" w:rsidRDefault="0097267E" w:rsidP="008B4268">
      <w:pPr>
        <w:pStyle w:val="af9"/>
        <w:spacing w:after="0"/>
        <w:ind w:firstLine="284"/>
        <w:jc w:val="both"/>
      </w:pPr>
      <w:r w:rsidRPr="0097267E">
        <w:rPr>
          <w:b/>
        </w:rPr>
        <w:t xml:space="preserve">декламация песен под музыку: </w:t>
      </w:r>
      <w:r w:rsidRPr="0097267E">
        <w:t>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97267E" w:rsidRPr="0097267E" w:rsidRDefault="0097267E" w:rsidP="008B4268">
      <w:pPr>
        <w:pStyle w:val="a9"/>
        <w:shd w:val="clear" w:color="auto" w:fill="FFFFFF"/>
        <w:spacing w:after="0" w:line="240" w:lineRule="auto"/>
        <w:ind w:left="0" w:firstLine="284"/>
        <w:jc w:val="both"/>
        <w:rPr>
          <w:caps/>
          <w:sz w:val="24"/>
          <w:szCs w:val="24"/>
        </w:rPr>
      </w:pPr>
      <w:r w:rsidRPr="0097267E">
        <w:rPr>
          <w:sz w:val="24"/>
          <w:szCs w:val="24"/>
        </w:rPr>
        <w:t xml:space="preserve">Содержание коррекционно-развивающей области может быть дополнено Организацией самостоятельно на основании рекомендаций ПМПК, ИПР обучающихся с ЗПР. </w:t>
      </w:r>
    </w:p>
    <w:p w:rsidR="0097267E" w:rsidRPr="0097267E" w:rsidRDefault="0097267E" w:rsidP="008B4268">
      <w:pPr>
        <w:pStyle w:val="a9"/>
        <w:shd w:val="clear" w:color="auto" w:fill="FFFFFF"/>
        <w:spacing w:after="0" w:line="240" w:lineRule="auto"/>
        <w:ind w:left="0" w:firstLine="284"/>
        <w:jc w:val="both"/>
        <w:rPr>
          <w:b/>
          <w:bCs/>
          <w:i/>
          <w:iCs/>
          <w:sz w:val="24"/>
          <w:szCs w:val="24"/>
        </w:rPr>
      </w:pPr>
      <w:r w:rsidRPr="0097267E">
        <w:rPr>
          <w:sz w:val="24"/>
          <w:szCs w:val="24"/>
        </w:rPr>
        <w:lastRenderedPageBreak/>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97267E" w:rsidRPr="0097267E" w:rsidRDefault="0097267E" w:rsidP="008B4268">
      <w:pPr>
        <w:pStyle w:val="14TexstOSNOVA1012"/>
        <w:spacing w:line="240" w:lineRule="auto"/>
        <w:ind w:firstLine="284"/>
        <w:jc w:val="center"/>
        <w:outlineLvl w:val="2"/>
        <w:rPr>
          <w:rFonts w:ascii="Times New Roman" w:hAnsi="Times New Roman" w:cs="Times New Roman"/>
          <w:color w:val="auto"/>
          <w:spacing w:val="2"/>
          <w:sz w:val="24"/>
          <w:szCs w:val="24"/>
        </w:rPr>
      </w:pPr>
      <w:bookmarkStart w:id="14" w:name="_Toc415833131"/>
      <w:r w:rsidRPr="0097267E">
        <w:rPr>
          <w:rFonts w:ascii="Times New Roman" w:hAnsi="Times New Roman" w:cs="Times New Roman"/>
          <w:b/>
          <w:color w:val="auto"/>
          <w:spacing w:val="2"/>
          <w:sz w:val="24"/>
          <w:szCs w:val="24"/>
        </w:rPr>
        <w:t>3.2.3. Программа духовно-нравственного развития, воспитания</w:t>
      </w:r>
      <w:bookmarkEnd w:id="14"/>
    </w:p>
    <w:p w:rsidR="0097267E" w:rsidRPr="0097267E" w:rsidRDefault="0097267E" w:rsidP="008B4268">
      <w:pPr>
        <w:pStyle w:val="afe"/>
        <w:spacing w:after="0"/>
        <w:ind w:firstLine="284"/>
        <w:jc w:val="both"/>
      </w:pPr>
      <w:proofErr w:type="gramStart"/>
      <w:r w:rsidRPr="0097267E">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с ЗПР, основанного на системе духовных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roofErr w:type="gramEnd"/>
    </w:p>
    <w:p w:rsidR="0097267E" w:rsidRPr="0097267E" w:rsidRDefault="0097267E" w:rsidP="008B4268">
      <w:pPr>
        <w:ind w:firstLine="284"/>
        <w:jc w:val="both"/>
      </w:pPr>
      <w:r w:rsidRPr="0097267E">
        <w:t xml:space="preserve">Нормативно-правовой и методологической основой программы духовно-нравственного развития и </w:t>
      </w:r>
      <w:proofErr w:type="gramStart"/>
      <w:r w:rsidRPr="0097267E">
        <w:t>воспитания</w:t>
      </w:r>
      <w:proofErr w:type="gramEnd"/>
      <w:r w:rsidRPr="0097267E">
        <w:t xml:space="preserve"> обучающихся на ступени начального общего образования являются Закон Российской Федерации «Об образовании в Российской Федерации», ФГОС НОО обучающихся с ОВЗ, ФГОС НОО, Концепция духовно-нравственного развития и воспитания личности гражданина России.</w:t>
      </w:r>
    </w:p>
    <w:p w:rsidR="0097267E" w:rsidRPr="0097267E" w:rsidRDefault="0097267E" w:rsidP="008B4268">
      <w:pPr>
        <w:pStyle w:val="14TexstOSNOVA1012"/>
        <w:spacing w:line="240" w:lineRule="auto"/>
        <w:ind w:firstLine="284"/>
        <w:rPr>
          <w:rFonts w:ascii="Times New Roman" w:hAnsi="Times New Roman" w:cs="Times New Roman"/>
          <w:kern w:val="2"/>
          <w:sz w:val="24"/>
          <w:szCs w:val="24"/>
        </w:rPr>
      </w:pPr>
      <w:r w:rsidRPr="0097267E">
        <w:rPr>
          <w:rFonts w:ascii="Times New Roman" w:hAnsi="Times New Roman" w:cs="Times New Roman"/>
          <w:color w:val="auto"/>
          <w:spacing w:val="2"/>
          <w:sz w:val="24"/>
          <w:szCs w:val="24"/>
        </w:rPr>
        <w:t xml:space="preserve">Программа духовно-нравственного развития </w:t>
      </w:r>
      <w:r w:rsidRPr="0097267E">
        <w:rPr>
          <w:rFonts w:ascii="Times New Roman" w:hAnsi="Times New Roman" w:cs="Times New Roman"/>
          <w:color w:val="auto"/>
          <w:sz w:val="24"/>
          <w:szCs w:val="24"/>
        </w:rPr>
        <w:t xml:space="preserve">призвана направлять образовательный процесс на воспитание обучающихся с ЗПР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r w:rsidRPr="0097267E">
        <w:rPr>
          <w:rFonts w:ascii="Times New Roman" w:hAnsi="Times New Roman" w:cs="Times New Roman"/>
          <w:kern w:val="2"/>
          <w:sz w:val="24"/>
          <w:szCs w:val="24"/>
        </w:rPr>
        <w:t>В основу программы положены ключевые воспитательные задачи, базовые национальные ценности российского общества и общечеловеческие ценности.</w:t>
      </w:r>
    </w:p>
    <w:p w:rsidR="0097267E" w:rsidRPr="0097267E" w:rsidRDefault="0097267E" w:rsidP="008B4268">
      <w:pPr>
        <w:overflowPunct w:val="0"/>
        <w:ind w:firstLine="284"/>
        <w:jc w:val="both"/>
        <w:rPr>
          <w:kern w:val="2"/>
        </w:rPr>
      </w:pPr>
      <w:r w:rsidRPr="0097267E">
        <w:t>Целью</w:t>
      </w:r>
      <w:r w:rsidRPr="0097267E">
        <w:rPr>
          <w:b/>
        </w:rPr>
        <w:t xml:space="preserve"> </w:t>
      </w:r>
      <w:r w:rsidRPr="0097267E">
        <w:t>духовно</w:t>
      </w:r>
      <w:r w:rsidRPr="0097267E">
        <w:rPr>
          <w:b/>
        </w:rPr>
        <w:t>-</w:t>
      </w:r>
      <w:r w:rsidRPr="0097267E">
        <w:t xml:space="preserve">нравственного развития и </w:t>
      </w:r>
      <w:proofErr w:type="gramStart"/>
      <w:r w:rsidRPr="0097267E">
        <w:t>воспитания</w:t>
      </w:r>
      <w:proofErr w:type="gramEnd"/>
      <w:r w:rsidRPr="0097267E">
        <w:t xml:space="preserve"> обучающихся с ЗПР на ступени начального общего образования является социально-педагогическая поддержка и </w:t>
      </w:r>
      <w:r w:rsidRPr="0097267E">
        <w:rPr>
          <w:kern w:val="2"/>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и нравственного поведения.</w:t>
      </w:r>
    </w:p>
    <w:p w:rsidR="0097267E" w:rsidRPr="0097267E" w:rsidRDefault="0097267E" w:rsidP="008B4268">
      <w:pPr>
        <w:overflowPunct w:val="0"/>
        <w:ind w:firstLine="284"/>
        <w:jc w:val="both"/>
      </w:pPr>
      <w:r w:rsidRPr="0097267E">
        <w:t xml:space="preserve">Задачи духовно-нравственного развития </w:t>
      </w:r>
      <w:proofErr w:type="gramStart"/>
      <w:r w:rsidRPr="0097267E">
        <w:t>обучающихся</w:t>
      </w:r>
      <w:proofErr w:type="gramEnd"/>
      <w:r w:rsidRPr="0097267E">
        <w:t xml:space="preserve"> с ЗПР на ступени начального общего образования:</w:t>
      </w:r>
    </w:p>
    <w:p w:rsidR="0097267E" w:rsidRPr="0097267E" w:rsidRDefault="0097267E" w:rsidP="008B4268">
      <w:pPr>
        <w:overflowPunct w:val="0"/>
        <w:ind w:firstLine="284"/>
        <w:jc w:val="both"/>
        <w:rPr>
          <w:i/>
          <w:iCs/>
        </w:rPr>
      </w:pPr>
      <w:r w:rsidRPr="0097267E">
        <w:rPr>
          <w:i/>
          <w:iCs/>
        </w:rPr>
        <w:t>в области формирования личностной культуры:</w:t>
      </w:r>
    </w:p>
    <w:p w:rsidR="0097267E" w:rsidRPr="0097267E" w:rsidRDefault="0097267E" w:rsidP="008B4268">
      <w:pPr>
        <w:tabs>
          <w:tab w:val="left" w:pos="1080"/>
        </w:tabs>
        <w:overflowPunct w:val="0"/>
        <w:ind w:firstLine="284"/>
        <w:jc w:val="both"/>
      </w:pPr>
      <w:r w:rsidRPr="0097267E">
        <w:t>формирование мотивации универсальной нравственной компетенции — «становиться лучше», активности в учебно-игровой, предметно</w:t>
      </w:r>
      <w:r w:rsidRPr="0097267E">
        <w:rPr>
          <w:rFonts w:eastAsia="PMingLiU"/>
        </w:rPr>
        <w:t>-</w:t>
      </w:r>
      <w:r w:rsidRPr="0097267E">
        <w:t xml:space="preserve">продуктивной, социально ориентированной деятельности на основе нравственных установок и моральных норм;  </w:t>
      </w:r>
    </w:p>
    <w:p w:rsidR="0097267E" w:rsidRPr="0097267E" w:rsidRDefault="0097267E" w:rsidP="008B4268">
      <w:pPr>
        <w:tabs>
          <w:tab w:val="left" w:pos="1080"/>
          <w:tab w:val="left" w:pos="1440"/>
        </w:tabs>
        <w:overflowPunct w:val="0"/>
        <w:ind w:firstLine="284"/>
        <w:jc w:val="both"/>
      </w:pPr>
      <w:r w:rsidRPr="0097267E">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97267E" w:rsidRPr="0097267E" w:rsidRDefault="0097267E" w:rsidP="008B4268">
      <w:pPr>
        <w:tabs>
          <w:tab w:val="left" w:pos="1080"/>
        </w:tabs>
        <w:overflowPunct w:val="0"/>
        <w:ind w:firstLine="284"/>
        <w:jc w:val="both"/>
      </w:pPr>
      <w:r w:rsidRPr="0097267E">
        <w:t xml:space="preserve">формирование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элементарную нравственную оценку своим и чужим поступкам; </w:t>
      </w:r>
    </w:p>
    <w:p w:rsidR="0097267E" w:rsidRPr="0097267E" w:rsidRDefault="0097267E" w:rsidP="008B4268">
      <w:pPr>
        <w:tabs>
          <w:tab w:val="left" w:pos="1080"/>
          <w:tab w:val="left" w:pos="1440"/>
        </w:tabs>
        <w:overflowPunct w:val="0"/>
        <w:ind w:firstLine="284"/>
        <w:jc w:val="both"/>
      </w:pPr>
      <w:r w:rsidRPr="0097267E">
        <w:t xml:space="preserve">формирование в сознании школьников нравственного смысла учения; </w:t>
      </w:r>
    </w:p>
    <w:p w:rsidR="0097267E" w:rsidRPr="0097267E" w:rsidRDefault="0097267E" w:rsidP="008B4268">
      <w:pPr>
        <w:tabs>
          <w:tab w:val="num" w:pos="720"/>
          <w:tab w:val="left" w:pos="1080"/>
        </w:tabs>
        <w:overflowPunct w:val="0"/>
        <w:ind w:firstLine="284"/>
        <w:jc w:val="both"/>
      </w:pPr>
      <w:r w:rsidRPr="0097267E">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97267E" w:rsidRPr="0097267E" w:rsidRDefault="0097267E" w:rsidP="008B4268">
      <w:pPr>
        <w:tabs>
          <w:tab w:val="left" w:pos="1080"/>
          <w:tab w:val="left" w:pos="1440"/>
        </w:tabs>
        <w:overflowPunct w:val="0"/>
        <w:ind w:firstLine="284"/>
        <w:jc w:val="both"/>
      </w:pPr>
      <w:r w:rsidRPr="0097267E">
        <w:t>формирование представлений о базовых общечеловеческих ценностях;</w:t>
      </w:r>
    </w:p>
    <w:p w:rsidR="0097267E" w:rsidRPr="0097267E" w:rsidRDefault="0097267E" w:rsidP="008B4268">
      <w:pPr>
        <w:tabs>
          <w:tab w:val="left" w:pos="1080"/>
          <w:tab w:val="left" w:pos="1440"/>
        </w:tabs>
        <w:overflowPunct w:val="0"/>
        <w:ind w:firstLine="284"/>
        <w:jc w:val="both"/>
      </w:pPr>
      <w:r w:rsidRPr="0097267E">
        <w:t>формирование представлений о базовых национальных, этнических и духовных традициях;</w:t>
      </w:r>
    </w:p>
    <w:p w:rsidR="0097267E" w:rsidRPr="0097267E" w:rsidRDefault="0097267E" w:rsidP="008B4268">
      <w:pPr>
        <w:tabs>
          <w:tab w:val="num" w:pos="720"/>
          <w:tab w:val="left" w:pos="1080"/>
          <w:tab w:val="left" w:pos="1440"/>
        </w:tabs>
        <w:overflowPunct w:val="0"/>
        <w:ind w:firstLine="284"/>
        <w:jc w:val="both"/>
      </w:pPr>
      <w:r w:rsidRPr="0097267E">
        <w:t xml:space="preserve">формирование эстетических потребностей, ценностей и чувств; </w:t>
      </w:r>
    </w:p>
    <w:p w:rsidR="0097267E" w:rsidRPr="0097267E" w:rsidRDefault="0097267E" w:rsidP="008B4268">
      <w:pPr>
        <w:tabs>
          <w:tab w:val="num" w:pos="720"/>
          <w:tab w:val="left" w:pos="1080"/>
        </w:tabs>
        <w:overflowPunct w:val="0"/>
        <w:ind w:firstLine="284"/>
        <w:jc w:val="both"/>
      </w:pPr>
      <w:r w:rsidRPr="0097267E">
        <w:t xml:space="preserve">формирование критичности к собственным намерениям, мыслям и поступкам; </w:t>
      </w:r>
    </w:p>
    <w:p w:rsidR="0097267E" w:rsidRPr="0097267E" w:rsidRDefault="0097267E" w:rsidP="008B4268">
      <w:pPr>
        <w:tabs>
          <w:tab w:val="num" w:pos="720"/>
          <w:tab w:val="left" w:pos="1080"/>
        </w:tabs>
        <w:overflowPunct w:val="0"/>
        <w:ind w:firstLine="284"/>
        <w:jc w:val="both"/>
      </w:pPr>
      <w:r w:rsidRPr="0097267E">
        <w:t>формирование способности к самостоятельным поступкам и действиям, совершаемым на основе морального выбора, осознание ответственности за результаты собственных действий и поступков;</w:t>
      </w:r>
    </w:p>
    <w:p w:rsidR="0097267E" w:rsidRPr="0097267E" w:rsidRDefault="0097267E" w:rsidP="008B4268">
      <w:pPr>
        <w:tabs>
          <w:tab w:val="num" w:pos="720"/>
          <w:tab w:val="left" w:pos="1080"/>
          <w:tab w:val="left" w:pos="1440"/>
        </w:tabs>
        <w:overflowPunct w:val="0"/>
        <w:ind w:firstLine="284"/>
        <w:jc w:val="both"/>
      </w:pPr>
      <w:r w:rsidRPr="0097267E">
        <w:t xml:space="preserve">развитие трудолюбия, способности к преодолению трудностей,   настойчивости в достижении результата;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
          <w:iCs/>
          <w:sz w:val="24"/>
          <w:szCs w:val="24"/>
        </w:rPr>
        <w:t>в области формирования социальной культуры:</w:t>
      </w:r>
    </w:p>
    <w:p w:rsidR="0097267E" w:rsidRPr="0097267E" w:rsidRDefault="0097267E" w:rsidP="008B4268">
      <w:pPr>
        <w:tabs>
          <w:tab w:val="left" w:pos="1080"/>
        </w:tabs>
        <w:overflowPunct w:val="0"/>
        <w:ind w:firstLine="284"/>
        <w:jc w:val="both"/>
      </w:pPr>
      <w:r w:rsidRPr="0097267E">
        <w:t xml:space="preserve">формирование основ российской гражданской идентичности – осознание себя как </w:t>
      </w:r>
      <w:r w:rsidRPr="0097267E">
        <w:lastRenderedPageBreak/>
        <w:t xml:space="preserve">гражданина России; </w:t>
      </w:r>
    </w:p>
    <w:p w:rsidR="0097267E" w:rsidRPr="0097267E" w:rsidRDefault="0097267E" w:rsidP="008B4268">
      <w:pPr>
        <w:tabs>
          <w:tab w:val="left" w:pos="1080"/>
        </w:tabs>
        <w:overflowPunct w:val="0"/>
        <w:ind w:firstLine="284"/>
        <w:jc w:val="both"/>
      </w:pPr>
      <w:r w:rsidRPr="0097267E">
        <w:t xml:space="preserve">пробуждение чувства гордости за свою Родину, российский народ и историю России; </w:t>
      </w:r>
    </w:p>
    <w:p w:rsidR="0097267E" w:rsidRPr="0097267E" w:rsidRDefault="0097267E" w:rsidP="008B4268">
      <w:pPr>
        <w:tabs>
          <w:tab w:val="left" w:pos="1080"/>
        </w:tabs>
        <w:overflowPunct w:val="0"/>
        <w:ind w:firstLine="284"/>
        <w:jc w:val="both"/>
      </w:pPr>
      <w:r w:rsidRPr="0097267E">
        <w:t xml:space="preserve">осознание своей этнической и национальной принадлежности, воспитание положительного отношения к своему национальному языку и культуре; </w:t>
      </w:r>
    </w:p>
    <w:p w:rsidR="0097267E" w:rsidRPr="0097267E" w:rsidRDefault="0097267E" w:rsidP="008B4268">
      <w:pPr>
        <w:tabs>
          <w:tab w:val="left" w:pos="1080"/>
        </w:tabs>
        <w:overflowPunct w:val="0"/>
        <w:ind w:firstLine="284"/>
        <w:jc w:val="both"/>
      </w:pPr>
      <w:r w:rsidRPr="0097267E">
        <w:t xml:space="preserve">формирование патриотизма и чувства причастности к коллективным делам; </w:t>
      </w:r>
    </w:p>
    <w:p w:rsidR="0097267E" w:rsidRPr="0097267E" w:rsidRDefault="0097267E" w:rsidP="008B4268">
      <w:pPr>
        <w:tabs>
          <w:tab w:val="left" w:pos="1080"/>
        </w:tabs>
        <w:overflowPunct w:val="0"/>
        <w:ind w:firstLine="284"/>
        <w:jc w:val="both"/>
      </w:pPr>
      <w:r w:rsidRPr="0097267E">
        <w:t xml:space="preserve">развитие навыков сотрудничества </w:t>
      </w:r>
      <w:proofErr w:type="gramStart"/>
      <w:r w:rsidRPr="0097267E">
        <w:t>со</w:t>
      </w:r>
      <w:proofErr w:type="gramEnd"/>
      <w:r w:rsidRPr="0097267E">
        <w:t xml:space="preserve"> взрослыми и сверстниками в разных социальных ситуациях;</w:t>
      </w:r>
    </w:p>
    <w:p w:rsidR="0097267E" w:rsidRPr="0097267E" w:rsidRDefault="0097267E" w:rsidP="008B4268">
      <w:pPr>
        <w:tabs>
          <w:tab w:val="left" w:pos="1080"/>
        </w:tabs>
        <w:overflowPunct w:val="0"/>
        <w:ind w:firstLine="284"/>
        <w:jc w:val="both"/>
      </w:pPr>
      <w:r w:rsidRPr="0097267E">
        <w:t xml:space="preserve">укрепление доверия к другим людям; </w:t>
      </w:r>
    </w:p>
    <w:p w:rsidR="0097267E" w:rsidRPr="0097267E" w:rsidRDefault="0097267E" w:rsidP="008B4268">
      <w:pPr>
        <w:tabs>
          <w:tab w:val="left" w:pos="1080"/>
        </w:tabs>
        <w:overflowPunct w:val="0"/>
        <w:ind w:firstLine="284"/>
        <w:jc w:val="both"/>
      </w:pPr>
      <w:r w:rsidRPr="0097267E">
        <w:t>развитие этических чувств, доброжелательности и эмоционально-нравственной отзывчивости, понимания и сопереживания чувствам других людей;</w:t>
      </w:r>
    </w:p>
    <w:p w:rsidR="0097267E" w:rsidRPr="0097267E" w:rsidRDefault="0097267E" w:rsidP="008B4268">
      <w:pPr>
        <w:tabs>
          <w:tab w:val="left" w:pos="1080"/>
        </w:tabs>
        <w:overflowPunct w:val="0"/>
        <w:ind w:firstLine="284"/>
        <w:jc w:val="both"/>
      </w:pPr>
      <w:r w:rsidRPr="0097267E">
        <w:t xml:space="preserve">формирование уважительного отношения к традиционным российским религиям и религиозным организациям, к вере и религиозным убеждениям; </w:t>
      </w:r>
    </w:p>
    <w:p w:rsidR="0097267E" w:rsidRPr="0097267E" w:rsidRDefault="0097267E" w:rsidP="008B4268">
      <w:pPr>
        <w:tabs>
          <w:tab w:val="left" w:pos="1080"/>
        </w:tabs>
        <w:overflowPunct w:val="0"/>
        <w:ind w:firstLine="284"/>
        <w:jc w:val="both"/>
      </w:pPr>
      <w:r w:rsidRPr="0097267E">
        <w:t xml:space="preserve">формирование уважительного отношения к иному мнению, истории и культуре других народов. </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i/>
          <w:iCs/>
          <w:sz w:val="24"/>
          <w:szCs w:val="24"/>
        </w:rPr>
        <w:t>в области формирования семейной культуры:</w:t>
      </w:r>
    </w:p>
    <w:p w:rsidR="0097267E" w:rsidRPr="0097267E" w:rsidRDefault="0097267E" w:rsidP="008B4268">
      <w:pPr>
        <w:overflowPunct w:val="0"/>
        <w:ind w:firstLine="284"/>
        <w:jc w:val="both"/>
      </w:pPr>
      <w:r w:rsidRPr="0097267E">
        <w:t xml:space="preserve">формирование отношения к семье как основе российского общества; </w:t>
      </w:r>
    </w:p>
    <w:p w:rsidR="0097267E" w:rsidRPr="0097267E" w:rsidRDefault="0097267E" w:rsidP="008B4268">
      <w:pPr>
        <w:overflowPunct w:val="0"/>
        <w:ind w:firstLine="284"/>
        <w:jc w:val="both"/>
      </w:pPr>
      <w:r w:rsidRPr="0097267E">
        <w:t xml:space="preserve">формирование у </w:t>
      </w:r>
      <w:proofErr w:type="gramStart"/>
      <w:r w:rsidRPr="0097267E">
        <w:t>обучающихся</w:t>
      </w:r>
      <w:proofErr w:type="gramEnd"/>
      <w:r w:rsidRPr="0097267E">
        <w:t xml:space="preserve"> уважительного отношения к родителям, осознанного, заботливого отношения к старшим и младшим; </w:t>
      </w:r>
    </w:p>
    <w:p w:rsidR="0097267E" w:rsidRPr="0097267E" w:rsidRDefault="0097267E" w:rsidP="008B4268">
      <w:pPr>
        <w:overflowPunct w:val="0"/>
        <w:ind w:firstLine="284"/>
        <w:jc w:val="both"/>
      </w:pPr>
      <w:r w:rsidRPr="0097267E">
        <w:t xml:space="preserve">формирование представления о семейных ценностях, гендерных семейных ролях и уважения к ним; </w:t>
      </w:r>
    </w:p>
    <w:p w:rsidR="0097267E" w:rsidRPr="0097267E" w:rsidRDefault="0097267E" w:rsidP="008B4268">
      <w:pPr>
        <w:overflowPunct w:val="0"/>
        <w:ind w:firstLine="284"/>
        <w:jc w:val="both"/>
      </w:pPr>
      <w:r w:rsidRPr="0097267E">
        <w:t xml:space="preserve">знакомство </w:t>
      </w:r>
      <w:proofErr w:type="gramStart"/>
      <w:r w:rsidRPr="0097267E">
        <w:t>обучающихся</w:t>
      </w:r>
      <w:proofErr w:type="gramEnd"/>
      <w:r w:rsidRPr="0097267E">
        <w:t xml:space="preserve"> с культурно-историческими и этническими традициями российской семьи.</w:t>
      </w:r>
    </w:p>
    <w:p w:rsidR="0097267E" w:rsidRPr="0097267E" w:rsidRDefault="0097267E" w:rsidP="008B4268">
      <w:pPr>
        <w:overflowPunct w:val="0"/>
        <w:ind w:firstLine="284"/>
        <w:jc w:val="both"/>
      </w:pPr>
      <w:proofErr w:type="gramStart"/>
      <w:r w:rsidRPr="0097267E">
        <w:t>Общие задачи духовно-нравственного развития обучающихся с ЗПР классифицированы по направлениям, каждое из которых, будучи тесно свя</w:t>
      </w:r>
      <w:r w:rsidRPr="0097267E">
        <w:softHyphen/>
        <w:t>занным с другими, раскрывает одну из существенных сторон духовно-нравственного развития личности гражданина России.</w:t>
      </w:r>
      <w:proofErr w:type="gramEnd"/>
    </w:p>
    <w:p w:rsidR="0097267E" w:rsidRPr="0097267E" w:rsidRDefault="0097267E" w:rsidP="008B4268">
      <w:pPr>
        <w:pStyle w:val="14TexstOSNOVA1012"/>
        <w:spacing w:line="240" w:lineRule="auto"/>
        <w:ind w:firstLine="284"/>
        <w:rPr>
          <w:rFonts w:ascii="Times New Roman" w:hAnsi="Times New Roman" w:cs="Times New Roman"/>
          <w:color w:val="auto"/>
          <w:sz w:val="24"/>
          <w:szCs w:val="24"/>
        </w:rPr>
      </w:pPr>
      <w:r w:rsidRPr="0097267E">
        <w:rPr>
          <w:rFonts w:ascii="Times New Roman" w:hAnsi="Times New Roman" w:cs="Times New Roman"/>
          <w:color w:val="auto"/>
          <w:sz w:val="24"/>
          <w:szCs w:val="24"/>
        </w:rPr>
        <w:t>Организация может конкретизировать общие задачи нравственного развития обучающихся с учётом национальных и региональных условий и особенностей организации образовательного процесса, а также потребностей обучающихся с ЗПР и их родителей (законных представителей).</w:t>
      </w:r>
    </w:p>
    <w:p w:rsidR="0097267E" w:rsidRPr="0097267E" w:rsidRDefault="0097267E" w:rsidP="008B4268">
      <w:pPr>
        <w:ind w:firstLine="284"/>
        <w:jc w:val="both"/>
        <w:rPr>
          <w:spacing w:val="2"/>
        </w:rPr>
      </w:pPr>
      <w:r w:rsidRPr="0097267E">
        <w:rPr>
          <w:spacing w:val="2"/>
        </w:rPr>
        <w:t>Реализация программы духовно-нравственного развития, воспитания осуществляется по следующим направлениям, включающим духовные, нравственные и культурные традиции нашей страны:</w:t>
      </w:r>
    </w:p>
    <w:p w:rsidR="0097267E" w:rsidRPr="0097267E" w:rsidRDefault="0097267E" w:rsidP="008B4268">
      <w:pPr>
        <w:ind w:firstLine="284"/>
        <w:jc w:val="both"/>
      </w:pPr>
      <w:r w:rsidRPr="0097267E">
        <w:rPr>
          <w:spacing w:val="2"/>
        </w:rPr>
        <w:t xml:space="preserve">воспитание гражданственности, патриотизма, уважения </w:t>
      </w:r>
      <w:r w:rsidRPr="0097267E">
        <w:t>к правам, свободам и обязанностям человека;</w:t>
      </w:r>
    </w:p>
    <w:p w:rsidR="0097267E" w:rsidRPr="0097267E" w:rsidRDefault="0097267E" w:rsidP="008B4268">
      <w:pPr>
        <w:ind w:firstLine="284"/>
        <w:jc w:val="both"/>
      </w:pPr>
      <w:r w:rsidRPr="0097267E">
        <w:t>воспитание нравственных чувств и этического сознания;</w:t>
      </w:r>
    </w:p>
    <w:p w:rsidR="0097267E" w:rsidRPr="0097267E" w:rsidRDefault="0097267E" w:rsidP="008B4268">
      <w:pPr>
        <w:ind w:firstLine="284"/>
        <w:jc w:val="both"/>
        <w:rPr>
          <w:iCs/>
        </w:rPr>
      </w:pPr>
      <w:r w:rsidRPr="0097267E">
        <w:rPr>
          <w:iCs/>
        </w:rPr>
        <w:t>формирование ценностного отношения к семье, здоровью и здоровому образу жизни;</w:t>
      </w:r>
    </w:p>
    <w:p w:rsidR="0097267E" w:rsidRPr="0097267E" w:rsidRDefault="0097267E" w:rsidP="008B4268">
      <w:pPr>
        <w:ind w:firstLine="284"/>
        <w:jc w:val="both"/>
      </w:pPr>
      <w:r w:rsidRPr="0097267E">
        <w:t>воспитание трудолюбия, творческого отношения к учению, труду, жизни;</w:t>
      </w:r>
    </w:p>
    <w:p w:rsidR="0097267E" w:rsidRPr="0097267E" w:rsidRDefault="0097267E" w:rsidP="008B4268">
      <w:pPr>
        <w:ind w:firstLine="284"/>
        <w:jc w:val="both"/>
      </w:pPr>
      <w:r w:rsidRPr="0097267E">
        <w:t>воспитание положительного отношения к природе, окружающей среде (экологическое воспитание);</w:t>
      </w:r>
    </w:p>
    <w:p w:rsidR="0097267E" w:rsidRPr="0097267E" w:rsidRDefault="0097267E" w:rsidP="008B4268">
      <w:pPr>
        <w:ind w:firstLine="284"/>
        <w:jc w:val="both"/>
        <w:rPr>
          <w:kern w:val="22"/>
        </w:rPr>
      </w:pPr>
      <w:r w:rsidRPr="0097267E">
        <w:rPr>
          <w:spacing w:val="-2"/>
        </w:rPr>
        <w:t xml:space="preserve">воспитание эмоционально-положительного отношения к </w:t>
      </w:r>
      <w:proofErr w:type="gramStart"/>
      <w:r w:rsidRPr="0097267E">
        <w:rPr>
          <w:spacing w:val="-2"/>
        </w:rPr>
        <w:t>прекрасному</w:t>
      </w:r>
      <w:proofErr w:type="gramEnd"/>
      <w:r w:rsidRPr="0097267E">
        <w:rPr>
          <w:spacing w:val="-2"/>
        </w:rPr>
        <w:t>, фор</w:t>
      </w:r>
      <w:r w:rsidRPr="0097267E">
        <w:t>мирование представлений об эстетических идеалах и ценностях (эстетическое воспитание).</w:t>
      </w:r>
    </w:p>
    <w:p w:rsidR="0097267E" w:rsidRPr="0097267E" w:rsidRDefault="0097267E" w:rsidP="008B4268">
      <w:pPr>
        <w:ind w:firstLine="284"/>
        <w:jc w:val="both"/>
        <w:rPr>
          <w:kern w:val="22"/>
        </w:rPr>
      </w:pPr>
      <w:r w:rsidRPr="0097267E">
        <w:t>Образовательная организация может расширить сектор представленных направлений, отдать приоритет тому или иному направлению, конкретизировать направления различными видами, формами деятельности.</w:t>
      </w:r>
    </w:p>
    <w:p w:rsidR="0097267E" w:rsidRPr="0097267E" w:rsidRDefault="0097267E" w:rsidP="008B4268">
      <w:pPr>
        <w:ind w:firstLine="284"/>
        <w:jc w:val="both"/>
        <w:rPr>
          <w:kern w:val="22"/>
        </w:rPr>
      </w:pPr>
      <w:r w:rsidRPr="0097267E">
        <w:rPr>
          <w:kern w:val="22"/>
        </w:rPr>
        <w:t xml:space="preserve">Программа духовно-нравственного развития, воспитания </w:t>
      </w:r>
      <w:proofErr w:type="gramStart"/>
      <w:r w:rsidRPr="0097267E">
        <w:rPr>
          <w:kern w:val="22"/>
        </w:rPr>
        <w:t>обучающихся</w:t>
      </w:r>
      <w:proofErr w:type="gramEnd"/>
      <w:r w:rsidRPr="0097267E">
        <w:rPr>
          <w:kern w:val="22"/>
        </w:rPr>
        <w:t xml:space="preserve"> с ЗПР реализуется посредством:</w:t>
      </w:r>
    </w:p>
    <w:p w:rsidR="0097267E" w:rsidRPr="0097267E" w:rsidRDefault="0097267E" w:rsidP="008B4268">
      <w:pPr>
        <w:pStyle w:val="ab"/>
        <w:ind w:firstLine="284"/>
        <w:jc w:val="both"/>
        <w:rPr>
          <w:rFonts w:ascii="Times New Roman" w:hAnsi="Times New Roman"/>
          <w:sz w:val="24"/>
          <w:szCs w:val="24"/>
        </w:rPr>
      </w:pPr>
      <w:r w:rsidRPr="0097267E">
        <w:rPr>
          <w:rFonts w:ascii="Times New Roman" w:hAnsi="Times New Roman"/>
          <w:i/>
          <w:sz w:val="24"/>
          <w:szCs w:val="24"/>
        </w:rPr>
        <w:t>духовно-нравственного воспитания</w:t>
      </w:r>
      <w:r w:rsidRPr="0097267E">
        <w:rPr>
          <w:rFonts w:ascii="Times New Roman" w:hAnsi="Times New Roman"/>
          <w:sz w:val="24"/>
          <w:szCs w:val="24"/>
        </w:rPr>
        <w:t xml:space="preserve"> - педагогически организованного процесса усвоения и принятия обучающимися базовых национальных ценностей, освоение ими системы общечеловеческих ценностей и культурных, духовных и нравственных ценностей многонационального народа Российской Федерации; </w:t>
      </w:r>
    </w:p>
    <w:p w:rsidR="0097267E" w:rsidRPr="0097267E" w:rsidRDefault="0097267E" w:rsidP="008B4268">
      <w:pPr>
        <w:pStyle w:val="ab"/>
        <w:ind w:firstLine="284"/>
        <w:jc w:val="both"/>
        <w:rPr>
          <w:rFonts w:ascii="Times New Roman" w:hAnsi="Times New Roman"/>
          <w:sz w:val="24"/>
          <w:szCs w:val="24"/>
        </w:rPr>
      </w:pPr>
      <w:r w:rsidRPr="0097267E">
        <w:rPr>
          <w:rFonts w:ascii="Times New Roman" w:hAnsi="Times New Roman"/>
          <w:i/>
          <w:sz w:val="24"/>
          <w:szCs w:val="24"/>
        </w:rPr>
        <w:t>духовно-нравственного развития</w:t>
      </w:r>
      <w:r w:rsidRPr="0097267E">
        <w:rPr>
          <w:rFonts w:ascii="Times New Roman" w:hAnsi="Times New Roman"/>
          <w:sz w:val="24"/>
          <w:szCs w:val="24"/>
        </w:rPr>
        <w:t xml:space="preserve"> - осуществления в процессе социализации последовательного расширения и укрепления ценностно-смысловой сферы личности, формирования способности обучающихся оценивать и сознательно выстраивать на основе </w:t>
      </w:r>
      <w:r w:rsidRPr="0097267E">
        <w:rPr>
          <w:rFonts w:ascii="Times New Roman" w:hAnsi="Times New Roman"/>
          <w:sz w:val="24"/>
          <w:szCs w:val="24"/>
        </w:rPr>
        <w:lastRenderedPageBreak/>
        <w:t>традиционных моральных норм и нравственных идеалов отношения к себе, другим людям, обществу, государству, Отечеству, миру в целом.</w:t>
      </w:r>
    </w:p>
    <w:p w:rsidR="0097267E" w:rsidRPr="0097267E" w:rsidRDefault="0097267E" w:rsidP="008B4268">
      <w:pPr>
        <w:pStyle w:val="14TexstOSNOVA1012"/>
        <w:spacing w:line="240" w:lineRule="auto"/>
        <w:ind w:firstLine="284"/>
        <w:rPr>
          <w:rFonts w:ascii="Times New Roman" w:hAnsi="Times New Roman" w:cs="Times New Roman"/>
          <w:sz w:val="24"/>
          <w:szCs w:val="24"/>
        </w:rPr>
      </w:pPr>
      <w:r w:rsidRPr="0097267E">
        <w:rPr>
          <w:rFonts w:ascii="Times New Roman" w:hAnsi="Times New Roman" w:cs="Times New Roman"/>
          <w:color w:val="auto"/>
          <w:sz w:val="24"/>
          <w:szCs w:val="24"/>
        </w:rPr>
        <w:t>Реализация программы должна проходить в единстве урочной</w:t>
      </w:r>
      <w:r w:rsidRPr="0097267E">
        <w:rPr>
          <w:rFonts w:ascii="Times New Roman" w:hAnsi="Times New Roman" w:cs="Times New Roman"/>
          <w:sz w:val="24"/>
          <w:szCs w:val="24"/>
        </w:rPr>
        <w:t>, внеурочной и внешкольной деятельности, в совместной педагогической работе образовательной организации, семьи и других институтов общества.</w:t>
      </w:r>
    </w:p>
    <w:p w:rsidR="0097267E" w:rsidRPr="0097267E" w:rsidRDefault="0097267E" w:rsidP="008B4268">
      <w:pPr>
        <w:ind w:firstLine="284"/>
        <w:jc w:val="both"/>
        <w:rPr>
          <w:rFonts w:eastAsia="Calibri"/>
        </w:rPr>
      </w:pPr>
      <w:r w:rsidRPr="0097267E">
        <w:rPr>
          <w:rFonts w:eastAsia="Calibri"/>
        </w:rPr>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97267E" w:rsidRPr="0097267E" w:rsidRDefault="0097267E" w:rsidP="008B4268">
      <w:pPr>
        <w:ind w:firstLine="284"/>
        <w:jc w:val="both"/>
        <w:rPr>
          <w:rFonts w:eastAsia="Calibri"/>
        </w:rPr>
      </w:pPr>
      <w:r w:rsidRPr="0097267E">
        <w:rPr>
          <w:rFonts w:eastAsia="Calibri"/>
        </w:rPr>
        <w:t xml:space="preserve">в содержании и построении уроков; </w:t>
      </w:r>
    </w:p>
    <w:p w:rsidR="0097267E" w:rsidRPr="0097267E" w:rsidRDefault="0097267E" w:rsidP="008B4268">
      <w:pPr>
        <w:ind w:firstLine="284"/>
        <w:jc w:val="both"/>
        <w:rPr>
          <w:rFonts w:eastAsia="Calibri"/>
        </w:rPr>
      </w:pPr>
      <w:r w:rsidRPr="0097267E">
        <w:rPr>
          <w:rFonts w:eastAsia="Calibri"/>
        </w:rPr>
        <w:t xml:space="preserve">в способах организации совместной деятельности взрослых и детей в учебной и внеучебной деятельности; </w:t>
      </w:r>
    </w:p>
    <w:p w:rsidR="0097267E" w:rsidRPr="0097267E" w:rsidRDefault="0097267E" w:rsidP="008B4268">
      <w:pPr>
        <w:ind w:firstLine="284"/>
        <w:jc w:val="both"/>
        <w:rPr>
          <w:rFonts w:eastAsia="Calibri"/>
        </w:rPr>
      </w:pPr>
      <w:r w:rsidRPr="0097267E">
        <w:rPr>
          <w:rFonts w:eastAsia="Calibri"/>
        </w:rPr>
        <w:t>в характере общения и сотрудничества взрослого и ребенка;</w:t>
      </w:r>
    </w:p>
    <w:p w:rsidR="0097267E" w:rsidRPr="0097267E" w:rsidRDefault="0097267E" w:rsidP="008B4268">
      <w:pPr>
        <w:ind w:firstLine="284"/>
        <w:jc w:val="both"/>
        <w:rPr>
          <w:rFonts w:eastAsia="Calibri"/>
        </w:rPr>
      </w:pPr>
      <w:r w:rsidRPr="0097267E">
        <w:rPr>
          <w:rFonts w:eastAsia="Calibri"/>
        </w:rPr>
        <w:t xml:space="preserve">в опыте организации индивидуальной, групповой, коллективной деятельности </w:t>
      </w:r>
      <w:proofErr w:type="gramStart"/>
      <w:r w:rsidRPr="0097267E">
        <w:rPr>
          <w:rFonts w:eastAsia="Calibri"/>
        </w:rPr>
        <w:t>обучающихся</w:t>
      </w:r>
      <w:proofErr w:type="gramEnd"/>
      <w:r w:rsidRPr="0097267E">
        <w:rPr>
          <w:rFonts w:eastAsia="Calibri"/>
        </w:rPr>
        <w:t>;</w:t>
      </w:r>
    </w:p>
    <w:p w:rsidR="0097267E" w:rsidRPr="0097267E" w:rsidRDefault="0097267E" w:rsidP="008B4268">
      <w:pPr>
        <w:ind w:firstLine="284"/>
        <w:jc w:val="both"/>
        <w:rPr>
          <w:rFonts w:eastAsia="Calibri"/>
        </w:rPr>
      </w:pPr>
      <w:r w:rsidRPr="0097267E">
        <w:rPr>
          <w:rFonts w:eastAsia="Calibri"/>
        </w:rPr>
        <w:t>в специальных событиях, спроектированных с учетом определенной ценности и смысла;</w:t>
      </w:r>
    </w:p>
    <w:p w:rsidR="0097267E" w:rsidRPr="0097267E" w:rsidRDefault="0097267E" w:rsidP="008B4268">
      <w:pPr>
        <w:ind w:firstLine="284"/>
        <w:jc w:val="both"/>
        <w:rPr>
          <w:rFonts w:eastAsia="Calibri"/>
        </w:rPr>
      </w:pPr>
      <w:r w:rsidRPr="0097267E">
        <w:rPr>
          <w:rFonts w:eastAsia="Calibri"/>
        </w:rPr>
        <w:t xml:space="preserve">в личном примере ученикам. </w:t>
      </w:r>
    </w:p>
    <w:p w:rsidR="0097267E" w:rsidRPr="0097267E" w:rsidRDefault="0097267E" w:rsidP="008B4268">
      <w:pPr>
        <w:ind w:firstLine="284"/>
        <w:jc w:val="both"/>
      </w:pPr>
      <w:r w:rsidRPr="0097267E">
        <w:rPr>
          <w:rFonts w:eastAsia="Calibri"/>
        </w:rPr>
        <w:t xml:space="preserve">Для организации такого пространства и его полноценного функционирования требуются согласованные усилия </w:t>
      </w:r>
      <w:r w:rsidRPr="0097267E">
        <w:rPr>
          <w:rFonts w:eastAsia="Calibri"/>
          <w:color w:val="000000"/>
        </w:rPr>
        <w:t>всех социальных субъектов - участников воспитания: семьи, общественн</w:t>
      </w:r>
      <w:r w:rsidRPr="0097267E">
        <w:rPr>
          <w:rFonts w:eastAsia="Calibri"/>
        </w:rPr>
        <w:t>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97267E" w:rsidRPr="0097267E" w:rsidRDefault="0097267E" w:rsidP="008B4268">
      <w:pPr>
        <w:ind w:firstLine="284"/>
        <w:jc w:val="both"/>
        <w:rPr>
          <w:kern w:val="2"/>
        </w:rPr>
      </w:pPr>
      <w:r w:rsidRPr="0097267E">
        <w:rPr>
          <w:kern w:val="2"/>
        </w:rPr>
        <w:t>Программа должна обеспечивать:</w:t>
      </w:r>
    </w:p>
    <w:p w:rsidR="0097267E" w:rsidRPr="0097267E" w:rsidRDefault="0097267E" w:rsidP="008B4268">
      <w:pPr>
        <w:ind w:firstLine="284"/>
        <w:jc w:val="both"/>
        <w:rPr>
          <w:kern w:val="2"/>
        </w:rPr>
      </w:pPr>
      <w:r w:rsidRPr="0097267E">
        <w:rPr>
          <w:kern w:val="2"/>
        </w:rPr>
        <w:t>организацию системы воспитательных мероприятий, позволяющих каждому обучающемуся с ЗПР использовать на практике полученные знания, усвоенные модели и нормы поведения;</w:t>
      </w:r>
    </w:p>
    <w:p w:rsidR="0097267E" w:rsidRPr="0097267E" w:rsidRDefault="0097267E" w:rsidP="008B4268">
      <w:pPr>
        <w:ind w:firstLine="284"/>
        <w:jc w:val="both"/>
        <w:rPr>
          <w:kern w:val="2"/>
        </w:rPr>
      </w:pPr>
      <w:r w:rsidRPr="0097267E">
        <w:rPr>
          <w:kern w:val="2"/>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97267E" w:rsidRPr="0097267E" w:rsidRDefault="0097267E" w:rsidP="008B4268">
      <w:pPr>
        <w:ind w:firstLine="284"/>
        <w:jc w:val="both"/>
        <w:rPr>
          <w:kern w:val="2"/>
        </w:rPr>
      </w:pPr>
      <w:r w:rsidRPr="0097267E">
        <w:rPr>
          <w:kern w:val="2"/>
        </w:rPr>
        <w:t xml:space="preserve">Программа </w:t>
      </w:r>
      <w:r w:rsidRPr="0097267E">
        <w:t xml:space="preserve">духовно-нравственного развития </w:t>
      </w:r>
      <w:r w:rsidRPr="0097267E">
        <w:rPr>
          <w:kern w:val="2"/>
        </w:rPr>
        <w:t xml:space="preserve">должна включать описание: цели и задач, основных направлений работы, перечень планируемых результатов воспитания (социальных компетенций, моделей поведения обучающихся с ЗПР), формы организации работы. </w:t>
      </w:r>
    </w:p>
    <w:p w:rsidR="0097267E" w:rsidRPr="0097267E" w:rsidRDefault="0097267E" w:rsidP="008B4268">
      <w:pPr>
        <w:pStyle w:val="14TexstOSNOVA1012"/>
        <w:spacing w:line="240" w:lineRule="auto"/>
        <w:ind w:firstLine="284"/>
        <w:rPr>
          <w:rFonts w:ascii="Times New Roman" w:hAnsi="Times New Roman" w:cs="Times New Roman"/>
          <w:color w:val="auto"/>
          <w:kern w:val="2"/>
          <w:sz w:val="24"/>
          <w:szCs w:val="24"/>
        </w:rPr>
      </w:pPr>
      <w:r w:rsidRPr="0097267E">
        <w:rPr>
          <w:rFonts w:ascii="Times New Roman" w:hAnsi="Times New Roman" w:cs="Times New Roman"/>
          <w:color w:val="auto"/>
          <w:spacing w:val="2"/>
          <w:sz w:val="24"/>
          <w:szCs w:val="24"/>
        </w:rPr>
        <w:t>Программа духовно-нравственного развития самостоятельно разрабатывается Организацией на основе ПрАООП НОО обучающихся с ЗПР</w:t>
      </w:r>
      <w:r w:rsidRPr="0097267E">
        <w:rPr>
          <w:rFonts w:ascii="Times New Roman" w:hAnsi="Times New Roman" w:cs="Times New Roman"/>
          <w:sz w:val="24"/>
          <w:szCs w:val="24"/>
        </w:rPr>
        <w:t>, ПрООП НОО</w:t>
      </w:r>
      <w:r w:rsidRPr="0097267E">
        <w:rPr>
          <w:rStyle w:val="af"/>
          <w:sz w:val="24"/>
          <w:szCs w:val="24"/>
        </w:rPr>
        <w:footnoteReference w:id="13"/>
      </w:r>
      <w:r w:rsidRPr="0097267E">
        <w:rPr>
          <w:rFonts w:ascii="Times New Roman" w:hAnsi="Times New Roman" w:cs="Times New Roman"/>
          <w:color w:val="auto"/>
          <w:spacing w:val="2"/>
          <w:sz w:val="24"/>
          <w:szCs w:val="24"/>
        </w:rPr>
        <w:t xml:space="preserve">, разработанной для общеобразовательной школы, с учетом специфики образовательных потребностей </w:t>
      </w:r>
      <w:r w:rsidRPr="0097267E">
        <w:rPr>
          <w:rFonts w:ascii="Times New Roman" w:hAnsi="Times New Roman" w:cs="Times New Roman"/>
          <w:color w:val="auto"/>
          <w:sz w:val="24"/>
          <w:szCs w:val="24"/>
        </w:rPr>
        <w:t>обучающихся с ЗПР.</w:t>
      </w:r>
    </w:p>
    <w:p w:rsidR="0097267E" w:rsidRPr="0097267E" w:rsidRDefault="0097267E" w:rsidP="008B4268">
      <w:pPr>
        <w:pStyle w:val="14TexstOSNOVA1012"/>
        <w:spacing w:line="240" w:lineRule="auto"/>
        <w:ind w:firstLine="284"/>
        <w:jc w:val="center"/>
        <w:outlineLvl w:val="2"/>
        <w:rPr>
          <w:rFonts w:ascii="Times New Roman" w:hAnsi="Times New Roman" w:cs="Times New Roman"/>
          <w:sz w:val="24"/>
          <w:szCs w:val="24"/>
        </w:rPr>
      </w:pPr>
      <w:bookmarkStart w:id="15" w:name="_Toc415833132"/>
      <w:r w:rsidRPr="0097267E">
        <w:rPr>
          <w:rFonts w:ascii="Times New Roman" w:hAnsi="Times New Roman" w:cs="Times New Roman"/>
          <w:b/>
          <w:sz w:val="24"/>
          <w:szCs w:val="24"/>
        </w:rPr>
        <w:t>3.2.4.</w:t>
      </w:r>
      <w:r w:rsidRPr="0097267E">
        <w:rPr>
          <w:rFonts w:cs="Times New Roman"/>
          <w:b/>
          <w:sz w:val="24"/>
          <w:szCs w:val="24"/>
        </w:rPr>
        <w:t xml:space="preserve"> </w:t>
      </w:r>
      <w:r w:rsidRPr="0097267E">
        <w:rPr>
          <w:rFonts w:ascii="Times New Roman" w:hAnsi="Times New Roman" w:cs="Times New Roman"/>
          <w:b/>
          <w:sz w:val="24"/>
          <w:szCs w:val="24"/>
        </w:rPr>
        <w:t xml:space="preserve">Программа формирования экологической культуры, здорового </w:t>
      </w:r>
      <w:r w:rsidRPr="0097267E">
        <w:rPr>
          <w:rFonts w:ascii="Times New Roman" w:hAnsi="Times New Roman" w:cs="Times New Roman"/>
          <w:b/>
          <w:sz w:val="24"/>
          <w:szCs w:val="24"/>
        </w:rPr>
        <w:br/>
        <w:t>и безопасного образа жизни</w:t>
      </w:r>
      <w:bookmarkEnd w:id="15"/>
    </w:p>
    <w:p w:rsidR="0097267E" w:rsidRPr="0097267E" w:rsidRDefault="0097267E" w:rsidP="008B4268">
      <w:pPr>
        <w:pStyle w:val="afe"/>
        <w:spacing w:after="0"/>
        <w:ind w:firstLine="284"/>
        <w:jc w:val="both"/>
      </w:pPr>
      <w:proofErr w:type="gramStart"/>
      <w:r w:rsidRPr="0097267E">
        <w:t>Программа формирования экологической культуры, здорового и безопасного образа жизни в соответствии с определением ФГОС НОО обучающихся с ОВЗ — комплексная программа формирования у обучающихся с ЗПР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roofErr w:type="gramEnd"/>
    </w:p>
    <w:p w:rsidR="0097267E" w:rsidRPr="0097267E" w:rsidRDefault="0097267E" w:rsidP="008B4268">
      <w:pPr>
        <w:tabs>
          <w:tab w:val="left" w:pos="6379"/>
        </w:tabs>
        <w:overflowPunct w:val="0"/>
        <w:ind w:firstLine="284"/>
        <w:jc w:val="both"/>
      </w:pPr>
      <w:r w:rsidRPr="0097267E">
        <w:t xml:space="preserve">Программа формирования экологической культуры разрабатывается </w:t>
      </w:r>
      <w:r w:rsidRPr="0097267E">
        <w:rPr>
          <w:color w:val="000000"/>
          <w:spacing w:val="-4"/>
        </w:rPr>
        <w:t>на основе системно-деятельностного и культурно-исторического подходов,</w:t>
      </w:r>
      <w:r w:rsidRPr="0097267E">
        <w:t xml:space="preserve">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w:t>
      </w:r>
      <w:r w:rsidRPr="0097267E">
        <w:lastRenderedPageBreak/>
        <w:t xml:space="preserve">взаимодействия с семьёй, учреждениями дополнительного образования и другими общественными организациями.   </w:t>
      </w:r>
    </w:p>
    <w:p w:rsidR="0097267E" w:rsidRPr="0097267E" w:rsidRDefault="0097267E" w:rsidP="008B4268">
      <w:pPr>
        <w:pStyle w:val="14TexstOSNOVA1012"/>
        <w:spacing w:line="240" w:lineRule="auto"/>
        <w:ind w:firstLine="284"/>
        <w:rPr>
          <w:rFonts w:ascii="Times New Roman" w:hAnsi="Times New Roman"/>
          <w:spacing w:val="-4"/>
          <w:sz w:val="24"/>
          <w:szCs w:val="24"/>
        </w:rPr>
      </w:pPr>
      <w:r w:rsidRPr="0097267E">
        <w:rPr>
          <w:rFonts w:ascii="Times New Roman" w:hAnsi="Times New Roman"/>
          <w:spacing w:val="-4"/>
          <w:sz w:val="24"/>
          <w:szCs w:val="24"/>
        </w:rPr>
        <w:t xml:space="preserve">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НОО обучающихся с ЗПР: </w:t>
      </w:r>
      <w:r w:rsidRPr="0097267E">
        <w:rPr>
          <w:rFonts w:ascii="Times New Roman" w:hAnsi="Times New Roman" w:cs="Times New Roman"/>
          <w:sz w:val="24"/>
          <w:szCs w:val="24"/>
        </w:rPr>
        <w:t xml:space="preserve">формирование представлений о мире </w:t>
      </w:r>
      <w:r w:rsidRPr="0097267E">
        <w:rPr>
          <w:rFonts w:ascii="Times New Roman" w:hAnsi="Times New Roman"/>
          <w:spacing w:val="-4"/>
          <w:sz w:val="24"/>
          <w:szCs w:val="24"/>
        </w:rPr>
        <w:t xml:space="preserve">в его органичном единстве и разнообразии природы, народов, культур и религий; овладение начальными навыками адаптации </w:t>
      </w:r>
      <w:r w:rsidRPr="0097267E">
        <w:rPr>
          <w:rFonts w:ascii="Times New Roman" w:hAnsi="Times New Roman" w:cs="Times New Roman"/>
          <w:sz w:val="24"/>
          <w:szCs w:val="24"/>
        </w:rPr>
        <w:t>в окружающем мире</w:t>
      </w:r>
      <w:r w:rsidRPr="0097267E">
        <w:rPr>
          <w:rFonts w:ascii="Times New Roman" w:hAnsi="Times New Roman"/>
          <w:spacing w:val="-4"/>
          <w:sz w:val="24"/>
          <w:szCs w:val="24"/>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7267E" w:rsidRPr="0097267E" w:rsidRDefault="0097267E" w:rsidP="008B4268">
      <w:pPr>
        <w:pStyle w:val="afe"/>
        <w:spacing w:after="0"/>
        <w:ind w:firstLine="284"/>
        <w:jc w:val="both"/>
      </w:pPr>
      <w:r w:rsidRPr="0097267E">
        <w:rPr>
          <w:kern w:val="36"/>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w:t>
      </w:r>
      <w:r w:rsidRPr="0097267E">
        <w:t xml:space="preserve"> Она направлена на развитие мотивации и </w:t>
      </w:r>
      <w:proofErr w:type="gramStart"/>
      <w:r w:rsidRPr="0097267E">
        <w:t>готовности</w:t>
      </w:r>
      <w:proofErr w:type="gramEnd"/>
      <w:r w:rsidRPr="0097267E">
        <w:t xml:space="preserve">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97267E" w:rsidRPr="0097267E" w:rsidRDefault="0097267E" w:rsidP="008B4268">
      <w:pPr>
        <w:ind w:firstLine="284"/>
        <w:jc w:val="both"/>
      </w:pPr>
      <w:r w:rsidRPr="0097267E">
        <w:t xml:space="preserve">Программа формирования экологической культуры, здорового и безопасного образа жизни на ступени начального общего образования формируется с учётом </w:t>
      </w:r>
      <w:r w:rsidRPr="0097267E">
        <w:rPr>
          <w:bCs/>
        </w:rPr>
        <w:t>факторов, оказывающих существенное влияние на состояние здоровья обучающихся</w:t>
      </w:r>
      <w:r w:rsidRPr="0097267E">
        <w:t xml:space="preserve">: </w:t>
      </w:r>
    </w:p>
    <w:p w:rsidR="0097267E" w:rsidRPr="0097267E" w:rsidRDefault="0097267E" w:rsidP="008B4268">
      <w:pPr>
        <w:ind w:firstLine="284"/>
        <w:jc w:val="both"/>
      </w:pPr>
      <w:r w:rsidRPr="0097267E">
        <w:t xml:space="preserve">- неблагоприятные социальные, экономические и экологические условия; </w:t>
      </w:r>
    </w:p>
    <w:p w:rsidR="0097267E" w:rsidRPr="0097267E" w:rsidRDefault="0097267E" w:rsidP="008B4268">
      <w:pPr>
        <w:ind w:firstLine="284"/>
        <w:jc w:val="both"/>
      </w:pPr>
      <w:r w:rsidRPr="0097267E">
        <w:t xml:space="preserve">- факторы риска, имеющие место в образовательных организациях, которые приводят к ухудшению здоровья обучающихся; </w:t>
      </w:r>
    </w:p>
    <w:p w:rsidR="0097267E" w:rsidRPr="0097267E" w:rsidRDefault="0097267E" w:rsidP="008B4268">
      <w:pPr>
        <w:ind w:firstLine="284"/>
        <w:jc w:val="both"/>
      </w:pPr>
      <w:r w:rsidRPr="0097267E">
        <w:t xml:space="preserve">- 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 </w:t>
      </w:r>
    </w:p>
    <w:p w:rsidR="0097267E" w:rsidRPr="0097267E" w:rsidRDefault="0097267E" w:rsidP="008B4268">
      <w:pPr>
        <w:ind w:firstLine="284"/>
        <w:jc w:val="both"/>
      </w:pPr>
      <w:r w:rsidRPr="0097267E">
        <w:t xml:space="preserve">- формируемые в младшем школьном возрасте правила поведения, привычки; </w:t>
      </w:r>
    </w:p>
    <w:p w:rsidR="0097267E" w:rsidRPr="0097267E" w:rsidRDefault="0097267E" w:rsidP="008B4268">
      <w:pPr>
        <w:ind w:firstLine="284"/>
        <w:jc w:val="both"/>
      </w:pPr>
      <w:r w:rsidRPr="0097267E">
        <w:t xml:space="preserve">- особенности отношения обучающихся младшего школьного возраста к своему здоровью, что связано с отсутствием у обучающихся опыта «нездоровья» (за исключением обучающихся с серьёзными хроническими заболеваниями) и </w:t>
      </w:r>
      <w:proofErr w:type="gramStart"/>
      <w:r w:rsidRPr="0097267E">
        <w:t>восприятием</w:t>
      </w:r>
      <w:proofErr w:type="gramEnd"/>
      <w:r w:rsidRPr="0097267E">
        <w:t xml:space="preserve"> обучающимся состояния болезни главным образом как ограничения свободы;</w:t>
      </w:r>
    </w:p>
    <w:p w:rsidR="0097267E" w:rsidRPr="0097267E" w:rsidRDefault="0097267E" w:rsidP="008B4268">
      <w:pPr>
        <w:ind w:firstLine="284"/>
        <w:jc w:val="both"/>
      </w:pPr>
      <w:r w:rsidRPr="0097267E">
        <w:t>- неспособность прогнозировать последствия своего отношения к здоровью.</w:t>
      </w:r>
    </w:p>
    <w:p w:rsidR="0097267E" w:rsidRPr="0097267E" w:rsidRDefault="0097267E" w:rsidP="008B4268">
      <w:pPr>
        <w:pStyle w:val="afe"/>
        <w:spacing w:after="0"/>
        <w:ind w:firstLine="284"/>
        <w:jc w:val="both"/>
      </w:pPr>
      <w:r w:rsidRPr="0097267E">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97267E" w:rsidRPr="0097267E" w:rsidRDefault="0097267E" w:rsidP="008B4268">
      <w:pPr>
        <w:pStyle w:val="14TexstOSNOVA1012"/>
        <w:spacing w:line="240" w:lineRule="auto"/>
        <w:ind w:firstLine="284"/>
        <w:rPr>
          <w:rFonts w:ascii="Times New Roman" w:hAnsi="Times New Roman" w:cs="Times New Roman"/>
          <w:color w:val="auto"/>
          <w:sz w:val="24"/>
          <w:szCs w:val="24"/>
        </w:rPr>
      </w:pPr>
      <w:r w:rsidRPr="0097267E">
        <w:rPr>
          <w:rFonts w:ascii="Times New Roman" w:hAnsi="Times New Roman" w:cs="Times New Roman"/>
          <w:color w:val="auto"/>
          <w:sz w:val="24"/>
          <w:szCs w:val="24"/>
        </w:rPr>
        <w:t xml:space="preserve">Программа формирования экологической культуры, здорового и безопасного образа жизни должна обеспечивать: </w:t>
      </w:r>
    </w:p>
    <w:p w:rsidR="0097267E" w:rsidRPr="0097267E" w:rsidRDefault="0097267E" w:rsidP="008B4268">
      <w:pPr>
        <w:tabs>
          <w:tab w:val="num" w:pos="720"/>
          <w:tab w:val="left" w:pos="1080"/>
        </w:tabs>
        <w:ind w:firstLine="284"/>
        <w:jc w:val="both"/>
      </w:pPr>
      <w:r w:rsidRPr="0097267E">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97267E" w:rsidRPr="0097267E" w:rsidRDefault="0097267E" w:rsidP="008B4268">
      <w:pPr>
        <w:tabs>
          <w:tab w:val="num" w:pos="720"/>
          <w:tab w:val="left" w:pos="1080"/>
        </w:tabs>
        <w:ind w:firstLine="284"/>
        <w:jc w:val="both"/>
      </w:pPr>
      <w:r w:rsidRPr="0097267E">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97267E" w:rsidRPr="0097267E" w:rsidRDefault="0097267E" w:rsidP="008B4268">
      <w:pPr>
        <w:tabs>
          <w:tab w:val="num" w:pos="720"/>
          <w:tab w:val="left" w:pos="1080"/>
        </w:tabs>
        <w:ind w:firstLine="284"/>
        <w:jc w:val="both"/>
      </w:pPr>
      <w:r w:rsidRPr="0097267E">
        <w:t xml:space="preserve">формирование познавательного интереса и бережного отношения к природе; </w:t>
      </w:r>
    </w:p>
    <w:p w:rsidR="0097267E" w:rsidRPr="0097267E" w:rsidRDefault="0097267E" w:rsidP="008B4268">
      <w:pPr>
        <w:tabs>
          <w:tab w:val="num" w:pos="720"/>
          <w:tab w:val="left" w:pos="1080"/>
        </w:tabs>
        <w:ind w:firstLine="284"/>
        <w:jc w:val="both"/>
      </w:pPr>
      <w:r w:rsidRPr="0097267E">
        <w:t>формирование установок на использование здорового питания;</w:t>
      </w:r>
    </w:p>
    <w:p w:rsidR="0097267E" w:rsidRPr="0097267E" w:rsidRDefault="0097267E" w:rsidP="008B4268">
      <w:pPr>
        <w:tabs>
          <w:tab w:val="num" w:pos="720"/>
          <w:tab w:val="left" w:pos="1080"/>
        </w:tabs>
        <w:ind w:firstLine="284"/>
        <w:jc w:val="both"/>
      </w:pPr>
      <w:r w:rsidRPr="0097267E">
        <w:t xml:space="preserve">использование оптимальных двигательных режимов для обучающихся с ЗПР с учетом их возрастных, психофизических особенностей, развитие потребности в занятиях физической культурой и спортом; </w:t>
      </w:r>
    </w:p>
    <w:p w:rsidR="0097267E" w:rsidRPr="0097267E" w:rsidRDefault="0097267E" w:rsidP="008B4268">
      <w:pPr>
        <w:tabs>
          <w:tab w:val="num" w:pos="720"/>
          <w:tab w:val="left" w:pos="1080"/>
        </w:tabs>
        <w:ind w:firstLine="284"/>
        <w:jc w:val="both"/>
      </w:pPr>
      <w:r w:rsidRPr="0097267E">
        <w:t xml:space="preserve">соблюдение здоровьесозидающих режимов дня; </w:t>
      </w:r>
    </w:p>
    <w:p w:rsidR="0097267E" w:rsidRPr="0097267E" w:rsidRDefault="0097267E" w:rsidP="008B4268">
      <w:pPr>
        <w:tabs>
          <w:tab w:val="num" w:pos="720"/>
          <w:tab w:val="left" w:pos="1080"/>
        </w:tabs>
        <w:ind w:firstLine="284"/>
        <w:jc w:val="both"/>
      </w:pPr>
      <w:r w:rsidRPr="0097267E">
        <w:t xml:space="preserve">формирование негативного отношения к факторам риска здоровью </w:t>
      </w:r>
      <w:proofErr w:type="gramStart"/>
      <w:r w:rsidRPr="0097267E">
        <w:t>обучающихся</w:t>
      </w:r>
      <w:proofErr w:type="gramEnd"/>
      <w:r w:rsidRPr="0097267E">
        <w:t xml:space="preserve">; </w:t>
      </w:r>
    </w:p>
    <w:p w:rsidR="0097267E" w:rsidRPr="0097267E" w:rsidRDefault="0097267E" w:rsidP="008B4268">
      <w:pPr>
        <w:tabs>
          <w:tab w:val="num" w:pos="720"/>
          <w:tab w:val="left" w:pos="1080"/>
        </w:tabs>
        <w:ind w:firstLine="284"/>
        <w:jc w:val="both"/>
      </w:pPr>
      <w:r w:rsidRPr="0097267E">
        <w:t>становление умений противостояния вовлечению в табакокурение, употребление алкоголя, наркотических и сильнодействующих веществ;</w:t>
      </w:r>
    </w:p>
    <w:p w:rsidR="0097267E" w:rsidRPr="0097267E" w:rsidRDefault="0097267E" w:rsidP="008B4268">
      <w:pPr>
        <w:tabs>
          <w:tab w:val="num" w:pos="720"/>
          <w:tab w:val="left" w:pos="1080"/>
        </w:tabs>
        <w:ind w:firstLine="284"/>
        <w:jc w:val="both"/>
      </w:pPr>
      <w:r w:rsidRPr="0097267E">
        <w:lastRenderedPageBreak/>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97267E" w:rsidRPr="0097267E" w:rsidRDefault="0097267E" w:rsidP="008B4268">
      <w:pPr>
        <w:tabs>
          <w:tab w:val="num" w:pos="720"/>
          <w:tab w:val="left" w:pos="1080"/>
        </w:tabs>
        <w:ind w:firstLine="284"/>
        <w:jc w:val="both"/>
      </w:pPr>
      <w:r w:rsidRPr="0097267E">
        <w:t>формирование умений безопасного поведения в окружающей среде и простейших умений поведения в экстремальных (чрезвычайных) ситуациях.</w:t>
      </w:r>
    </w:p>
    <w:p w:rsidR="0097267E" w:rsidRPr="0097267E" w:rsidRDefault="0097267E" w:rsidP="008B4268">
      <w:pPr>
        <w:ind w:firstLine="284"/>
        <w:jc w:val="both"/>
      </w:pPr>
      <w:r w:rsidRPr="0097267E">
        <w:rPr>
          <w:bCs/>
        </w:rPr>
        <w:t xml:space="preserve">Программа формирования экологической культуры, здорового и безопасного образа жизни </w:t>
      </w:r>
      <w:proofErr w:type="gramStart"/>
      <w:r w:rsidRPr="0097267E">
        <w:rPr>
          <w:bCs/>
        </w:rPr>
        <w:t>обучающихся</w:t>
      </w:r>
      <w:proofErr w:type="gramEnd"/>
      <w:r w:rsidRPr="0097267E">
        <w:rPr>
          <w:bCs/>
        </w:rPr>
        <w:t xml:space="preserve"> с ЗПР реализуется по следующим направлениям</w:t>
      </w:r>
      <w:r w:rsidRPr="0097267E">
        <w:t>:</w:t>
      </w:r>
    </w:p>
    <w:p w:rsidR="0097267E" w:rsidRPr="0097267E" w:rsidRDefault="0097267E" w:rsidP="008B4268">
      <w:pPr>
        <w:ind w:firstLine="284"/>
        <w:contextualSpacing/>
        <w:jc w:val="both"/>
      </w:pPr>
      <w:r w:rsidRPr="0097267E">
        <w:rPr>
          <w:bCs/>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 </w:t>
      </w:r>
    </w:p>
    <w:p w:rsidR="0097267E" w:rsidRPr="0097267E" w:rsidRDefault="0097267E" w:rsidP="008B4268">
      <w:pPr>
        <w:ind w:firstLine="284"/>
        <w:contextualSpacing/>
        <w:jc w:val="both"/>
        <w:rPr>
          <w:bCs/>
        </w:rPr>
      </w:pPr>
      <w:r w:rsidRPr="0097267E">
        <w:rPr>
          <w:bCs/>
        </w:rPr>
        <w:t xml:space="preserve">2. </w:t>
      </w:r>
      <w:proofErr w:type="gramStart"/>
      <w:r w:rsidRPr="0097267E">
        <w:rPr>
          <w:bCs/>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w:t>
      </w:r>
      <w:r w:rsidRPr="0097267E">
        <w:rPr>
          <w:rFonts w:eastAsia="Calibri"/>
        </w:rPr>
        <w:t xml:space="preserve">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roofErr w:type="gramEnd"/>
    </w:p>
    <w:p w:rsidR="0097267E" w:rsidRPr="0097267E" w:rsidRDefault="0097267E" w:rsidP="008B4268">
      <w:pPr>
        <w:ind w:firstLine="284"/>
        <w:jc w:val="both"/>
      </w:pPr>
      <w:r w:rsidRPr="0097267E">
        <w:rPr>
          <w:bCs/>
        </w:rPr>
        <w:t xml:space="preserve">3. Организация физкультурно-оздоровительной работы, </w:t>
      </w:r>
      <w:r w:rsidRPr="0097267E">
        <w:t xml:space="preserve">направленной на обеспечение рациональной организации двигательного режима, нормального физического развития и двигательной </w:t>
      </w:r>
      <w:proofErr w:type="gramStart"/>
      <w:r w:rsidRPr="0097267E">
        <w:t>подготовленности</w:t>
      </w:r>
      <w:proofErr w:type="gramEnd"/>
      <w:r w:rsidRPr="0097267E">
        <w:t xml:space="preserve">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97267E" w:rsidRPr="0097267E" w:rsidRDefault="0097267E" w:rsidP="008B4268">
      <w:pPr>
        <w:ind w:firstLine="284"/>
        <w:jc w:val="both"/>
        <w:rPr>
          <w:rFonts w:eastAsia="Calibri"/>
          <w:color w:val="000000"/>
        </w:rPr>
      </w:pPr>
      <w:r w:rsidRPr="0097267E">
        <w:rPr>
          <w:rFonts w:eastAsia="Calibri"/>
          <w:color w:val="000000"/>
        </w:rPr>
        <w:t xml:space="preserve">4. </w:t>
      </w:r>
      <w:proofErr w:type="gramStart"/>
      <w:r w:rsidRPr="0097267E">
        <w:rPr>
          <w:rFonts w:eastAsia="Calibri"/>
          <w:color w:val="000000"/>
        </w:rPr>
        <w:t>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w:t>
      </w:r>
      <w:proofErr w:type="gramEnd"/>
      <w:r w:rsidRPr="0097267E">
        <w:rPr>
          <w:rFonts w:eastAsia="Calibri"/>
          <w:color w:val="000000"/>
        </w:rPr>
        <w:t xml:space="preserve">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97267E" w:rsidRPr="0097267E" w:rsidRDefault="0097267E" w:rsidP="008B4268">
      <w:pPr>
        <w:ind w:firstLine="284"/>
        <w:jc w:val="both"/>
        <w:rPr>
          <w:rFonts w:eastAsia="Calibri"/>
          <w:color w:val="000000"/>
        </w:rPr>
      </w:pPr>
      <w:r w:rsidRPr="0097267E">
        <w:rPr>
          <w:rFonts w:eastAsia="Calibri"/>
          <w:color w:val="000000"/>
        </w:rPr>
        <w:t xml:space="preserve">5. </w:t>
      </w:r>
      <w:proofErr w:type="gramStart"/>
      <w:r w:rsidRPr="0097267E">
        <w:rPr>
          <w:rFonts w:eastAsia="Calibri"/>
          <w:color w:val="000000"/>
        </w:rPr>
        <w:t>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ЗПР, прошедшими саногенетический мониторинг и получивших рекомендации по коррекции различных параметров здоровья.</w:t>
      </w:r>
      <w:proofErr w:type="gramEnd"/>
    </w:p>
    <w:p w:rsidR="0097267E" w:rsidRPr="0097267E" w:rsidRDefault="0097267E" w:rsidP="008B4268">
      <w:pPr>
        <w:tabs>
          <w:tab w:val="left" w:pos="-180"/>
        </w:tabs>
        <w:ind w:firstLine="284"/>
        <w:jc w:val="both"/>
      </w:pPr>
      <w:proofErr w:type="gramStart"/>
      <w:r w:rsidRPr="0097267E">
        <w:t>Наиболее эффективным путём формирования экологической культуры, здорового и безопасного образа жизни обучающихся с ЗПР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roofErr w:type="gramEnd"/>
    </w:p>
    <w:p w:rsidR="0097267E" w:rsidRPr="0097267E" w:rsidRDefault="0097267E" w:rsidP="008B4268">
      <w:pPr>
        <w:tabs>
          <w:tab w:val="left" w:pos="-180"/>
        </w:tabs>
        <w:ind w:firstLine="284"/>
        <w:jc w:val="both"/>
      </w:pPr>
      <w:r w:rsidRPr="0097267E">
        <w:t>Программа должна содержать: цель и задачи, планируемые результаты, основные направления работы, перечень организационных форм.</w:t>
      </w:r>
    </w:p>
    <w:p w:rsidR="0097267E" w:rsidRPr="0097267E" w:rsidRDefault="0097267E" w:rsidP="008B4268">
      <w:pPr>
        <w:pStyle w:val="14TexstOSNOVA1012"/>
        <w:tabs>
          <w:tab w:val="left" w:pos="-180"/>
        </w:tabs>
        <w:spacing w:line="240" w:lineRule="auto"/>
        <w:ind w:firstLine="284"/>
        <w:rPr>
          <w:rFonts w:ascii="Times New Roman" w:hAnsi="Times New Roman" w:cs="Times New Roman"/>
          <w:color w:val="auto"/>
          <w:sz w:val="24"/>
          <w:szCs w:val="24"/>
        </w:rPr>
      </w:pPr>
      <w:r w:rsidRPr="0097267E">
        <w:rPr>
          <w:rFonts w:ascii="Times New Roman" w:hAnsi="Times New Roman" w:cs="Times New Roman"/>
          <w:color w:val="auto"/>
          <w:spacing w:val="2"/>
          <w:sz w:val="24"/>
          <w:szCs w:val="24"/>
        </w:rPr>
        <w:t>Программа</w:t>
      </w:r>
      <w:r w:rsidRPr="0097267E">
        <w:rPr>
          <w:rFonts w:ascii="Times New Roman" w:hAnsi="Times New Roman" w:cs="Times New Roman"/>
          <w:color w:val="auto"/>
          <w:sz w:val="24"/>
          <w:szCs w:val="24"/>
        </w:rPr>
        <w:t xml:space="preserve"> формирования экологической культуры, здорового и безопасного образа жизни </w:t>
      </w:r>
      <w:r w:rsidRPr="0097267E">
        <w:rPr>
          <w:rFonts w:ascii="Times New Roman" w:hAnsi="Times New Roman" w:cs="Times New Roman"/>
          <w:color w:val="auto"/>
          <w:spacing w:val="2"/>
          <w:sz w:val="24"/>
          <w:szCs w:val="24"/>
        </w:rPr>
        <w:t>самостоятельно разрабатывается образовательной организацией на основе ПрАООП НОО обучающихся с ЗПР, ПрООП НОО</w:t>
      </w:r>
      <w:r w:rsidRPr="0097267E">
        <w:rPr>
          <w:rStyle w:val="af"/>
          <w:color w:val="auto"/>
          <w:spacing w:val="2"/>
          <w:sz w:val="24"/>
          <w:szCs w:val="24"/>
        </w:rPr>
        <w:footnoteReference w:id="14"/>
      </w:r>
      <w:r w:rsidRPr="0097267E">
        <w:rPr>
          <w:rFonts w:ascii="Times New Roman" w:hAnsi="Times New Roman" w:cs="Times New Roman"/>
          <w:color w:val="auto"/>
          <w:spacing w:val="2"/>
          <w:sz w:val="24"/>
          <w:szCs w:val="24"/>
        </w:rPr>
        <w:t xml:space="preserve">, разработанной для </w:t>
      </w:r>
      <w:r w:rsidRPr="0097267E">
        <w:rPr>
          <w:rFonts w:ascii="Times New Roman" w:hAnsi="Times New Roman" w:cs="Times New Roman"/>
          <w:color w:val="auto"/>
          <w:spacing w:val="2"/>
          <w:sz w:val="24"/>
          <w:szCs w:val="24"/>
        </w:rPr>
        <w:lastRenderedPageBreak/>
        <w:t xml:space="preserve">общеобразовательной школы, с учетом специфики образовательных потребностей </w:t>
      </w:r>
      <w:r w:rsidRPr="0097267E">
        <w:rPr>
          <w:rFonts w:ascii="Times New Roman" w:hAnsi="Times New Roman" w:cs="Times New Roman"/>
          <w:color w:val="auto"/>
          <w:sz w:val="24"/>
          <w:szCs w:val="24"/>
        </w:rPr>
        <w:t>обучающихся с ЗПР.</w:t>
      </w:r>
    </w:p>
    <w:p w:rsidR="0097267E" w:rsidRPr="0097267E" w:rsidRDefault="0097267E" w:rsidP="008B4268">
      <w:pPr>
        <w:ind w:firstLine="284"/>
        <w:jc w:val="center"/>
        <w:outlineLvl w:val="2"/>
      </w:pPr>
      <w:bookmarkStart w:id="16" w:name="_Toc415833133"/>
      <w:r w:rsidRPr="0097267E">
        <w:rPr>
          <w:b/>
          <w:spacing w:val="2"/>
        </w:rPr>
        <w:t>3.2.5. Программа коррекционной работы</w:t>
      </w:r>
      <w:bookmarkEnd w:id="16"/>
    </w:p>
    <w:p w:rsidR="0097267E" w:rsidRPr="0097267E" w:rsidRDefault="0097267E" w:rsidP="008B4268">
      <w:pPr>
        <w:pStyle w:val="afe"/>
        <w:spacing w:after="0"/>
        <w:ind w:firstLine="284"/>
        <w:jc w:val="both"/>
      </w:pPr>
      <w:r w:rsidRPr="0097267E">
        <w:t xml:space="preserve">Программа коррекционной работы в соответствии с требованиями </w:t>
      </w:r>
      <w:r w:rsidRPr="0097267E">
        <w:rPr>
          <w:kern w:val="28"/>
        </w:rPr>
        <w:t>ФГОС НОО обучающихся с ОВЗ</w:t>
      </w:r>
      <w:r w:rsidRPr="0097267E">
        <w:t xml:space="preserve"> направлена на создание системы комплексной помощи </w:t>
      </w:r>
      <w:proofErr w:type="gramStart"/>
      <w:r w:rsidRPr="0097267E">
        <w:t>обучающимся</w:t>
      </w:r>
      <w:proofErr w:type="gramEnd"/>
      <w:r w:rsidRPr="0097267E">
        <w:t xml:space="preserve"> с ЗПР в освоении АООП НОО, коррекцию недостатков в физическом и (или) психическом развитии обучающихся, их социальную адаптацию.</w:t>
      </w:r>
    </w:p>
    <w:p w:rsidR="0097267E" w:rsidRPr="0097267E" w:rsidRDefault="0097267E" w:rsidP="008B4268">
      <w:pPr>
        <w:ind w:firstLine="284"/>
        <w:jc w:val="both"/>
      </w:pPr>
      <w:r w:rsidRPr="0097267E">
        <w:t>Программа коррекционной работы должна обеспечивать:</w:t>
      </w:r>
    </w:p>
    <w:p w:rsidR="0097267E" w:rsidRPr="0097267E" w:rsidRDefault="0097267E" w:rsidP="008B4268">
      <w:pPr>
        <w:ind w:firstLine="284"/>
        <w:jc w:val="both"/>
      </w:pPr>
      <w:r w:rsidRPr="0097267E">
        <w:t>выявление особых образовательных потребностей обучающихся с ЗПР, обусловленных недостатками в их физическом и (или) психическом развитии;</w:t>
      </w:r>
    </w:p>
    <w:p w:rsidR="0097267E" w:rsidRPr="0097267E" w:rsidRDefault="0097267E" w:rsidP="008B4268">
      <w:pPr>
        <w:ind w:firstLine="284"/>
        <w:jc w:val="both"/>
      </w:pPr>
      <w:r w:rsidRPr="0097267E">
        <w:t>создание адекватных условий для реализации особых образовательных потребностей обучающихся с ЗПР;</w:t>
      </w:r>
    </w:p>
    <w:p w:rsidR="0097267E" w:rsidRPr="0097267E" w:rsidRDefault="0097267E" w:rsidP="008B4268">
      <w:pPr>
        <w:ind w:firstLine="284"/>
        <w:jc w:val="both"/>
      </w:pPr>
      <w:r w:rsidRPr="0097267E">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97267E" w:rsidRPr="0097267E" w:rsidRDefault="0097267E" w:rsidP="008B4268">
      <w:pPr>
        <w:tabs>
          <w:tab w:val="left" w:pos="-180"/>
          <w:tab w:val="left" w:pos="0"/>
        </w:tabs>
        <w:ind w:firstLine="284"/>
        <w:jc w:val="both"/>
        <w:rPr>
          <w:kern w:val="28"/>
        </w:rPr>
      </w:pPr>
      <w:r w:rsidRPr="0097267E">
        <w:rPr>
          <w:kern w:val="28"/>
        </w:rPr>
        <w:t>разработку и реализацию индивидуальных учебных планов, организацию индивидуальных и групповых коррекционных занятий для обучающихся с ЗПР с</w:t>
      </w:r>
      <w:r w:rsidRPr="0097267E">
        <w:t xml:space="preserve"> учетом индивидуальных и типологических особенностей психофизического развития и индивидуальных возможностей;</w:t>
      </w:r>
    </w:p>
    <w:p w:rsidR="0097267E" w:rsidRPr="0097267E" w:rsidRDefault="0097267E" w:rsidP="008B4268">
      <w:pPr>
        <w:ind w:firstLine="284"/>
        <w:jc w:val="both"/>
        <w:rPr>
          <w:color w:val="000000"/>
        </w:rPr>
      </w:pPr>
      <w:r w:rsidRPr="0097267E">
        <w:t xml:space="preserve">оказание помощи в освоении </w:t>
      </w:r>
      <w:proofErr w:type="gramStart"/>
      <w:r w:rsidRPr="0097267E">
        <w:t>обучающимися</w:t>
      </w:r>
      <w:proofErr w:type="gramEnd"/>
      <w:r w:rsidRPr="0097267E">
        <w:t xml:space="preserve"> с ЗПР АООП НОО</w:t>
      </w:r>
      <w:r w:rsidRPr="0097267E">
        <w:rPr>
          <w:color w:val="000000"/>
        </w:rPr>
        <w:t xml:space="preserve"> и их интеграции в образовательном учреждении;</w:t>
      </w:r>
    </w:p>
    <w:p w:rsidR="0097267E" w:rsidRPr="0097267E" w:rsidRDefault="0097267E" w:rsidP="008B4268">
      <w:pPr>
        <w:ind w:firstLine="284"/>
        <w:jc w:val="both"/>
      </w:pPr>
      <w:r w:rsidRPr="0097267E">
        <w:t xml:space="preserve">возможность развития коммуникации, социальных и бытовых навыков, адекватного учебного поведения, взаимодействия </w:t>
      </w:r>
      <w:proofErr w:type="gramStart"/>
      <w:r w:rsidRPr="0097267E">
        <w:t>со</w:t>
      </w:r>
      <w:proofErr w:type="gramEnd"/>
      <w:r w:rsidRPr="0097267E">
        <w:t xml:space="preserve"> взрослыми и обучающимися, формированию представлений об окружающем мире и собственных возможностях;</w:t>
      </w:r>
    </w:p>
    <w:p w:rsidR="0097267E" w:rsidRPr="0097267E" w:rsidRDefault="0097267E" w:rsidP="008B4268">
      <w:pPr>
        <w:ind w:firstLine="284"/>
        <w:jc w:val="both"/>
      </w:pPr>
      <w:r w:rsidRPr="0097267E">
        <w:rPr>
          <w:kern w:val="28"/>
        </w:rPr>
        <w:t xml:space="preserve">оказание родителям (законным представителям) </w:t>
      </w:r>
      <w:proofErr w:type="gramStart"/>
      <w:r w:rsidRPr="0097267E">
        <w:rPr>
          <w:kern w:val="28"/>
        </w:rPr>
        <w:t>обучающихся</w:t>
      </w:r>
      <w:proofErr w:type="gramEnd"/>
      <w:r w:rsidRPr="0097267E">
        <w:rPr>
          <w:kern w:val="28"/>
        </w:rPr>
        <w:t xml:space="preserve"> с ЗПР консультативной и методической помощи по медицинским, социальным, правовым и другим вопросам, связанным с их воспитанием и обучением</w:t>
      </w:r>
      <w:r w:rsidRPr="0097267E">
        <w:t>.</w:t>
      </w:r>
    </w:p>
    <w:p w:rsidR="0097267E" w:rsidRPr="0097267E" w:rsidRDefault="0097267E" w:rsidP="008B4268">
      <w:pPr>
        <w:tabs>
          <w:tab w:val="left" w:pos="0"/>
        </w:tabs>
        <w:ind w:firstLine="284"/>
        <w:jc w:val="both"/>
        <w:rPr>
          <w:kern w:val="28"/>
        </w:rPr>
      </w:pPr>
      <w:r w:rsidRPr="0097267E">
        <w:rPr>
          <w:kern w:val="28"/>
        </w:rPr>
        <w:t xml:space="preserve">Целью программы коррекционной работы является создание системы комплексного </w:t>
      </w:r>
      <w:r w:rsidRPr="0097267E">
        <w:t>психолого-медико-педагогического</w:t>
      </w:r>
      <w:r w:rsidRPr="0097267E">
        <w:rPr>
          <w:kern w:val="28"/>
        </w:rPr>
        <w:t xml:space="preserve">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97267E" w:rsidRPr="0097267E" w:rsidRDefault="0097267E" w:rsidP="008B4268">
      <w:pPr>
        <w:pStyle w:val="14TexstOSNOVA1012"/>
        <w:spacing w:line="240" w:lineRule="auto"/>
        <w:ind w:firstLine="284"/>
        <w:rPr>
          <w:rFonts w:ascii="Times New Roman" w:hAnsi="Times New Roman" w:cs="Times New Roman"/>
          <w:color w:val="auto"/>
          <w:kern w:val="2"/>
          <w:sz w:val="24"/>
          <w:szCs w:val="24"/>
        </w:rPr>
      </w:pPr>
      <w:r w:rsidRPr="0097267E">
        <w:rPr>
          <w:rFonts w:ascii="Times New Roman" w:hAnsi="Times New Roman" w:cs="Times New Roman"/>
          <w:color w:val="auto"/>
          <w:kern w:val="2"/>
          <w:sz w:val="24"/>
          <w:szCs w:val="24"/>
        </w:rPr>
        <w:t>Задачи программы:</w:t>
      </w:r>
    </w:p>
    <w:p w:rsidR="0097267E" w:rsidRPr="0097267E" w:rsidRDefault="0097267E" w:rsidP="008B4268">
      <w:pPr>
        <w:pStyle w:val="14TexstOSNOVA1012"/>
        <w:spacing w:line="240" w:lineRule="auto"/>
        <w:ind w:firstLine="284"/>
        <w:rPr>
          <w:rFonts w:ascii="Times New Roman" w:hAnsi="Times New Roman" w:cs="Times New Roman"/>
          <w:color w:val="auto"/>
          <w:kern w:val="2"/>
          <w:sz w:val="24"/>
          <w:szCs w:val="24"/>
        </w:rPr>
      </w:pPr>
      <w:r w:rsidRPr="0097267E">
        <w:rPr>
          <w:rFonts w:ascii="Times New Roman" w:hAnsi="Times New Roman" w:cs="Times New Roman"/>
          <w:color w:val="auto"/>
          <w:kern w:val="2"/>
          <w:sz w:val="24"/>
          <w:szCs w:val="24"/>
        </w:rPr>
        <w:t>- определение особых образовательных потребностей обучающихся с ЗПР;</w:t>
      </w:r>
    </w:p>
    <w:p w:rsidR="0097267E" w:rsidRPr="0097267E" w:rsidRDefault="0097267E" w:rsidP="008B4268">
      <w:pPr>
        <w:pStyle w:val="14TexstOSNOVA1012"/>
        <w:spacing w:line="240" w:lineRule="auto"/>
        <w:ind w:firstLine="284"/>
        <w:rPr>
          <w:rFonts w:ascii="Times New Roman" w:hAnsi="Times New Roman" w:cs="Times New Roman"/>
          <w:color w:val="auto"/>
          <w:kern w:val="2"/>
          <w:sz w:val="24"/>
          <w:szCs w:val="24"/>
        </w:rPr>
      </w:pPr>
      <w:r w:rsidRPr="0097267E">
        <w:rPr>
          <w:rFonts w:ascii="Times New Roman" w:hAnsi="Times New Roman" w:cs="Times New Roman"/>
          <w:color w:val="auto"/>
          <w:kern w:val="2"/>
          <w:sz w:val="24"/>
          <w:szCs w:val="24"/>
        </w:rPr>
        <w:t>- повышение возможностей обучающихся с ЗПР в освоении АООП НОО и интегрировании в образовательный процесс;</w:t>
      </w:r>
    </w:p>
    <w:p w:rsidR="0097267E" w:rsidRPr="0097267E" w:rsidRDefault="0097267E" w:rsidP="008B4268">
      <w:pPr>
        <w:pStyle w:val="14TexstOSNOVA1012"/>
        <w:spacing w:line="240" w:lineRule="auto"/>
        <w:ind w:firstLine="284"/>
        <w:rPr>
          <w:rFonts w:ascii="Times New Roman" w:hAnsi="Times New Roman" w:cs="Times New Roman"/>
          <w:color w:val="auto"/>
          <w:kern w:val="2"/>
          <w:sz w:val="24"/>
          <w:szCs w:val="24"/>
        </w:rPr>
      </w:pPr>
      <w:r w:rsidRPr="0097267E">
        <w:rPr>
          <w:rFonts w:ascii="Times New Roman" w:hAnsi="Times New Roman" w:cs="Times New Roman"/>
          <w:color w:val="auto"/>
          <w:kern w:val="2"/>
          <w:sz w:val="24"/>
          <w:szCs w:val="24"/>
        </w:rPr>
        <w:t xml:space="preserve">- своевременное выявление </w:t>
      </w:r>
      <w:proofErr w:type="gramStart"/>
      <w:r w:rsidRPr="0097267E">
        <w:rPr>
          <w:rFonts w:ascii="Times New Roman" w:hAnsi="Times New Roman" w:cs="Times New Roman"/>
          <w:color w:val="auto"/>
          <w:kern w:val="2"/>
          <w:sz w:val="24"/>
          <w:szCs w:val="24"/>
        </w:rPr>
        <w:t>обучающихся</w:t>
      </w:r>
      <w:proofErr w:type="gramEnd"/>
      <w:r w:rsidRPr="0097267E">
        <w:rPr>
          <w:rFonts w:ascii="Times New Roman" w:hAnsi="Times New Roman" w:cs="Times New Roman"/>
          <w:color w:val="auto"/>
          <w:kern w:val="2"/>
          <w:sz w:val="24"/>
          <w:szCs w:val="24"/>
        </w:rPr>
        <w:t xml:space="preserve"> с трудностями адаптации в образовательно-воспитательном процессе;</w:t>
      </w:r>
    </w:p>
    <w:p w:rsidR="0097267E" w:rsidRPr="0097267E" w:rsidRDefault="0097267E" w:rsidP="008B4268">
      <w:pPr>
        <w:pStyle w:val="14TexstOSNOVA1012"/>
        <w:spacing w:line="240" w:lineRule="auto"/>
        <w:ind w:firstLine="284"/>
        <w:rPr>
          <w:rFonts w:ascii="Times New Roman" w:hAnsi="Times New Roman" w:cs="Times New Roman"/>
          <w:color w:val="auto"/>
          <w:kern w:val="2"/>
          <w:sz w:val="24"/>
          <w:szCs w:val="24"/>
        </w:rPr>
      </w:pPr>
      <w:r w:rsidRPr="0097267E">
        <w:rPr>
          <w:rFonts w:ascii="Times New Roman" w:hAnsi="Times New Roman" w:cs="Times New Roman"/>
          <w:color w:val="auto"/>
          <w:kern w:val="2"/>
          <w:sz w:val="24"/>
          <w:szCs w:val="24"/>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97267E" w:rsidRPr="0097267E" w:rsidRDefault="0097267E" w:rsidP="008B4268">
      <w:pPr>
        <w:pStyle w:val="14TexstOSNOVA1012"/>
        <w:spacing w:line="240" w:lineRule="auto"/>
        <w:ind w:firstLine="284"/>
        <w:rPr>
          <w:rFonts w:ascii="Times New Roman" w:hAnsi="Times New Roman" w:cs="Times New Roman"/>
          <w:color w:val="auto"/>
          <w:kern w:val="2"/>
          <w:sz w:val="24"/>
          <w:szCs w:val="24"/>
        </w:rPr>
      </w:pPr>
      <w:r w:rsidRPr="0097267E">
        <w:rPr>
          <w:rFonts w:ascii="Times New Roman" w:hAnsi="Times New Roman" w:cs="Times New Roman"/>
          <w:color w:val="auto"/>
          <w:kern w:val="2"/>
          <w:sz w:val="24"/>
          <w:szCs w:val="24"/>
        </w:rPr>
        <w:t xml:space="preserve">- оказание родителям (законным представителям) </w:t>
      </w:r>
      <w:proofErr w:type="gramStart"/>
      <w:r w:rsidRPr="0097267E">
        <w:rPr>
          <w:rFonts w:ascii="Times New Roman" w:hAnsi="Times New Roman" w:cs="Times New Roman"/>
          <w:color w:val="auto"/>
          <w:kern w:val="2"/>
          <w:sz w:val="24"/>
          <w:szCs w:val="24"/>
        </w:rPr>
        <w:t>обучающихся</w:t>
      </w:r>
      <w:proofErr w:type="gramEnd"/>
      <w:r w:rsidRPr="0097267E">
        <w:rPr>
          <w:rFonts w:ascii="Times New Roman" w:hAnsi="Times New Roman" w:cs="Times New Roman"/>
          <w:color w:val="auto"/>
          <w:kern w:val="2"/>
          <w:sz w:val="24"/>
          <w:szCs w:val="24"/>
        </w:rPr>
        <w:t xml:space="preserve"> с ЗПР консультативной и методической помощи по медицинским, социальным, психологическим, правовым и другим вопросам.</w:t>
      </w:r>
    </w:p>
    <w:p w:rsidR="0097267E" w:rsidRPr="0097267E" w:rsidRDefault="0097267E" w:rsidP="008B4268">
      <w:pPr>
        <w:ind w:firstLine="284"/>
        <w:jc w:val="both"/>
      </w:pPr>
      <w:r w:rsidRPr="0097267E">
        <w:t>Программа коррекционной работы должна содержать:</w:t>
      </w:r>
    </w:p>
    <w:p w:rsidR="0097267E" w:rsidRPr="0097267E" w:rsidRDefault="0097267E" w:rsidP="008B4268">
      <w:pPr>
        <w:tabs>
          <w:tab w:val="num" w:pos="720"/>
          <w:tab w:val="left" w:pos="1080"/>
        </w:tabs>
        <w:ind w:firstLine="284"/>
        <w:jc w:val="both"/>
      </w:pPr>
      <w:r w:rsidRPr="0097267E">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 </w:t>
      </w:r>
    </w:p>
    <w:p w:rsidR="0097267E" w:rsidRPr="0097267E" w:rsidRDefault="0097267E" w:rsidP="008B4268">
      <w:pPr>
        <w:tabs>
          <w:tab w:val="num" w:pos="720"/>
          <w:tab w:val="left" w:pos="1080"/>
        </w:tabs>
        <w:ind w:firstLine="284"/>
        <w:jc w:val="both"/>
      </w:pPr>
      <w:proofErr w:type="gramStart"/>
      <w:r w:rsidRPr="0097267E">
        <w:t>систему комплексного психолого-медико-педагогического сопровождения обучающихся с ЗПР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roofErr w:type="gramEnd"/>
    </w:p>
    <w:p w:rsidR="0097267E" w:rsidRPr="0097267E" w:rsidRDefault="0097267E" w:rsidP="008B4268">
      <w:pPr>
        <w:tabs>
          <w:tab w:val="num" w:pos="720"/>
          <w:tab w:val="left" w:pos="1080"/>
        </w:tabs>
        <w:ind w:firstLine="284"/>
        <w:jc w:val="both"/>
      </w:pPr>
      <w:r w:rsidRPr="0097267E">
        <w:lastRenderedPageBreak/>
        <w:t>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97267E" w:rsidRPr="0097267E" w:rsidRDefault="0097267E" w:rsidP="008B4268">
      <w:pPr>
        <w:pStyle w:val="14TexstOSNOVA1012"/>
        <w:spacing w:line="240" w:lineRule="auto"/>
        <w:ind w:firstLine="284"/>
        <w:rPr>
          <w:rFonts w:ascii="Times New Roman" w:hAnsi="Times New Roman" w:cs="Times New Roman"/>
          <w:sz w:val="24"/>
          <w:szCs w:val="24"/>
        </w:rPr>
      </w:pPr>
      <w:r w:rsidRPr="0097267E">
        <w:rPr>
          <w:rFonts w:ascii="Times New Roman" w:hAnsi="Times New Roman" w:cs="Times New Roman"/>
          <w:sz w:val="24"/>
          <w:szCs w:val="24"/>
        </w:rPr>
        <w:t>планируемые результаты коррекционной работы.</w:t>
      </w:r>
    </w:p>
    <w:p w:rsidR="0097267E" w:rsidRPr="0097267E" w:rsidRDefault="0097267E" w:rsidP="008B4268">
      <w:pPr>
        <w:pStyle w:val="affc"/>
        <w:spacing w:line="240" w:lineRule="auto"/>
        <w:ind w:firstLine="284"/>
        <w:rPr>
          <w:caps w:val="0"/>
          <w:color w:val="auto"/>
          <w:kern w:val="28"/>
          <w:sz w:val="24"/>
          <w:szCs w:val="24"/>
        </w:rPr>
      </w:pPr>
      <w:bookmarkStart w:id="17" w:name="bookmark188"/>
      <w:r w:rsidRPr="0097267E">
        <w:rPr>
          <w:caps w:val="0"/>
          <w:color w:val="auto"/>
          <w:kern w:val="28"/>
          <w:sz w:val="24"/>
          <w:szCs w:val="24"/>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и/или психическом развитии обучающихся с ЗПР.  </w:t>
      </w:r>
    </w:p>
    <w:p w:rsidR="0097267E" w:rsidRPr="0097267E" w:rsidRDefault="0097267E" w:rsidP="008B4268">
      <w:pPr>
        <w:pStyle w:val="affc"/>
        <w:spacing w:line="240" w:lineRule="auto"/>
        <w:ind w:firstLine="284"/>
        <w:rPr>
          <w:i/>
          <w:caps w:val="0"/>
          <w:color w:val="auto"/>
          <w:kern w:val="28"/>
          <w:sz w:val="24"/>
          <w:szCs w:val="24"/>
        </w:rPr>
      </w:pPr>
      <w:r w:rsidRPr="0097267E">
        <w:rPr>
          <w:i/>
          <w:caps w:val="0"/>
          <w:color w:val="auto"/>
          <w:sz w:val="24"/>
          <w:szCs w:val="24"/>
        </w:rPr>
        <w:t xml:space="preserve">Принципы </w:t>
      </w:r>
      <w:bookmarkEnd w:id="17"/>
      <w:r w:rsidRPr="0097267E">
        <w:rPr>
          <w:i/>
          <w:caps w:val="0"/>
          <w:color w:val="auto"/>
          <w:kern w:val="28"/>
          <w:sz w:val="24"/>
          <w:szCs w:val="24"/>
        </w:rPr>
        <w:t>коррекционной работы:</w:t>
      </w:r>
    </w:p>
    <w:p w:rsidR="0097267E" w:rsidRPr="0097267E" w:rsidRDefault="0097267E" w:rsidP="008B4268">
      <w:pPr>
        <w:pStyle w:val="afe"/>
        <w:spacing w:after="0"/>
        <w:ind w:firstLine="284"/>
        <w:jc w:val="both"/>
        <w:rPr>
          <w:caps/>
        </w:rPr>
      </w:pPr>
      <w:r w:rsidRPr="0097267E">
        <w:t xml:space="preserve">Принцип </w:t>
      </w:r>
      <w:r w:rsidRPr="0097267E">
        <w:rPr>
          <w:i/>
        </w:rPr>
        <w:t>приоритетности интересов</w:t>
      </w:r>
      <w:r w:rsidRPr="0097267E">
        <w:rPr>
          <w:caps/>
        </w:rPr>
        <w:t xml:space="preserve"> </w:t>
      </w:r>
      <w:r w:rsidRPr="0097267E">
        <w:t>обучающегося</w:t>
      </w:r>
      <w:r w:rsidRPr="0097267E">
        <w:rPr>
          <w:caps/>
        </w:rPr>
        <w:t xml:space="preserve"> </w:t>
      </w:r>
      <w:r w:rsidRPr="0097267E">
        <w:t>определяет отношение работников организации, которые призваны</w:t>
      </w:r>
      <w:r w:rsidRPr="0097267E">
        <w:rPr>
          <w:caps/>
        </w:rPr>
        <w:t xml:space="preserve"> </w:t>
      </w:r>
      <w:r w:rsidRPr="0097267E">
        <w:t>оказывать каждому обучающемуся</w:t>
      </w:r>
      <w:r w:rsidRPr="0097267E">
        <w:rPr>
          <w:caps/>
        </w:rPr>
        <w:t xml:space="preserve"> </w:t>
      </w:r>
      <w:r w:rsidRPr="0097267E">
        <w:t>помощь в развитии с учетом его индивидуальных образовательных потребностей</w:t>
      </w:r>
      <w:r w:rsidRPr="0097267E">
        <w:rPr>
          <w:caps/>
        </w:rPr>
        <w:t>.</w:t>
      </w:r>
    </w:p>
    <w:p w:rsidR="0097267E" w:rsidRPr="0097267E" w:rsidRDefault="0097267E" w:rsidP="008B4268">
      <w:pPr>
        <w:pStyle w:val="afe"/>
        <w:spacing w:after="0"/>
        <w:ind w:firstLine="284"/>
        <w:jc w:val="both"/>
        <w:rPr>
          <w:caps/>
        </w:rPr>
      </w:pPr>
      <w:r w:rsidRPr="0097267E">
        <w:t>Принцип</w:t>
      </w:r>
      <w:r w:rsidRPr="0097267E">
        <w:rPr>
          <w:rStyle w:val="1f0"/>
          <w:iCs/>
          <w:color w:val="auto"/>
          <w:sz w:val="24"/>
        </w:rPr>
        <w:t xml:space="preserve"> системности -</w:t>
      </w:r>
      <w:r w:rsidRPr="0097267E">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sidRPr="0097267E">
        <w:rPr>
          <w:caps/>
        </w:rPr>
        <w:t xml:space="preserve"> </w:t>
      </w:r>
    </w:p>
    <w:p w:rsidR="0097267E" w:rsidRPr="0097267E" w:rsidRDefault="0097267E" w:rsidP="008B4268">
      <w:pPr>
        <w:pStyle w:val="afe"/>
        <w:spacing w:after="0"/>
        <w:ind w:firstLine="284"/>
        <w:jc w:val="both"/>
        <w:rPr>
          <w:caps/>
        </w:rPr>
      </w:pPr>
      <w:r w:rsidRPr="0097267E">
        <w:t>Принцип</w:t>
      </w:r>
      <w:r w:rsidRPr="0097267E">
        <w:rPr>
          <w:rStyle w:val="1f0"/>
          <w:iCs/>
          <w:color w:val="auto"/>
          <w:sz w:val="24"/>
        </w:rPr>
        <w:t xml:space="preserve"> непрерывности обеспечивает проведение коррекционной работы на всем протяжении обучения школьников с учетом изменений в их личности</w:t>
      </w:r>
      <w:r w:rsidRPr="0097267E">
        <w:rPr>
          <w:caps/>
        </w:rPr>
        <w:t>.</w:t>
      </w:r>
    </w:p>
    <w:p w:rsidR="0097267E" w:rsidRPr="0097267E" w:rsidRDefault="0097267E" w:rsidP="008B4268">
      <w:pPr>
        <w:tabs>
          <w:tab w:val="left" w:pos="-180"/>
          <w:tab w:val="left" w:pos="0"/>
        </w:tabs>
        <w:ind w:firstLine="284"/>
        <w:jc w:val="both"/>
        <w:rPr>
          <w:kern w:val="28"/>
        </w:rPr>
      </w:pPr>
      <w:proofErr w:type="gramStart"/>
      <w:r w:rsidRPr="0097267E">
        <w:rPr>
          <w:kern w:val="28"/>
        </w:rPr>
        <w:t xml:space="preserve">Принцип </w:t>
      </w:r>
      <w:r w:rsidRPr="0097267E">
        <w:rPr>
          <w:rStyle w:val="1f0"/>
          <w:iCs/>
          <w:color w:val="auto"/>
          <w:sz w:val="24"/>
        </w:rPr>
        <w:t>вариативности</w:t>
      </w:r>
      <w:r w:rsidRPr="0097267E">
        <w:rPr>
          <w:caps/>
        </w:rPr>
        <w:t xml:space="preserve"> </w:t>
      </w:r>
      <w:r w:rsidRPr="0097267E">
        <w:rPr>
          <w:kern w:val="28"/>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roofErr w:type="gramEnd"/>
    </w:p>
    <w:p w:rsidR="0097267E" w:rsidRPr="0097267E" w:rsidRDefault="0097267E" w:rsidP="008B4268">
      <w:pPr>
        <w:tabs>
          <w:tab w:val="left" w:pos="-180"/>
          <w:tab w:val="left" w:pos="0"/>
        </w:tabs>
        <w:ind w:firstLine="284"/>
        <w:jc w:val="both"/>
      </w:pPr>
      <w:r w:rsidRPr="0097267E">
        <w:rPr>
          <w:kern w:val="28"/>
        </w:rPr>
        <w:t xml:space="preserve">Принцип </w:t>
      </w:r>
      <w:r w:rsidRPr="0097267E">
        <w:rPr>
          <w:i/>
          <w:kern w:val="28"/>
        </w:rPr>
        <w:t>комплексности</w:t>
      </w:r>
      <w:r w:rsidRPr="0097267E">
        <w:rPr>
          <w:kern w:val="28"/>
        </w:rPr>
        <w:t xml:space="preserve"> коррекционного воздействия предполагает необходимость </w:t>
      </w:r>
      <w:r w:rsidRPr="0097267E">
        <w:t xml:space="preserve">всестороннего изучения обучающихся и предоставления квалифицированной помощи специалистов разного профиля с учетом </w:t>
      </w:r>
      <w:r w:rsidRPr="0097267E">
        <w:rPr>
          <w:kern w:val="28"/>
        </w:rPr>
        <w:t xml:space="preserve">их особых образовательных потребностей и возможностей психофизического развития на основе </w:t>
      </w:r>
      <w:r w:rsidRPr="0097267E">
        <w:t>использования всего многообразия методов, техник и приемов коррекционной работы.</w:t>
      </w:r>
    </w:p>
    <w:p w:rsidR="0097267E" w:rsidRPr="0097267E" w:rsidRDefault="0097267E" w:rsidP="008B4268">
      <w:pPr>
        <w:tabs>
          <w:tab w:val="left" w:pos="-180"/>
          <w:tab w:val="left" w:pos="0"/>
        </w:tabs>
        <w:ind w:firstLine="284"/>
        <w:jc w:val="both"/>
        <w:rPr>
          <w:kern w:val="28"/>
        </w:rPr>
      </w:pPr>
      <w:r w:rsidRPr="0097267E">
        <w:rPr>
          <w:kern w:val="28"/>
        </w:rPr>
        <w:t xml:space="preserve">Принцип </w:t>
      </w:r>
      <w:r w:rsidRPr="0097267E">
        <w:rPr>
          <w:i/>
          <w:kern w:val="28"/>
        </w:rPr>
        <w:t>единства психолого-педагогических и медицинских средств</w:t>
      </w:r>
      <w:r w:rsidRPr="0097267E">
        <w:rPr>
          <w:kern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97267E" w:rsidRPr="0097267E" w:rsidRDefault="0097267E" w:rsidP="008B4268">
      <w:pPr>
        <w:tabs>
          <w:tab w:val="left" w:pos="-180"/>
          <w:tab w:val="left" w:pos="0"/>
        </w:tabs>
        <w:ind w:firstLine="284"/>
        <w:jc w:val="both"/>
        <w:rPr>
          <w:kern w:val="28"/>
        </w:rPr>
      </w:pPr>
      <w:r w:rsidRPr="0097267E">
        <w:rPr>
          <w:kern w:val="28"/>
        </w:rPr>
        <w:t xml:space="preserve">Принцип </w:t>
      </w:r>
      <w:r w:rsidRPr="0097267E">
        <w:rPr>
          <w:i/>
          <w:kern w:val="28"/>
        </w:rPr>
        <w:t>сотрудничества с семьей</w:t>
      </w:r>
      <w:r w:rsidRPr="0097267E">
        <w:rPr>
          <w:kern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97267E" w:rsidRPr="0097267E" w:rsidRDefault="0097267E" w:rsidP="008B4268">
      <w:pPr>
        <w:tabs>
          <w:tab w:val="left" w:pos="-180"/>
          <w:tab w:val="left" w:pos="0"/>
        </w:tabs>
        <w:ind w:firstLine="284"/>
        <w:jc w:val="both"/>
        <w:rPr>
          <w:kern w:val="28"/>
        </w:rPr>
      </w:pPr>
      <w:r w:rsidRPr="0097267E">
        <w:t xml:space="preserve">Коррекционная работа с </w:t>
      </w:r>
      <w:proofErr w:type="gramStart"/>
      <w:r w:rsidRPr="0097267E">
        <w:t>обучающимися</w:t>
      </w:r>
      <w:proofErr w:type="gramEnd"/>
      <w:r w:rsidRPr="0097267E">
        <w:rPr>
          <w:kern w:val="28"/>
        </w:rPr>
        <w:t xml:space="preserve"> с ЗПР</w:t>
      </w:r>
      <w:r w:rsidRPr="0097267E">
        <w:t xml:space="preserve"> осуществляется в ходе всего учебно-образовательного процесса</w:t>
      </w:r>
      <w:r w:rsidRPr="0097267E">
        <w:rPr>
          <w:kern w:val="28"/>
        </w:rPr>
        <w:t>:</w:t>
      </w:r>
    </w:p>
    <w:p w:rsidR="0097267E" w:rsidRPr="0097267E" w:rsidRDefault="0097267E" w:rsidP="008B4268">
      <w:pPr>
        <w:tabs>
          <w:tab w:val="left" w:pos="-180"/>
          <w:tab w:val="left" w:pos="0"/>
        </w:tabs>
        <w:ind w:firstLine="284"/>
        <w:jc w:val="both"/>
        <w:rPr>
          <w:kern w:val="28"/>
        </w:rPr>
      </w:pPr>
      <w:r w:rsidRPr="0097267E">
        <w:rPr>
          <w:kern w:val="28"/>
        </w:rPr>
        <w:t>―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97267E" w:rsidRPr="0097267E" w:rsidRDefault="0097267E" w:rsidP="008B4268">
      <w:pPr>
        <w:tabs>
          <w:tab w:val="left" w:pos="-180"/>
          <w:tab w:val="left" w:pos="0"/>
        </w:tabs>
        <w:ind w:firstLine="284"/>
        <w:jc w:val="both"/>
        <w:rPr>
          <w:kern w:val="28"/>
        </w:rPr>
      </w:pPr>
      <w:r w:rsidRPr="0097267E">
        <w:rPr>
          <w:kern w:val="28"/>
        </w:rPr>
        <w:t>― 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97267E" w:rsidRPr="0097267E" w:rsidRDefault="0097267E" w:rsidP="008B4268">
      <w:pPr>
        <w:tabs>
          <w:tab w:val="left" w:pos="-180"/>
          <w:tab w:val="left" w:pos="0"/>
        </w:tabs>
        <w:ind w:firstLine="284"/>
        <w:jc w:val="both"/>
        <w:rPr>
          <w:kern w:val="28"/>
        </w:rPr>
      </w:pPr>
      <w:r w:rsidRPr="0097267E">
        <w:rPr>
          <w:kern w:val="28"/>
        </w:rPr>
        <w:t xml:space="preserve">― в рамках психологического и социально-педагогического сопровождения </w:t>
      </w:r>
      <w:r w:rsidRPr="0097267E">
        <w:t>обучающихся.</w:t>
      </w:r>
    </w:p>
    <w:p w:rsidR="0097267E" w:rsidRPr="0097267E" w:rsidRDefault="0097267E" w:rsidP="008B4268">
      <w:pPr>
        <w:ind w:firstLine="284"/>
        <w:jc w:val="both"/>
        <w:rPr>
          <w:kern w:val="2"/>
        </w:rPr>
      </w:pPr>
      <w:r w:rsidRPr="0097267E">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97267E" w:rsidRPr="0097267E" w:rsidRDefault="0097267E" w:rsidP="008B4268">
      <w:pPr>
        <w:ind w:firstLine="284"/>
        <w:jc w:val="both"/>
      </w:pPr>
      <w:proofErr w:type="gramStart"/>
      <w:r w:rsidRPr="0097267E">
        <w:t xml:space="preserve">Программа коррекционной работы на ступени начального общего образования </w:t>
      </w:r>
      <w:r w:rsidRPr="0097267E">
        <w:lastRenderedPageBreak/>
        <w:t>обучающихся с ЗПР включает в себя взаимосвязанные направления, отражающие ее основное содержание:</w:t>
      </w:r>
      <w:proofErr w:type="gramEnd"/>
    </w:p>
    <w:p w:rsidR="0097267E" w:rsidRPr="0097267E" w:rsidRDefault="0097267E" w:rsidP="008B4268">
      <w:pPr>
        <w:widowControl/>
        <w:numPr>
          <w:ilvl w:val="0"/>
          <w:numId w:val="34"/>
        </w:numPr>
        <w:suppressAutoHyphens/>
        <w:autoSpaceDE/>
        <w:autoSpaceDN/>
        <w:adjustRightInd/>
        <w:ind w:left="0" w:firstLine="284"/>
        <w:jc w:val="both"/>
      </w:pPr>
      <w:r w:rsidRPr="0097267E">
        <w:rPr>
          <w:i/>
        </w:rPr>
        <w:t>Диагностическая работа</w:t>
      </w:r>
      <w:r w:rsidRPr="0097267E">
        <w:t xml:space="preserve"> обеспечивает выявление особенностей развития и </w:t>
      </w:r>
      <w:proofErr w:type="gramStart"/>
      <w:r w:rsidRPr="0097267E">
        <w:t>здоровья</w:t>
      </w:r>
      <w:proofErr w:type="gramEnd"/>
      <w:r w:rsidRPr="0097267E">
        <w:t xml:space="preserve"> обучающихся с ЗПР с целью создания благоприятных условий для овладения ими содержанием АООП НОО.  </w:t>
      </w:r>
    </w:p>
    <w:p w:rsidR="0097267E" w:rsidRPr="0097267E" w:rsidRDefault="0097267E" w:rsidP="008B4268">
      <w:pPr>
        <w:pStyle w:val="affc"/>
        <w:spacing w:line="240" w:lineRule="auto"/>
        <w:ind w:firstLine="284"/>
        <w:rPr>
          <w:caps w:val="0"/>
          <w:color w:val="auto"/>
          <w:sz w:val="24"/>
          <w:szCs w:val="24"/>
        </w:rPr>
      </w:pPr>
      <w:r w:rsidRPr="0097267E">
        <w:rPr>
          <w:caps w:val="0"/>
          <w:color w:val="auto"/>
          <w:sz w:val="24"/>
          <w:szCs w:val="24"/>
        </w:rPr>
        <w:t>Проведение диагностической работы предполагает</w:t>
      </w:r>
      <w:r w:rsidRPr="0097267E">
        <w:rPr>
          <w:caps w:val="0"/>
          <w:color w:val="auto"/>
          <w:kern w:val="28"/>
          <w:sz w:val="24"/>
          <w:szCs w:val="24"/>
        </w:rPr>
        <w:t xml:space="preserve"> осуществление</w:t>
      </w:r>
      <w:r w:rsidRPr="0097267E">
        <w:rPr>
          <w:caps w:val="0"/>
          <w:color w:val="auto"/>
          <w:sz w:val="24"/>
          <w:szCs w:val="24"/>
        </w:rPr>
        <w:t>:</w:t>
      </w:r>
    </w:p>
    <w:p w:rsidR="0097267E" w:rsidRPr="0097267E" w:rsidRDefault="0097267E" w:rsidP="008B4268">
      <w:pPr>
        <w:pStyle w:val="affc"/>
        <w:spacing w:line="240" w:lineRule="auto"/>
        <w:ind w:firstLine="284"/>
        <w:rPr>
          <w:caps w:val="0"/>
          <w:color w:val="auto"/>
          <w:kern w:val="28"/>
          <w:sz w:val="24"/>
          <w:szCs w:val="24"/>
        </w:rPr>
      </w:pPr>
      <w:r w:rsidRPr="0097267E">
        <w:rPr>
          <w:caps w:val="0"/>
          <w:color w:val="auto"/>
          <w:kern w:val="28"/>
          <w:sz w:val="24"/>
          <w:szCs w:val="24"/>
        </w:rPr>
        <w:t>1) психолого-педагогического и медицинского обследования с целью выявления их особых образовательных потребностей:</w:t>
      </w:r>
    </w:p>
    <w:p w:rsidR="0097267E" w:rsidRPr="0097267E" w:rsidRDefault="0097267E" w:rsidP="008B4268">
      <w:pPr>
        <w:pStyle w:val="affc"/>
        <w:spacing w:line="240" w:lineRule="auto"/>
        <w:ind w:firstLine="284"/>
        <w:rPr>
          <w:caps w:val="0"/>
          <w:color w:val="auto"/>
          <w:sz w:val="24"/>
          <w:szCs w:val="24"/>
        </w:rPr>
      </w:pPr>
      <w:r w:rsidRPr="0097267E">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97267E" w:rsidRPr="0097267E" w:rsidRDefault="0097267E" w:rsidP="008B4268">
      <w:pPr>
        <w:pStyle w:val="affc"/>
        <w:spacing w:line="240" w:lineRule="auto"/>
        <w:ind w:firstLine="284"/>
        <w:rPr>
          <w:caps w:val="0"/>
          <w:color w:val="auto"/>
          <w:sz w:val="24"/>
          <w:szCs w:val="24"/>
        </w:rPr>
      </w:pPr>
      <w:r w:rsidRPr="0097267E">
        <w:rPr>
          <w:caps w:val="0"/>
          <w:color w:val="auto"/>
          <w:sz w:val="24"/>
          <w:szCs w:val="24"/>
        </w:rPr>
        <w:t>― развития эмоционально-волевой сферы и личностных особенностей обучающихся;</w:t>
      </w:r>
    </w:p>
    <w:p w:rsidR="0097267E" w:rsidRPr="0097267E" w:rsidRDefault="0097267E" w:rsidP="008B4268">
      <w:pPr>
        <w:pStyle w:val="affc"/>
        <w:spacing w:line="240" w:lineRule="auto"/>
        <w:ind w:firstLine="284"/>
        <w:rPr>
          <w:caps w:val="0"/>
          <w:color w:val="auto"/>
          <w:kern w:val="28"/>
          <w:sz w:val="24"/>
          <w:szCs w:val="24"/>
        </w:rPr>
      </w:pPr>
      <w:r w:rsidRPr="0097267E">
        <w:rPr>
          <w:caps w:val="0"/>
          <w:color w:val="auto"/>
          <w:sz w:val="24"/>
          <w:szCs w:val="24"/>
        </w:rPr>
        <w:t>― определение социальной ситуации развития и условий семейного воспитания обучающегося;</w:t>
      </w:r>
    </w:p>
    <w:p w:rsidR="0097267E" w:rsidRPr="0097267E" w:rsidRDefault="0097267E" w:rsidP="008B4268">
      <w:pPr>
        <w:pStyle w:val="affc"/>
        <w:spacing w:line="240" w:lineRule="auto"/>
        <w:ind w:firstLine="284"/>
        <w:rPr>
          <w:caps w:val="0"/>
          <w:color w:val="auto"/>
          <w:kern w:val="28"/>
          <w:sz w:val="24"/>
          <w:szCs w:val="24"/>
        </w:rPr>
      </w:pPr>
      <w:r w:rsidRPr="0097267E">
        <w:rPr>
          <w:caps w:val="0"/>
          <w:color w:val="auto"/>
          <w:kern w:val="28"/>
          <w:sz w:val="24"/>
          <w:szCs w:val="24"/>
        </w:rPr>
        <w:t>2) мониторинга динамики развития обучающихся, их успешности в освоении АООП НОО;</w:t>
      </w:r>
    </w:p>
    <w:p w:rsidR="0097267E" w:rsidRPr="0097267E" w:rsidRDefault="0097267E" w:rsidP="008B4268">
      <w:pPr>
        <w:pStyle w:val="affc"/>
        <w:spacing w:line="240" w:lineRule="auto"/>
        <w:ind w:firstLine="284"/>
        <w:rPr>
          <w:caps w:val="0"/>
          <w:color w:val="auto"/>
          <w:kern w:val="28"/>
          <w:sz w:val="24"/>
          <w:szCs w:val="24"/>
        </w:rPr>
      </w:pPr>
      <w:r w:rsidRPr="0097267E">
        <w:rPr>
          <w:caps w:val="0"/>
          <w:color w:val="auto"/>
          <w:kern w:val="28"/>
          <w:sz w:val="24"/>
          <w:szCs w:val="24"/>
        </w:rPr>
        <w:t>3) анализа результатов обследования с целью проектирования и корректировки коррекционных мероприятий.</w:t>
      </w:r>
    </w:p>
    <w:p w:rsidR="0097267E" w:rsidRPr="0097267E" w:rsidRDefault="0097267E" w:rsidP="008B4268">
      <w:pPr>
        <w:ind w:firstLine="284"/>
        <w:jc w:val="both"/>
      </w:pPr>
      <w:r w:rsidRPr="0097267E">
        <w:t>2.</w:t>
      </w:r>
      <w:r w:rsidRPr="0097267E">
        <w:rPr>
          <w:i/>
        </w:rPr>
        <w:t xml:space="preserve"> Коррекционно-развивающая работа</w:t>
      </w:r>
      <w:r w:rsidRPr="0097267E">
        <w:t xml:space="preserve"> обеспечивает организацию мероприятий, способствующих личностному развитию учащихся, коррекции недостатков в психофизическом развитии и освоению ими содержания образования. </w:t>
      </w:r>
    </w:p>
    <w:p w:rsidR="0097267E" w:rsidRPr="0097267E" w:rsidRDefault="0097267E" w:rsidP="008B4268">
      <w:pPr>
        <w:pStyle w:val="affc"/>
        <w:spacing w:line="240" w:lineRule="auto"/>
        <w:ind w:firstLine="284"/>
        <w:rPr>
          <w:i/>
          <w:caps w:val="0"/>
          <w:color w:val="auto"/>
          <w:sz w:val="24"/>
          <w:szCs w:val="24"/>
        </w:rPr>
      </w:pPr>
      <w:r w:rsidRPr="0097267E">
        <w:rPr>
          <w:caps w:val="0"/>
          <w:color w:val="auto"/>
          <w:sz w:val="24"/>
          <w:szCs w:val="24"/>
        </w:rPr>
        <w:t>К</w:t>
      </w:r>
      <w:r w:rsidRPr="0097267E">
        <w:rPr>
          <w:rStyle w:val="1f0"/>
          <w:iCs/>
          <w:color w:val="auto"/>
          <w:sz w:val="24"/>
          <w:szCs w:val="24"/>
        </w:rPr>
        <w:t>оррекционно-развивающая работа включает:</w:t>
      </w:r>
    </w:p>
    <w:p w:rsidR="0097267E" w:rsidRPr="0097267E" w:rsidRDefault="0097267E" w:rsidP="008B4268">
      <w:pPr>
        <w:pStyle w:val="affc"/>
        <w:spacing w:line="240" w:lineRule="auto"/>
        <w:ind w:firstLine="284"/>
        <w:rPr>
          <w:caps w:val="0"/>
          <w:color w:val="auto"/>
          <w:kern w:val="28"/>
          <w:sz w:val="24"/>
          <w:szCs w:val="24"/>
        </w:rPr>
      </w:pPr>
      <w:r w:rsidRPr="0097267E">
        <w:rPr>
          <w:caps w:val="0"/>
          <w:color w:val="auto"/>
          <w:sz w:val="24"/>
          <w:szCs w:val="24"/>
        </w:rPr>
        <w:t>― </w:t>
      </w:r>
      <w:r w:rsidRPr="0097267E">
        <w:rPr>
          <w:bCs/>
          <w:caps w:val="0"/>
          <w:color w:val="auto"/>
          <w:kern w:val="28"/>
          <w:sz w:val="24"/>
          <w:szCs w:val="24"/>
        </w:rPr>
        <w:t>составление индивидуальной программы психологического сопровождения обучающегося (совместно с педагогами);</w:t>
      </w:r>
    </w:p>
    <w:p w:rsidR="0097267E" w:rsidRPr="0097267E" w:rsidRDefault="0097267E" w:rsidP="008B4268">
      <w:pPr>
        <w:pStyle w:val="affc"/>
        <w:spacing w:line="240" w:lineRule="auto"/>
        <w:ind w:firstLine="284"/>
        <w:rPr>
          <w:bCs/>
          <w:caps w:val="0"/>
          <w:color w:val="auto"/>
          <w:kern w:val="28"/>
          <w:sz w:val="24"/>
          <w:szCs w:val="24"/>
        </w:rPr>
      </w:pPr>
      <w:r w:rsidRPr="0097267E">
        <w:rPr>
          <w:caps w:val="0"/>
          <w:color w:val="auto"/>
          <w:sz w:val="24"/>
          <w:szCs w:val="24"/>
        </w:rPr>
        <w:t>― </w:t>
      </w:r>
      <w:r w:rsidRPr="0097267E">
        <w:rPr>
          <w:bCs/>
          <w:caps w:val="0"/>
          <w:color w:val="auto"/>
          <w:kern w:val="28"/>
          <w:sz w:val="24"/>
          <w:szCs w:val="24"/>
        </w:rPr>
        <w:t>формирование в классе психологического климата комфортного для всех обучающихся;</w:t>
      </w:r>
    </w:p>
    <w:p w:rsidR="0097267E" w:rsidRPr="0097267E" w:rsidRDefault="0097267E" w:rsidP="008B4268">
      <w:pPr>
        <w:pStyle w:val="affc"/>
        <w:spacing w:line="240" w:lineRule="auto"/>
        <w:ind w:firstLine="284"/>
        <w:rPr>
          <w:bCs/>
          <w:caps w:val="0"/>
          <w:color w:val="auto"/>
          <w:kern w:val="28"/>
          <w:sz w:val="24"/>
          <w:szCs w:val="24"/>
        </w:rPr>
      </w:pPr>
      <w:r w:rsidRPr="0097267E">
        <w:rPr>
          <w:caps w:val="0"/>
          <w:color w:val="auto"/>
          <w:sz w:val="24"/>
          <w:szCs w:val="24"/>
        </w:rPr>
        <w:t>― </w:t>
      </w:r>
      <w:r w:rsidRPr="0097267E">
        <w:rPr>
          <w:bCs/>
          <w:caps w:val="0"/>
          <w:color w:val="auto"/>
          <w:kern w:val="28"/>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97267E" w:rsidRPr="0097267E" w:rsidRDefault="0097267E" w:rsidP="008B4268">
      <w:pPr>
        <w:pStyle w:val="affc"/>
        <w:spacing w:line="240" w:lineRule="auto"/>
        <w:ind w:firstLine="284"/>
        <w:rPr>
          <w:caps w:val="0"/>
          <w:color w:val="auto"/>
          <w:sz w:val="24"/>
          <w:szCs w:val="24"/>
        </w:rPr>
      </w:pPr>
      <w:r w:rsidRPr="0097267E">
        <w:rPr>
          <w:caps w:val="0"/>
          <w:color w:val="auto"/>
          <w:sz w:val="24"/>
          <w:szCs w:val="24"/>
        </w:rPr>
        <w:t>― 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97267E" w:rsidRPr="0097267E" w:rsidRDefault="0097267E" w:rsidP="008B4268">
      <w:pPr>
        <w:pStyle w:val="affc"/>
        <w:spacing w:line="240" w:lineRule="auto"/>
        <w:ind w:firstLine="284"/>
        <w:rPr>
          <w:caps w:val="0"/>
          <w:color w:val="auto"/>
          <w:sz w:val="24"/>
          <w:szCs w:val="24"/>
        </w:rPr>
      </w:pPr>
      <w:r w:rsidRPr="0097267E">
        <w:rPr>
          <w:caps w:val="0"/>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97267E" w:rsidRPr="0097267E" w:rsidRDefault="0097267E" w:rsidP="008B4268">
      <w:pPr>
        <w:pStyle w:val="affc"/>
        <w:spacing w:line="240" w:lineRule="auto"/>
        <w:ind w:firstLine="284"/>
        <w:rPr>
          <w:caps w:val="0"/>
          <w:color w:val="auto"/>
          <w:sz w:val="24"/>
          <w:szCs w:val="24"/>
        </w:rPr>
      </w:pPr>
      <w:r w:rsidRPr="0097267E">
        <w:rPr>
          <w:caps w:val="0"/>
          <w:color w:val="auto"/>
          <w:sz w:val="24"/>
          <w:szCs w:val="24"/>
        </w:rPr>
        <w:t>― развитие эмоционально-волевой и личностной сферы обучающегося и коррекцию его поведения;</w:t>
      </w:r>
    </w:p>
    <w:p w:rsidR="0097267E" w:rsidRPr="0097267E" w:rsidRDefault="0097267E" w:rsidP="008B4268">
      <w:pPr>
        <w:pStyle w:val="affc"/>
        <w:spacing w:line="240" w:lineRule="auto"/>
        <w:ind w:firstLine="284"/>
        <w:rPr>
          <w:caps w:val="0"/>
          <w:color w:val="auto"/>
          <w:sz w:val="24"/>
          <w:szCs w:val="24"/>
        </w:rPr>
      </w:pPr>
      <w:r w:rsidRPr="0097267E">
        <w:rPr>
          <w:caps w:val="0"/>
          <w:color w:val="auto"/>
          <w:sz w:val="24"/>
          <w:szCs w:val="24"/>
        </w:rPr>
        <w:t xml:space="preserve">― социальное сопровождение </w:t>
      </w:r>
      <w:proofErr w:type="gramStart"/>
      <w:r w:rsidRPr="0097267E">
        <w:rPr>
          <w:caps w:val="0"/>
          <w:color w:val="auto"/>
          <w:sz w:val="24"/>
          <w:szCs w:val="24"/>
        </w:rPr>
        <w:t>обучающегося</w:t>
      </w:r>
      <w:proofErr w:type="gramEnd"/>
      <w:r w:rsidRPr="0097267E">
        <w:rPr>
          <w:caps w:val="0"/>
          <w:color w:val="auto"/>
          <w:sz w:val="24"/>
          <w:szCs w:val="24"/>
        </w:rPr>
        <w:t xml:space="preserve"> в случае неблагоприятных условий жизни при психотравмирующих обстоятельствах.</w:t>
      </w:r>
    </w:p>
    <w:p w:rsidR="0097267E" w:rsidRPr="0097267E" w:rsidRDefault="0097267E" w:rsidP="008B4268">
      <w:pPr>
        <w:ind w:firstLine="284"/>
        <w:jc w:val="both"/>
      </w:pPr>
      <w:r w:rsidRPr="0097267E">
        <w:t>3.</w:t>
      </w:r>
      <w:r w:rsidRPr="0097267E">
        <w:rPr>
          <w:i/>
        </w:rPr>
        <w:t xml:space="preserve"> Консультативная работа</w:t>
      </w:r>
      <w:r w:rsidRPr="0097267E">
        <w:t xml:space="preserve">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97267E" w:rsidRPr="0097267E" w:rsidRDefault="0097267E" w:rsidP="008B4268">
      <w:pPr>
        <w:pStyle w:val="affc"/>
        <w:spacing w:line="240" w:lineRule="auto"/>
        <w:ind w:firstLine="284"/>
        <w:rPr>
          <w:rStyle w:val="1f0"/>
          <w:i w:val="0"/>
          <w:iCs/>
          <w:color w:val="auto"/>
          <w:sz w:val="24"/>
          <w:szCs w:val="24"/>
        </w:rPr>
      </w:pPr>
      <w:r w:rsidRPr="0097267E">
        <w:rPr>
          <w:caps w:val="0"/>
          <w:color w:val="auto"/>
          <w:sz w:val="24"/>
          <w:szCs w:val="24"/>
        </w:rPr>
        <w:t>К</w:t>
      </w:r>
      <w:r w:rsidRPr="0097267E">
        <w:rPr>
          <w:rStyle w:val="1f0"/>
          <w:iCs/>
          <w:color w:val="auto"/>
          <w:sz w:val="24"/>
          <w:szCs w:val="24"/>
        </w:rPr>
        <w:t>онсультативная работа включает:</w:t>
      </w:r>
    </w:p>
    <w:p w:rsidR="0097267E" w:rsidRPr="0097267E" w:rsidRDefault="0097267E" w:rsidP="008B4268">
      <w:pPr>
        <w:pStyle w:val="Default"/>
        <w:ind w:firstLine="284"/>
        <w:jc w:val="both"/>
        <w:rPr>
          <w:color w:val="auto"/>
        </w:rPr>
      </w:pPr>
      <w:r w:rsidRPr="0097267E">
        <w:rPr>
          <w:caps/>
          <w:color w:val="auto"/>
        </w:rPr>
        <w:t>― </w:t>
      </w:r>
      <w:r w:rsidRPr="0097267E">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97267E" w:rsidRPr="0097267E" w:rsidRDefault="0097267E" w:rsidP="008B4268">
      <w:pPr>
        <w:pStyle w:val="affc"/>
        <w:spacing w:line="240" w:lineRule="auto"/>
        <w:ind w:firstLine="284"/>
        <w:rPr>
          <w:caps w:val="0"/>
          <w:color w:val="auto"/>
          <w:sz w:val="24"/>
          <w:szCs w:val="24"/>
        </w:rPr>
      </w:pPr>
      <w:r w:rsidRPr="0097267E">
        <w:rPr>
          <w:caps w:val="0"/>
          <w:color w:val="auto"/>
          <w:sz w:val="24"/>
          <w:szCs w:val="24"/>
        </w:rPr>
        <w:t>― консультативную помощь семье в вопросах решения конкретных вопросов воспитания и оказания возможной помощи обучающимуся в освоении общеобразовательной программы.</w:t>
      </w:r>
    </w:p>
    <w:p w:rsidR="0097267E" w:rsidRPr="0097267E" w:rsidRDefault="0097267E" w:rsidP="008B4268">
      <w:pPr>
        <w:widowControl/>
        <w:numPr>
          <w:ilvl w:val="0"/>
          <w:numId w:val="33"/>
        </w:numPr>
        <w:suppressAutoHyphens/>
        <w:autoSpaceDE/>
        <w:autoSpaceDN/>
        <w:adjustRightInd/>
        <w:ind w:firstLine="284"/>
        <w:jc w:val="both"/>
      </w:pPr>
      <w:r w:rsidRPr="0097267E">
        <w:rPr>
          <w:i/>
        </w:rPr>
        <w:t>Информационно-просветительская работа</w:t>
      </w:r>
      <w:r w:rsidRPr="0097267E">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Pr="0097267E">
        <w:t>воспитания</w:t>
      </w:r>
      <w:proofErr w:type="gramEnd"/>
      <w:r w:rsidRPr="0097267E">
        <w:t xml:space="preserve"> обучающихся с ЗПР, взаимодействия с педагогами и сверстниками, их родителями (законными представителями) и др.</w:t>
      </w:r>
    </w:p>
    <w:p w:rsidR="0097267E" w:rsidRPr="0097267E" w:rsidRDefault="0097267E" w:rsidP="008B4268">
      <w:pPr>
        <w:pStyle w:val="affc"/>
        <w:spacing w:line="240" w:lineRule="auto"/>
        <w:ind w:firstLine="284"/>
        <w:rPr>
          <w:rStyle w:val="1f0"/>
          <w:i w:val="0"/>
          <w:iCs/>
          <w:color w:val="auto"/>
          <w:sz w:val="24"/>
          <w:szCs w:val="24"/>
        </w:rPr>
      </w:pPr>
      <w:r w:rsidRPr="0097267E">
        <w:rPr>
          <w:rStyle w:val="1f0"/>
          <w:iCs/>
          <w:color w:val="auto"/>
          <w:sz w:val="24"/>
          <w:szCs w:val="24"/>
        </w:rPr>
        <w:t xml:space="preserve">Информационно-просветительская работа включает: </w:t>
      </w:r>
    </w:p>
    <w:p w:rsidR="0097267E" w:rsidRPr="0097267E" w:rsidRDefault="0097267E" w:rsidP="008B4268">
      <w:pPr>
        <w:pStyle w:val="affc"/>
        <w:spacing w:line="240" w:lineRule="auto"/>
        <w:ind w:firstLine="284"/>
        <w:rPr>
          <w:caps w:val="0"/>
          <w:color w:val="auto"/>
          <w:kern w:val="28"/>
          <w:sz w:val="24"/>
          <w:szCs w:val="24"/>
        </w:rPr>
      </w:pPr>
      <w:r w:rsidRPr="0097267E">
        <w:rPr>
          <w:caps w:val="0"/>
          <w:color w:val="auto"/>
          <w:sz w:val="24"/>
          <w:szCs w:val="24"/>
        </w:rPr>
        <w:lastRenderedPageBreak/>
        <w:t>― </w:t>
      </w:r>
      <w:r w:rsidRPr="0097267E">
        <w:rPr>
          <w:caps w:val="0"/>
          <w:color w:val="auto"/>
          <w:kern w:val="28"/>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w:t>
      </w:r>
    </w:p>
    <w:p w:rsidR="0097267E" w:rsidRPr="0097267E" w:rsidRDefault="0097267E" w:rsidP="008B4268">
      <w:pPr>
        <w:pStyle w:val="affc"/>
        <w:spacing w:line="240" w:lineRule="auto"/>
        <w:ind w:firstLine="284"/>
        <w:rPr>
          <w:caps w:val="0"/>
          <w:color w:val="auto"/>
          <w:kern w:val="28"/>
          <w:sz w:val="24"/>
          <w:szCs w:val="24"/>
        </w:rPr>
      </w:pPr>
      <w:r w:rsidRPr="0097267E">
        <w:rPr>
          <w:caps w:val="0"/>
          <w:color w:val="auto"/>
          <w:sz w:val="24"/>
          <w:szCs w:val="24"/>
        </w:rPr>
        <w:t>― </w:t>
      </w:r>
      <w:r w:rsidRPr="0097267E">
        <w:rPr>
          <w:caps w:val="0"/>
          <w:color w:val="auto"/>
          <w:kern w:val="28"/>
          <w:sz w:val="24"/>
          <w:szCs w:val="24"/>
        </w:rPr>
        <w:t>оформление информационных стендов, печатных и других материалов;</w:t>
      </w:r>
    </w:p>
    <w:p w:rsidR="0097267E" w:rsidRPr="0097267E" w:rsidRDefault="0097267E" w:rsidP="008B4268">
      <w:pPr>
        <w:pStyle w:val="affc"/>
        <w:spacing w:line="240" w:lineRule="auto"/>
        <w:ind w:firstLine="284"/>
        <w:rPr>
          <w:caps w:val="0"/>
          <w:color w:val="auto"/>
          <w:kern w:val="28"/>
          <w:sz w:val="24"/>
          <w:szCs w:val="24"/>
        </w:rPr>
      </w:pPr>
      <w:r w:rsidRPr="0097267E">
        <w:rPr>
          <w:caps w:val="0"/>
          <w:color w:val="auto"/>
          <w:sz w:val="24"/>
          <w:szCs w:val="24"/>
        </w:rPr>
        <w:t>― </w:t>
      </w:r>
      <w:r w:rsidRPr="0097267E">
        <w:rPr>
          <w:caps w:val="0"/>
          <w:color w:val="auto"/>
          <w:kern w:val="28"/>
          <w:sz w:val="24"/>
          <w:szCs w:val="24"/>
        </w:rPr>
        <w:t>психологическое просвещение педагогов с целью повышения их психологической  компетентности;</w:t>
      </w:r>
    </w:p>
    <w:p w:rsidR="0097267E" w:rsidRPr="0097267E" w:rsidRDefault="0097267E" w:rsidP="008B4268">
      <w:pPr>
        <w:pStyle w:val="affc"/>
        <w:spacing w:line="240" w:lineRule="auto"/>
        <w:ind w:firstLine="284"/>
        <w:rPr>
          <w:caps w:val="0"/>
          <w:color w:val="auto"/>
          <w:kern w:val="28"/>
          <w:sz w:val="24"/>
          <w:szCs w:val="24"/>
        </w:rPr>
      </w:pPr>
      <w:r w:rsidRPr="0097267E">
        <w:rPr>
          <w:caps w:val="0"/>
          <w:color w:val="auto"/>
          <w:sz w:val="24"/>
          <w:szCs w:val="24"/>
        </w:rPr>
        <w:t>― </w:t>
      </w:r>
      <w:r w:rsidRPr="0097267E">
        <w:rPr>
          <w:caps w:val="0"/>
          <w:color w:val="auto"/>
          <w:kern w:val="28"/>
          <w:sz w:val="24"/>
          <w:szCs w:val="24"/>
        </w:rPr>
        <w:t>психологическое просвещение родителей с целью формирования у них элементарной психолого-психологической компетентности.</w:t>
      </w:r>
    </w:p>
    <w:p w:rsidR="0097267E" w:rsidRPr="0097267E" w:rsidRDefault="0097267E" w:rsidP="008B4268">
      <w:pPr>
        <w:ind w:firstLine="284"/>
        <w:jc w:val="both"/>
      </w:pPr>
      <w:r w:rsidRPr="0097267E">
        <w:rPr>
          <w:bCs/>
        </w:rPr>
        <w:t>Программа коррекционной работы</w:t>
      </w:r>
      <w:r w:rsidRPr="0097267E">
        <w:t xml:space="preserve"> может предусматривать индивидуализацию специального сопровождения обучающегося с ЗПР.</w:t>
      </w:r>
    </w:p>
    <w:p w:rsidR="0097267E" w:rsidRPr="0097267E" w:rsidRDefault="0097267E" w:rsidP="008B4268">
      <w:pPr>
        <w:ind w:firstLine="284"/>
        <w:jc w:val="both"/>
      </w:pPr>
      <w:r w:rsidRPr="0097267E">
        <w:t xml:space="preserve">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w:t>
      </w:r>
      <w:proofErr w:type="gramStart"/>
      <w:r w:rsidRPr="0097267E">
        <w:t>обучающийся</w:t>
      </w:r>
      <w:proofErr w:type="gramEnd"/>
      <w:r w:rsidRPr="0097267E">
        <w:t xml:space="preserve"> с ЗПР направляется на комплексное психолого-медико-педагогическое обследование с целью выработки рекомендаций по его дальнейшему обучению.</w:t>
      </w:r>
    </w:p>
    <w:p w:rsidR="0097267E" w:rsidRPr="0097267E" w:rsidRDefault="0097267E" w:rsidP="008B4268">
      <w:pPr>
        <w:ind w:firstLine="284"/>
        <w:jc w:val="both"/>
      </w:pPr>
      <w:r w:rsidRPr="0097267E">
        <w:t>П</w:t>
      </w:r>
      <w:r w:rsidRPr="0097267E">
        <w:rPr>
          <w:iCs/>
        </w:rPr>
        <w:t xml:space="preserve">сихолого-педагогическое сопровождение </w:t>
      </w:r>
      <w:proofErr w:type="gramStart"/>
      <w:r w:rsidRPr="0097267E">
        <w:t>обучающихся</w:t>
      </w:r>
      <w:proofErr w:type="gramEnd"/>
      <w:r w:rsidRPr="0097267E">
        <w:t xml:space="preserve">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 Предпочтительно наличие специалиста в штате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 и др.).</w:t>
      </w:r>
    </w:p>
    <w:p w:rsidR="0097267E" w:rsidRPr="0097267E" w:rsidRDefault="0097267E" w:rsidP="008B4268">
      <w:pPr>
        <w:ind w:firstLine="284"/>
        <w:jc w:val="both"/>
      </w:pPr>
      <w:r w:rsidRPr="0097267E">
        <w:t>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Организации с внешними ресурсами (организациями различных ведомств, другими институтами общества).</w:t>
      </w:r>
    </w:p>
    <w:p w:rsidR="0097267E" w:rsidRPr="0097267E" w:rsidRDefault="0097267E" w:rsidP="008B4268">
      <w:pPr>
        <w:ind w:firstLine="284"/>
        <w:jc w:val="both"/>
      </w:pPr>
      <w:r w:rsidRPr="0097267E">
        <w:t>Взаимодействие специалистов Организации предусматривает:</w:t>
      </w:r>
    </w:p>
    <w:p w:rsidR="0097267E" w:rsidRPr="0097267E" w:rsidRDefault="0097267E" w:rsidP="008B4268">
      <w:pPr>
        <w:ind w:firstLine="284"/>
        <w:jc w:val="both"/>
      </w:pPr>
      <w:r w:rsidRPr="0097267E">
        <w:t>многоаспектный анализ психофизического развития обучающего с ЗПР;</w:t>
      </w:r>
    </w:p>
    <w:p w:rsidR="0097267E" w:rsidRPr="0097267E" w:rsidRDefault="0097267E" w:rsidP="008B4268">
      <w:pPr>
        <w:ind w:firstLine="284"/>
        <w:jc w:val="both"/>
      </w:pPr>
      <w:r w:rsidRPr="0097267E">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97267E" w:rsidRPr="0097267E" w:rsidRDefault="0097267E" w:rsidP="008B4268">
      <w:pPr>
        <w:ind w:firstLine="284"/>
        <w:jc w:val="both"/>
      </w:pPr>
      <w:r w:rsidRPr="0097267E">
        <w:t>разработку индивидуальных образовательных маршрутов обучающихся с ЗПР.</w:t>
      </w:r>
    </w:p>
    <w:p w:rsidR="0097267E" w:rsidRPr="0097267E" w:rsidRDefault="0097267E" w:rsidP="008B4268">
      <w:pPr>
        <w:ind w:firstLine="284"/>
        <w:jc w:val="both"/>
      </w:pPr>
      <w:r w:rsidRPr="0097267E">
        <w:t>Социальное партнерство предусматривает:</w:t>
      </w:r>
    </w:p>
    <w:p w:rsidR="0097267E" w:rsidRPr="0097267E" w:rsidRDefault="0097267E" w:rsidP="008B4268">
      <w:pPr>
        <w:ind w:firstLine="284"/>
        <w:jc w:val="both"/>
      </w:pPr>
      <w:r w:rsidRPr="0097267E">
        <w:t xml:space="preserve">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w:t>
      </w:r>
      <w:proofErr w:type="gramStart"/>
      <w:r w:rsidRPr="0097267E">
        <w:t>обучающихся</w:t>
      </w:r>
      <w:proofErr w:type="gramEnd"/>
      <w:r w:rsidRPr="0097267E">
        <w:t xml:space="preserve"> с ЗПР;</w:t>
      </w:r>
    </w:p>
    <w:p w:rsidR="0097267E" w:rsidRPr="0097267E" w:rsidRDefault="0097267E" w:rsidP="008B4268">
      <w:pPr>
        <w:ind w:firstLine="284"/>
        <w:jc w:val="both"/>
      </w:pPr>
      <w:r w:rsidRPr="0097267E">
        <w:t>сотрудничество со средствами массовой информации;</w:t>
      </w:r>
    </w:p>
    <w:p w:rsidR="0097267E" w:rsidRPr="0097267E" w:rsidRDefault="0097267E" w:rsidP="008B4268">
      <w:pPr>
        <w:ind w:firstLine="284"/>
        <w:jc w:val="both"/>
      </w:pPr>
      <w:r w:rsidRPr="0097267E">
        <w:t>сотрудничество с родительской общественностью.</w:t>
      </w:r>
    </w:p>
    <w:p w:rsidR="0097267E" w:rsidRPr="0097267E" w:rsidRDefault="0097267E" w:rsidP="008B4268">
      <w:pPr>
        <w:ind w:firstLine="284"/>
        <w:jc w:val="both"/>
      </w:pPr>
      <w:r w:rsidRPr="0097267E">
        <w:t>Программа коррекционной работы должна содержать: цель, задачи</w:t>
      </w:r>
      <w:r w:rsidRPr="0097267E">
        <w:rPr>
          <w:caps/>
        </w:rPr>
        <w:t>,</w:t>
      </w:r>
      <w:r w:rsidRPr="0097267E">
        <w:t xml:space="preserve">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97267E" w:rsidRPr="0097267E" w:rsidRDefault="00327DAE" w:rsidP="008B4268">
      <w:pPr>
        <w:pStyle w:val="14TexstOSNOVA1012"/>
        <w:spacing w:line="240" w:lineRule="auto"/>
        <w:ind w:firstLine="284"/>
        <w:jc w:val="center"/>
        <w:outlineLvl w:val="2"/>
        <w:rPr>
          <w:rFonts w:ascii="Times New Roman" w:hAnsi="Times New Roman" w:cs="Times New Roman"/>
          <w:b/>
          <w:color w:val="auto"/>
          <w:spacing w:val="2"/>
          <w:sz w:val="24"/>
          <w:szCs w:val="24"/>
        </w:rPr>
      </w:pPr>
      <w:bookmarkStart w:id="18" w:name="_Toc415833134"/>
      <w:r>
        <w:rPr>
          <w:rFonts w:ascii="Times New Roman" w:hAnsi="Times New Roman" w:cs="Times New Roman"/>
          <w:b/>
          <w:color w:val="auto"/>
          <w:spacing w:val="2"/>
          <w:sz w:val="24"/>
          <w:szCs w:val="24"/>
        </w:rPr>
        <w:t>3</w:t>
      </w:r>
      <w:r w:rsidR="0097267E" w:rsidRPr="0097267E">
        <w:rPr>
          <w:rFonts w:ascii="Times New Roman" w:hAnsi="Times New Roman" w:cs="Times New Roman"/>
          <w:b/>
          <w:color w:val="auto"/>
          <w:spacing w:val="2"/>
          <w:sz w:val="24"/>
          <w:szCs w:val="24"/>
        </w:rPr>
        <w:t>.2.6. Программа внеурочной деятельности</w:t>
      </w:r>
      <w:bookmarkEnd w:id="18"/>
    </w:p>
    <w:p w:rsidR="0097267E" w:rsidRPr="0097267E" w:rsidRDefault="0097267E" w:rsidP="008B4268">
      <w:pPr>
        <w:pStyle w:val="western"/>
        <w:spacing w:before="0" w:beforeAutospacing="0"/>
        <w:ind w:firstLine="284"/>
        <w:jc w:val="both"/>
      </w:pPr>
      <w:r w:rsidRPr="0097267E">
        <w:t xml:space="preserve">Программа внеурочной деятельности обеспечивает учет индивидуальных особенностей и </w:t>
      </w:r>
      <w:proofErr w:type="gramStart"/>
      <w:r w:rsidRPr="0097267E">
        <w:t>потребностей</w:t>
      </w:r>
      <w:proofErr w:type="gramEnd"/>
      <w:r w:rsidRPr="0097267E">
        <w:t xml:space="preserve"> обучающихся с ЗПР через организацию внеурочной деятельности.</w:t>
      </w:r>
    </w:p>
    <w:p w:rsidR="0097267E" w:rsidRPr="0097267E" w:rsidRDefault="0097267E" w:rsidP="008B4268">
      <w:pPr>
        <w:pStyle w:val="afe"/>
        <w:spacing w:after="0"/>
        <w:ind w:firstLine="284"/>
        <w:jc w:val="both"/>
      </w:pPr>
      <w:proofErr w:type="gramStart"/>
      <w:r w:rsidRPr="0097267E">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ЗПР.</w:t>
      </w:r>
      <w:proofErr w:type="gramEnd"/>
      <w:r w:rsidRPr="0097267E">
        <w:t xml:space="preserve"> Внеурочная </w:t>
      </w:r>
      <w:r w:rsidRPr="0097267E">
        <w:lastRenderedPageBreak/>
        <w:t>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97267E" w:rsidRPr="0097267E" w:rsidRDefault="0097267E" w:rsidP="008B4268">
      <w:pPr>
        <w:pStyle w:val="western"/>
        <w:spacing w:before="0" w:beforeAutospacing="0"/>
        <w:ind w:firstLine="284"/>
        <w:jc w:val="both"/>
      </w:pPr>
      <w:r w:rsidRPr="0097267E">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97267E" w:rsidRPr="0097267E" w:rsidRDefault="0097267E" w:rsidP="008B4268">
      <w:pPr>
        <w:pStyle w:val="western"/>
        <w:spacing w:before="0" w:beforeAutospacing="0"/>
        <w:ind w:firstLine="284"/>
        <w:jc w:val="both"/>
      </w:pPr>
      <w:r w:rsidRPr="0097267E">
        <w:t>Внеурочная деятельность ориентирована на создание условий для:</w:t>
      </w:r>
      <w:r w:rsidRPr="0097267E">
        <w:rPr>
          <w:b/>
          <w:bCs/>
          <w:i/>
          <w:iCs/>
        </w:rPr>
        <w:t xml:space="preserve"> </w:t>
      </w:r>
      <w:r w:rsidRPr="0097267E">
        <w:rPr>
          <w:bCs/>
          <w:iCs/>
        </w:rPr>
        <w:t>творческой самореализации обучающихся с ЗПР в комфортной р</w:t>
      </w:r>
      <w:r w:rsidRPr="0097267E">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97267E">
        <w:rPr>
          <w:bCs/>
          <w:iCs/>
        </w:rPr>
        <w:t xml:space="preserve">социального становления обучающегося </w:t>
      </w:r>
      <w:r w:rsidRPr="0097267E">
        <w:t>в процессе общения и совместной деятельности в детском сообществе, активного взаимодействия со сверстниками и педагогами.</w:t>
      </w:r>
    </w:p>
    <w:p w:rsidR="0097267E" w:rsidRPr="0097267E" w:rsidRDefault="0097267E" w:rsidP="008B4268">
      <w:pPr>
        <w:pStyle w:val="western"/>
        <w:spacing w:before="0" w:beforeAutospacing="0"/>
        <w:ind w:firstLine="284"/>
        <w:jc w:val="both"/>
      </w:pPr>
      <w:r w:rsidRPr="0097267E">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97267E" w:rsidRPr="0097267E" w:rsidRDefault="0097267E" w:rsidP="008B4268">
      <w:pPr>
        <w:pStyle w:val="western"/>
        <w:spacing w:before="0" w:beforeAutospacing="0"/>
        <w:ind w:firstLine="284"/>
        <w:jc w:val="both"/>
      </w:pPr>
      <w:r w:rsidRPr="0097267E">
        <w:rPr>
          <w:i/>
        </w:rPr>
        <w:t>Основными целями</w:t>
      </w:r>
      <w:r w:rsidRPr="0097267E">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97267E" w:rsidRPr="0097267E" w:rsidRDefault="0097267E" w:rsidP="008B4268">
      <w:pPr>
        <w:shd w:val="clear" w:color="auto" w:fill="FFFFFF"/>
        <w:ind w:firstLine="284"/>
        <w:jc w:val="both"/>
        <w:rPr>
          <w:i/>
          <w:color w:val="000000"/>
        </w:rPr>
      </w:pPr>
      <w:r w:rsidRPr="0097267E">
        <w:rPr>
          <w:i/>
          <w:color w:val="000000"/>
        </w:rPr>
        <w:t>Основные задачи:</w:t>
      </w:r>
    </w:p>
    <w:p w:rsidR="0097267E" w:rsidRPr="0097267E" w:rsidRDefault="0097267E" w:rsidP="008B4268">
      <w:pPr>
        <w:pStyle w:val="a7"/>
        <w:tabs>
          <w:tab w:val="num" w:pos="900"/>
        </w:tabs>
        <w:spacing w:before="0" w:beforeAutospacing="0" w:after="0" w:afterAutospacing="0"/>
        <w:ind w:firstLine="284"/>
        <w:jc w:val="both"/>
      </w:pPr>
      <w:r w:rsidRPr="0097267E">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97267E" w:rsidRPr="0097267E" w:rsidRDefault="0097267E" w:rsidP="008B4268">
      <w:pPr>
        <w:ind w:firstLine="284"/>
        <w:jc w:val="both"/>
        <w:rPr>
          <w:bCs/>
        </w:rPr>
      </w:pPr>
      <w:r w:rsidRPr="0097267E">
        <w:t>развитие активности, самостоятельности и независимости в повседневной жизни;</w:t>
      </w:r>
    </w:p>
    <w:p w:rsidR="0097267E" w:rsidRPr="0097267E" w:rsidRDefault="0097267E" w:rsidP="008B4268">
      <w:pPr>
        <w:ind w:firstLine="284"/>
        <w:jc w:val="both"/>
        <w:rPr>
          <w:bCs/>
        </w:rPr>
      </w:pPr>
      <w:r w:rsidRPr="0097267E">
        <w:rPr>
          <w:bCs/>
        </w:rPr>
        <w:t xml:space="preserve">развитие возможных избирательных способностей и интересов </w:t>
      </w:r>
      <w:proofErr w:type="gramStart"/>
      <w:r w:rsidRPr="0097267E">
        <w:rPr>
          <w:bCs/>
        </w:rPr>
        <w:t>обучающегося</w:t>
      </w:r>
      <w:proofErr w:type="gramEnd"/>
      <w:r w:rsidRPr="0097267E">
        <w:rPr>
          <w:bCs/>
        </w:rPr>
        <w:t xml:space="preserve"> в разных видах деятельности;</w:t>
      </w:r>
    </w:p>
    <w:p w:rsidR="0097267E" w:rsidRPr="0097267E" w:rsidRDefault="0097267E" w:rsidP="008B4268">
      <w:pPr>
        <w:ind w:firstLine="284"/>
        <w:jc w:val="both"/>
      </w:pPr>
      <w:r w:rsidRPr="0097267E">
        <w:t>формирование основ нравственного самосознания личности, умения правильно оценивать окружающее и самих себя,</w:t>
      </w:r>
    </w:p>
    <w:p w:rsidR="0097267E" w:rsidRPr="0097267E" w:rsidRDefault="0097267E" w:rsidP="008B4268">
      <w:pPr>
        <w:tabs>
          <w:tab w:val="num" w:pos="563"/>
        </w:tabs>
        <w:overflowPunct w:val="0"/>
        <w:ind w:firstLine="284"/>
        <w:jc w:val="both"/>
      </w:pPr>
      <w:r w:rsidRPr="0097267E">
        <w:t xml:space="preserve">формирование эстетических потребностей, ценностей и чувств; </w:t>
      </w:r>
    </w:p>
    <w:p w:rsidR="0097267E" w:rsidRPr="0097267E" w:rsidRDefault="0097267E" w:rsidP="008B4268">
      <w:pPr>
        <w:ind w:firstLine="284"/>
        <w:jc w:val="both"/>
      </w:pPr>
      <w:r w:rsidRPr="0097267E">
        <w:t>развитие трудолюбия, способности к преодолению трудностей, целеустремлённости и настойчивости в достижении результата;</w:t>
      </w:r>
    </w:p>
    <w:p w:rsidR="0097267E" w:rsidRPr="0097267E" w:rsidRDefault="0097267E" w:rsidP="008B4268">
      <w:pPr>
        <w:ind w:firstLine="284"/>
        <w:jc w:val="both"/>
      </w:pPr>
      <w:r w:rsidRPr="0097267E">
        <w:t>расширение представлений обучающегося о мире и о себе, его социального опыта;</w:t>
      </w:r>
    </w:p>
    <w:p w:rsidR="0097267E" w:rsidRPr="0097267E" w:rsidRDefault="0097267E" w:rsidP="008B4268">
      <w:pPr>
        <w:ind w:firstLine="284"/>
        <w:jc w:val="both"/>
      </w:pPr>
      <w:r w:rsidRPr="0097267E">
        <w:t>формирование положительного отношения к базовым общественным ценностям;</w:t>
      </w:r>
    </w:p>
    <w:p w:rsidR="0097267E" w:rsidRPr="0097267E" w:rsidRDefault="0097267E" w:rsidP="008B4268">
      <w:pPr>
        <w:ind w:firstLine="284"/>
        <w:jc w:val="both"/>
      </w:pPr>
      <w:r w:rsidRPr="0097267E">
        <w:rPr>
          <w:color w:val="333333"/>
          <w:shd w:val="clear" w:color="auto" w:fill="FFFFFF"/>
        </w:rPr>
        <w:t>формирование умений, навыков социального общения людей;</w:t>
      </w:r>
      <w:r w:rsidRPr="0097267E">
        <w:t xml:space="preserve"> </w:t>
      </w:r>
    </w:p>
    <w:p w:rsidR="0097267E" w:rsidRPr="0097267E" w:rsidRDefault="0097267E" w:rsidP="008B4268">
      <w:pPr>
        <w:ind w:firstLine="284"/>
        <w:jc w:val="both"/>
        <w:rPr>
          <w:bCs/>
        </w:rPr>
      </w:pPr>
      <w:r w:rsidRPr="0097267E">
        <w:rPr>
          <w:bCs/>
        </w:rPr>
        <w:t>расширение круга общения, выход обучающегося за пределы семьи и образовательной организации;</w:t>
      </w:r>
    </w:p>
    <w:p w:rsidR="0097267E" w:rsidRPr="0097267E" w:rsidRDefault="0097267E" w:rsidP="008B4268">
      <w:pPr>
        <w:overflowPunct w:val="0"/>
        <w:ind w:firstLine="284"/>
        <w:jc w:val="both"/>
      </w:pPr>
      <w:r w:rsidRPr="0097267E">
        <w:t xml:space="preserve">развитие навыков осуществления сотрудничества с педагогами, сверстниками, родителями, старшими детьми в решении общих проблем; </w:t>
      </w:r>
    </w:p>
    <w:p w:rsidR="0097267E" w:rsidRPr="0097267E" w:rsidRDefault="0097267E" w:rsidP="008B4268">
      <w:pPr>
        <w:overflowPunct w:val="0"/>
        <w:ind w:firstLine="284"/>
        <w:jc w:val="both"/>
      </w:pPr>
      <w:r w:rsidRPr="0097267E">
        <w:t xml:space="preserve">укрепление доверия к другим людям; </w:t>
      </w:r>
    </w:p>
    <w:p w:rsidR="0097267E" w:rsidRPr="0097267E" w:rsidRDefault="0097267E" w:rsidP="008B4268">
      <w:pPr>
        <w:overflowPunct w:val="0"/>
        <w:ind w:firstLine="284"/>
        <w:jc w:val="both"/>
      </w:pPr>
      <w:r w:rsidRPr="0097267E">
        <w:t>развитие доброжелательности и эмоциональной отзывчивости, понимания других людей и сопереживания им.</w:t>
      </w:r>
    </w:p>
    <w:p w:rsidR="0097267E" w:rsidRPr="0097267E" w:rsidRDefault="0097267E" w:rsidP="008B4268">
      <w:pPr>
        <w:pStyle w:val="western"/>
        <w:spacing w:before="0" w:beforeAutospacing="0"/>
        <w:ind w:firstLine="284"/>
        <w:jc w:val="both"/>
      </w:pPr>
      <w:r w:rsidRPr="0097267E">
        <w:t>Внеурочная деятельность организуется по направлениям развития личности: спортивно-оздоровительное, нравственное, социальное, обще</w:t>
      </w:r>
      <w:r w:rsidRPr="0097267E">
        <w:softHyphen/>
        <w:t>культурное в таких формах как индивидуальные и групповые занятия, экскурсии, кружки, секции, соревнования, общественно полезные практики и т.д.</w:t>
      </w:r>
    </w:p>
    <w:p w:rsidR="0097267E" w:rsidRPr="0097267E" w:rsidRDefault="0097267E" w:rsidP="008B4268">
      <w:pPr>
        <w:pStyle w:val="western"/>
        <w:tabs>
          <w:tab w:val="left" w:pos="709"/>
        </w:tabs>
        <w:spacing w:before="0" w:beforeAutospacing="0"/>
        <w:ind w:firstLine="284"/>
        <w:jc w:val="both"/>
        <w:rPr>
          <w:bCs/>
          <w:iCs/>
        </w:rPr>
      </w:pPr>
      <w:r w:rsidRPr="0097267E">
        <w:t>Образовательная организация вправе самостоятельно выбирать приоритетные направления внеурочной деятельности, определять формы её организации с учетом реальных условий, особых образовательных потребностей обучающихся (в том числе индивидуальных), пожеланий родителей (законных представителей).</w:t>
      </w:r>
    </w:p>
    <w:p w:rsidR="0097267E" w:rsidRPr="0097267E" w:rsidRDefault="0097267E" w:rsidP="008B4268">
      <w:pPr>
        <w:pStyle w:val="western"/>
        <w:tabs>
          <w:tab w:val="left" w:pos="709"/>
        </w:tabs>
        <w:spacing w:before="0" w:beforeAutospacing="0"/>
        <w:ind w:firstLine="284"/>
        <w:jc w:val="both"/>
        <w:rPr>
          <w:caps/>
        </w:rPr>
      </w:pPr>
      <w:r w:rsidRPr="0097267E">
        <w:rPr>
          <w:bCs/>
          <w:iCs/>
        </w:rPr>
        <w:t>Обязательной частью внеурочной деятельности</w:t>
      </w:r>
      <w:r w:rsidRPr="0097267E">
        <w:rPr>
          <w:iCs/>
        </w:rPr>
        <w:t>,</w:t>
      </w:r>
      <w:r w:rsidRPr="0097267E">
        <w:t xml:space="preserve"> поддерживающей процесс освоения содержания АООП НОО, является</w:t>
      </w:r>
      <w:r w:rsidRPr="0097267E">
        <w:rPr>
          <w:b/>
        </w:rPr>
        <w:t xml:space="preserve"> коррекционно-развивающая область</w:t>
      </w:r>
      <w:r w:rsidRPr="0097267E">
        <w:t xml:space="preserve">. </w:t>
      </w:r>
      <w:r w:rsidRPr="0097267E">
        <w:rPr>
          <w:caps/>
        </w:rPr>
        <w:t>С</w:t>
      </w:r>
      <w:r w:rsidRPr="0097267E">
        <w:t xml:space="preserve">одержание </w:t>
      </w:r>
      <w:r w:rsidRPr="0097267E">
        <w:rPr>
          <w:b/>
        </w:rPr>
        <w:lastRenderedPageBreak/>
        <w:t>коррекционно-развивающей области</w:t>
      </w:r>
      <w:r w:rsidRPr="0097267E">
        <w:t xml:space="preserve"> представлено коррекционно-развивающими занятиями (логопедическими и психо-коррекционными) и ритмикой</w:t>
      </w:r>
      <w:r w:rsidRPr="0097267E">
        <w:rPr>
          <w:caps/>
        </w:rPr>
        <w:t>.</w:t>
      </w:r>
    </w:p>
    <w:p w:rsidR="0097267E" w:rsidRPr="0097267E" w:rsidRDefault="0097267E" w:rsidP="008B4268">
      <w:pPr>
        <w:pStyle w:val="Standard"/>
        <w:tabs>
          <w:tab w:val="left" w:pos="4500"/>
          <w:tab w:val="left" w:pos="9180"/>
          <w:tab w:val="left" w:pos="9360"/>
        </w:tabs>
        <w:ind w:firstLine="284"/>
        <w:jc w:val="both"/>
        <w:rPr>
          <w:rFonts w:ascii="Times New Roman" w:hAnsi="Times New Roman" w:cs="Times New Roman"/>
        </w:rPr>
      </w:pPr>
      <w:r w:rsidRPr="0097267E">
        <w:rPr>
          <w:rFonts w:ascii="Times New Roman" w:hAnsi="Times New Roman"/>
        </w:rPr>
        <w:t xml:space="preserve">В соответствии с требованиями ФГОС НОО обучающихся с ОВЗ время, отводимое на внеурочную деятельность (с учетом часов на коррекционно-развивающую область), </w:t>
      </w:r>
      <w:r w:rsidRPr="0097267E">
        <w:rPr>
          <w:rFonts w:ascii="Times New Roman" w:hAnsi="Times New Roman" w:cs="Times New Roman"/>
        </w:rPr>
        <w:t xml:space="preserve">составляет в течение 5 учебных лет не менее 1680 часов. </w:t>
      </w:r>
    </w:p>
    <w:p w:rsidR="0097267E" w:rsidRPr="0097267E" w:rsidRDefault="0097267E" w:rsidP="008B4268">
      <w:pPr>
        <w:pStyle w:val="14TexstOSNOVA1012"/>
        <w:spacing w:line="240" w:lineRule="auto"/>
        <w:ind w:firstLine="284"/>
        <w:rPr>
          <w:rFonts w:ascii="Times New Roman" w:hAnsi="Times New Roman" w:cs="Times New Roman"/>
          <w:color w:val="auto"/>
          <w:kern w:val="2"/>
          <w:sz w:val="24"/>
          <w:szCs w:val="24"/>
        </w:rPr>
      </w:pPr>
      <w:r w:rsidRPr="0097267E">
        <w:rPr>
          <w:rFonts w:ascii="Times New Roman" w:hAnsi="Times New Roman" w:cs="Times New Roman"/>
          <w:color w:val="auto"/>
          <w:kern w:val="2"/>
          <w:sz w:val="24"/>
          <w:szCs w:val="24"/>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97267E" w:rsidRPr="0097267E" w:rsidRDefault="0097267E" w:rsidP="008B4268">
      <w:pPr>
        <w:pStyle w:val="western"/>
        <w:spacing w:before="0" w:beforeAutospacing="0"/>
        <w:ind w:firstLine="284"/>
        <w:jc w:val="both"/>
      </w:pPr>
      <w:r w:rsidRPr="0097267E">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97267E" w:rsidRPr="0097267E" w:rsidRDefault="0097267E" w:rsidP="008B4268">
      <w:pPr>
        <w:pStyle w:val="western"/>
        <w:spacing w:before="0" w:beforeAutospacing="0"/>
        <w:ind w:firstLine="284"/>
        <w:jc w:val="both"/>
      </w:pPr>
      <w:r w:rsidRPr="0097267E">
        <w:t>Организация самостоятельно разрабатывает и утверждает программу внеурочной деятельности с учётом, этнических, социально-экономических и иных особенностей региона, запросов семей и других субъектов образовательного процесса</w:t>
      </w:r>
      <w:r w:rsidRPr="0097267E">
        <w:rPr>
          <w:spacing w:val="-4"/>
        </w:rPr>
        <w:t xml:space="preserve"> на основе системно-деятельностного и культурно-исторического подходов</w:t>
      </w:r>
      <w:r w:rsidRPr="0097267E">
        <w:t>.</w:t>
      </w:r>
    </w:p>
    <w:p w:rsidR="008643BD" w:rsidRDefault="008643BD" w:rsidP="008B4268">
      <w:pPr>
        <w:pStyle w:val="14TexstOSNOVA1012"/>
        <w:tabs>
          <w:tab w:val="left" w:pos="-180"/>
        </w:tabs>
        <w:spacing w:line="240" w:lineRule="auto"/>
        <w:ind w:firstLine="284"/>
        <w:jc w:val="center"/>
        <w:outlineLvl w:val="1"/>
        <w:rPr>
          <w:rFonts w:ascii="Times New Roman" w:hAnsi="Times New Roman" w:cs="Times New Roman"/>
          <w:b/>
          <w:color w:val="auto"/>
          <w:sz w:val="24"/>
          <w:szCs w:val="24"/>
        </w:rPr>
      </w:pPr>
      <w:bookmarkStart w:id="19" w:name="_Toc415833135"/>
    </w:p>
    <w:p w:rsidR="0097267E" w:rsidRPr="0097267E" w:rsidRDefault="0097267E" w:rsidP="008B4268">
      <w:pPr>
        <w:pStyle w:val="14TexstOSNOVA1012"/>
        <w:tabs>
          <w:tab w:val="left" w:pos="-180"/>
        </w:tabs>
        <w:spacing w:line="240" w:lineRule="auto"/>
        <w:ind w:firstLine="284"/>
        <w:jc w:val="center"/>
        <w:outlineLvl w:val="1"/>
        <w:rPr>
          <w:rFonts w:ascii="Times New Roman" w:hAnsi="Times New Roman" w:cs="Times New Roman"/>
          <w:b/>
          <w:color w:val="auto"/>
          <w:sz w:val="24"/>
          <w:szCs w:val="24"/>
        </w:rPr>
      </w:pPr>
      <w:r w:rsidRPr="0097267E">
        <w:rPr>
          <w:rFonts w:ascii="Times New Roman" w:hAnsi="Times New Roman" w:cs="Times New Roman"/>
          <w:b/>
          <w:color w:val="auto"/>
          <w:sz w:val="24"/>
          <w:szCs w:val="24"/>
        </w:rPr>
        <w:t>4.3. Организационный раздел</w:t>
      </w:r>
      <w:bookmarkEnd w:id="19"/>
    </w:p>
    <w:p w:rsidR="0097267E" w:rsidRPr="0097267E" w:rsidRDefault="0097267E" w:rsidP="008B4268">
      <w:pPr>
        <w:ind w:firstLine="284"/>
        <w:jc w:val="center"/>
        <w:outlineLvl w:val="2"/>
        <w:rPr>
          <w:b/>
        </w:rPr>
      </w:pPr>
      <w:bookmarkStart w:id="20" w:name="_Toc415833136"/>
      <w:r w:rsidRPr="0097267E">
        <w:rPr>
          <w:b/>
        </w:rPr>
        <w:t>4.3.1. Учебный план</w:t>
      </w:r>
      <w:bookmarkEnd w:id="20"/>
    </w:p>
    <w:p w:rsidR="0097267E" w:rsidRPr="0097267E" w:rsidRDefault="0097267E" w:rsidP="008B4268">
      <w:pPr>
        <w:pStyle w:val="aff1"/>
        <w:spacing w:line="240" w:lineRule="auto"/>
        <w:ind w:firstLine="284"/>
        <w:rPr>
          <w:rFonts w:ascii="Times New Roman" w:hAnsi="Times New Roman"/>
          <w:color w:val="auto"/>
          <w:sz w:val="24"/>
          <w:szCs w:val="24"/>
        </w:rPr>
      </w:pPr>
      <w:r w:rsidRPr="0097267E">
        <w:rPr>
          <w:rFonts w:ascii="Times New Roman" w:hAnsi="Times New Roman"/>
          <w:color w:val="auto"/>
          <w:spacing w:val="-2"/>
          <w:sz w:val="24"/>
          <w:szCs w:val="24"/>
        </w:rPr>
        <w:t xml:space="preserve">Учебный план Организаций Российской Федерации, реализующих АООП НОО </w:t>
      </w:r>
      <w:r w:rsidRPr="0097267E">
        <w:rPr>
          <w:rFonts w:ascii="Times New Roman" w:hAnsi="Times New Roman"/>
          <w:color w:val="auto"/>
          <w:sz w:val="24"/>
          <w:szCs w:val="24"/>
        </w:rPr>
        <w:t>обучающихся с ЗПР (вариант 7.2) (далее ―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97267E" w:rsidRPr="0097267E" w:rsidRDefault="0097267E" w:rsidP="008B4268">
      <w:pPr>
        <w:pStyle w:val="aff1"/>
        <w:spacing w:line="240" w:lineRule="auto"/>
        <w:ind w:firstLine="284"/>
        <w:rPr>
          <w:rFonts w:ascii="Times New Roman" w:hAnsi="Times New Roman"/>
          <w:color w:val="auto"/>
          <w:sz w:val="24"/>
          <w:szCs w:val="24"/>
        </w:rPr>
      </w:pPr>
      <w:r w:rsidRPr="0097267E">
        <w:rPr>
          <w:rFonts w:ascii="Times New Roman" w:hAnsi="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97267E" w:rsidRPr="0097267E" w:rsidRDefault="0097267E" w:rsidP="008B4268">
      <w:pPr>
        <w:shd w:val="clear" w:color="auto" w:fill="FFFFFF"/>
        <w:ind w:firstLine="284"/>
        <w:jc w:val="both"/>
      </w:pPr>
      <w:r w:rsidRPr="0097267E">
        <w:t>Учебный план должен соответствовать действующему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97267E" w:rsidRPr="0097267E" w:rsidRDefault="0097267E" w:rsidP="008B4268">
      <w:pPr>
        <w:pStyle w:val="aff1"/>
        <w:spacing w:line="240" w:lineRule="auto"/>
        <w:ind w:firstLine="284"/>
        <w:rPr>
          <w:rFonts w:ascii="Times New Roman" w:hAnsi="Times New Roman"/>
          <w:color w:val="auto"/>
          <w:sz w:val="24"/>
          <w:szCs w:val="24"/>
        </w:rPr>
      </w:pPr>
      <w:r w:rsidRPr="0097267E">
        <w:rPr>
          <w:rFonts w:ascii="Times New Roman" w:hAnsi="Times New Roman"/>
          <w:color w:val="auto"/>
          <w:sz w:val="24"/>
          <w:szCs w:val="24"/>
        </w:rPr>
        <w:t xml:space="preserve">В учебном плане представлены семь предметных областей и коррекционно-развивающая область. </w:t>
      </w:r>
      <w:r w:rsidRPr="0097267E">
        <w:rPr>
          <w:rFonts w:ascii="Times New Roman" w:hAnsi="Times New Roman"/>
          <w:color w:val="auto"/>
          <w:spacing w:val="-4"/>
          <w:sz w:val="24"/>
          <w:szCs w:val="24"/>
        </w:rPr>
        <w:t xml:space="preserve">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w:t>
      </w:r>
      <w:r w:rsidRPr="0097267E">
        <w:rPr>
          <w:rFonts w:ascii="Times New Roman" w:hAnsi="Times New Roman"/>
          <w:color w:val="auto"/>
          <w:sz w:val="24"/>
          <w:szCs w:val="24"/>
        </w:rPr>
        <w:t>с целью коррекции недостатков психофизического развития обучающихся</w:t>
      </w:r>
      <w:r w:rsidRPr="0097267E">
        <w:rPr>
          <w:rFonts w:ascii="Times New Roman" w:hAnsi="Times New Roman"/>
          <w:color w:val="auto"/>
          <w:spacing w:val="-4"/>
          <w:sz w:val="24"/>
          <w:szCs w:val="24"/>
        </w:rPr>
        <w:t>.</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b/>
          <w:i/>
          <w:sz w:val="24"/>
          <w:szCs w:val="24"/>
        </w:rPr>
        <w:t>Обязательная часть учебного плана</w:t>
      </w:r>
      <w:r w:rsidRPr="0097267E">
        <w:rPr>
          <w:rFonts w:ascii="Times New Roman" w:hAnsi="Times New Roman"/>
          <w:sz w:val="24"/>
          <w:szCs w:val="24"/>
        </w:rPr>
        <w:t xml:space="preserve"> определяет </w:t>
      </w:r>
      <w:r w:rsidRPr="0097267E">
        <w:rPr>
          <w:rFonts w:ascii="Times New Roman" w:hAnsi="Times New Roman"/>
          <w:spacing w:val="2"/>
          <w:sz w:val="24"/>
          <w:szCs w:val="24"/>
        </w:rPr>
        <w:t>состав учебных предметов обязательных предметных обла</w:t>
      </w:r>
      <w:r w:rsidRPr="0097267E">
        <w:rPr>
          <w:rFonts w:ascii="Times New Roman" w:hAnsi="Times New Roman"/>
          <w:sz w:val="24"/>
          <w:szCs w:val="24"/>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pacing w:val="2"/>
          <w:sz w:val="24"/>
          <w:szCs w:val="24"/>
        </w:rPr>
        <w:t>Обязательная часть учебного плана отражает содержание образования, которое обеспечивает достижение</w:t>
      </w:r>
      <w:r w:rsidRPr="0097267E">
        <w:rPr>
          <w:rFonts w:ascii="Times New Roman" w:hAnsi="Times New Roman"/>
          <w:sz w:val="24"/>
          <w:szCs w:val="24"/>
        </w:rPr>
        <w:t xml:space="preserve"> важнейших целей современного образования обучающихся с ЗПР:</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color w:val="auto"/>
          <w:sz w:val="24"/>
          <w:szCs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 xml:space="preserve">готовность </w:t>
      </w:r>
      <w:proofErr w:type="gramStart"/>
      <w:r w:rsidRPr="0097267E">
        <w:rPr>
          <w:rFonts w:ascii="Times New Roman" w:hAnsi="Times New Roman"/>
          <w:sz w:val="24"/>
          <w:szCs w:val="24"/>
        </w:rPr>
        <w:t>обучающихся</w:t>
      </w:r>
      <w:proofErr w:type="gramEnd"/>
      <w:r w:rsidRPr="0097267E">
        <w:rPr>
          <w:rFonts w:ascii="Times New Roman" w:hAnsi="Times New Roman"/>
          <w:sz w:val="24"/>
          <w:szCs w:val="24"/>
        </w:rPr>
        <w:t xml:space="preserve"> к продолжению образования на </w:t>
      </w:r>
      <w:r w:rsidRPr="0097267E">
        <w:rPr>
          <w:rFonts w:ascii="Times New Roman" w:hAnsi="Times New Roman"/>
          <w:spacing w:val="2"/>
          <w:sz w:val="24"/>
          <w:szCs w:val="24"/>
        </w:rPr>
        <w:t>последующей ступени основного общего образования</w:t>
      </w:r>
      <w:r w:rsidRPr="0097267E">
        <w:rPr>
          <w:rFonts w:ascii="Times New Roman" w:hAnsi="Times New Roman"/>
          <w:sz w:val="24"/>
          <w:szCs w:val="24"/>
        </w:rPr>
        <w:t>;</w:t>
      </w:r>
    </w:p>
    <w:p w:rsidR="0097267E" w:rsidRPr="0097267E" w:rsidRDefault="0097267E" w:rsidP="008B4268">
      <w:pPr>
        <w:pStyle w:val="aff3"/>
        <w:spacing w:line="240" w:lineRule="auto"/>
        <w:ind w:firstLine="284"/>
        <w:rPr>
          <w:rFonts w:ascii="Times New Roman" w:hAnsi="Times New Roman"/>
          <w:color w:val="auto"/>
          <w:sz w:val="24"/>
          <w:szCs w:val="24"/>
        </w:rPr>
      </w:pPr>
      <w:r w:rsidRPr="0097267E">
        <w:rPr>
          <w:rFonts w:ascii="Times New Roman" w:hAnsi="Times New Roman"/>
          <w:color w:val="auto"/>
          <w:sz w:val="24"/>
          <w:szCs w:val="24"/>
        </w:rPr>
        <w:t>формирование основ нравственного развития обучающихся, приобщение их к общекультурным, национальным и этнокультурным ценностям;</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pacing w:val="2"/>
          <w:sz w:val="24"/>
          <w:szCs w:val="24"/>
        </w:rPr>
        <w:lastRenderedPageBreak/>
        <w:t xml:space="preserve">формирование здорового образа жизни, элементарных </w:t>
      </w:r>
      <w:r w:rsidRPr="0097267E">
        <w:rPr>
          <w:rFonts w:ascii="Times New Roman" w:hAnsi="Times New Roman"/>
          <w:sz w:val="24"/>
          <w:szCs w:val="24"/>
        </w:rPr>
        <w:t>правил поведения в экстремальных ситуациях;</w:t>
      </w:r>
    </w:p>
    <w:p w:rsidR="0097267E" w:rsidRPr="0097267E" w:rsidRDefault="0097267E" w:rsidP="008B4268">
      <w:pPr>
        <w:pStyle w:val="aff3"/>
        <w:spacing w:line="240" w:lineRule="auto"/>
        <w:ind w:firstLine="284"/>
        <w:rPr>
          <w:rFonts w:ascii="Times New Roman" w:hAnsi="Times New Roman"/>
          <w:sz w:val="24"/>
          <w:szCs w:val="24"/>
        </w:rPr>
      </w:pPr>
      <w:r w:rsidRPr="0097267E">
        <w:rPr>
          <w:rFonts w:ascii="Times New Roman" w:hAnsi="Times New Roman"/>
          <w:sz w:val="24"/>
          <w:szCs w:val="24"/>
        </w:rPr>
        <w:t xml:space="preserve">личностное развитие </w:t>
      </w:r>
      <w:proofErr w:type="gramStart"/>
      <w:r w:rsidRPr="0097267E">
        <w:rPr>
          <w:rFonts w:ascii="Times New Roman" w:hAnsi="Times New Roman"/>
          <w:sz w:val="24"/>
          <w:szCs w:val="24"/>
        </w:rPr>
        <w:t>обучающегося</w:t>
      </w:r>
      <w:proofErr w:type="gramEnd"/>
      <w:r w:rsidRPr="0097267E">
        <w:rPr>
          <w:rFonts w:ascii="Times New Roman" w:hAnsi="Times New Roman"/>
          <w:sz w:val="24"/>
          <w:szCs w:val="24"/>
        </w:rPr>
        <w:t xml:space="preserve"> в соответствии с его индивидуальностью.</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Организация самостоятельно в осуществлении образовательного процесса, в выборе видов деятельности по каждому предмету (</w:t>
      </w:r>
      <w:r w:rsidRPr="0097267E">
        <w:rPr>
          <w:rFonts w:ascii="Times New Roman" w:hAnsi="Times New Roman"/>
          <w:color w:val="auto"/>
          <w:sz w:val="24"/>
          <w:szCs w:val="24"/>
        </w:rPr>
        <w:t>предметно-практическая деятельность, экскурсии и т.</w:t>
      </w:r>
      <w:r w:rsidRPr="0097267E">
        <w:rPr>
          <w:rFonts w:ascii="Cambria Math" w:hAnsi="Cambria Math"/>
          <w:color w:val="auto"/>
          <w:sz w:val="24"/>
          <w:szCs w:val="24"/>
        </w:rPr>
        <w:t> </w:t>
      </w:r>
      <w:r w:rsidRPr="0097267E">
        <w:rPr>
          <w:rFonts w:ascii="Times New Roman" w:hAnsi="Times New Roman"/>
          <w:color w:val="auto"/>
          <w:sz w:val="24"/>
          <w:szCs w:val="24"/>
        </w:rPr>
        <w:t>д.</w:t>
      </w:r>
      <w:r w:rsidRPr="0097267E">
        <w:rPr>
          <w:rFonts w:ascii="Times New Roman" w:hAnsi="Times New Roman"/>
          <w:sz w:val="24"/>
          <w:szCs w:val="24"/>
        </w:rPr>
        <w:t>).</w:t>
      </w:r>
    </w:p>
    <w:p w:rsidR="0097267E" w:rsidRPr="0097267E" w:rsidRDefault="0097267E" w:rsidP="008B4268">
      <w:pPr>
        <w:pStyle w:val="aff1"/>
        <w:spacing w:line="240" w:lineRule="auto"/>
        <w:ind w:firstLine="284"/>
        <w:rPr>
          <w:rFonts w:ascii="Times New Roman" w:hAnsi="Times New Roman"/>
          <w:color w:val="auto"/>
          <w:sz w:val="24"/>
          <w:szCs w:val="24"/>
        </w:rPr>
      </w:pPr>
      <w:r w:rsidRPr="0097267E">
        <w:rPr>
          <w:rFonts w:ascii="Times New Roman" w:hAnsi="Times New Roman"/>
          <w:b/>
          <w:i/>
          <w:color w:val="auto"/>
          <w:sz w:val="24"/>
          <w:szCs w:val="24"/>
        </w:rPr>
        <w:t>Часть учебного плана, формируемая участниками образовательных отношений</w:t>
      </w:r>
      <w:r w:rsidRPr="0097267E">
        <w:rPr>
          <w:rFonts w:ascii="Times New Roman" w:hAnsi="Times New Roman"/>
          <w:b/>
          <w:color w:val="auto"/>
          <w:sz w:val="24"/>
          <w:szCs w:val="24"/>
        </w:rPr>
        <w:t>,</w:t>
      </w:r>
      <w:r w:rsidRPr="0097267E">
        <w:rPr>
          <w:rFonts w:ascii="Times New Roman" w:hAnsi="Times New Roman"/>
          <w:color w:val="auto"/>
          <w:sz w:val="24"/>
          <w:szCs w:val="24"/>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w:t>
      </w:r>
      <w:r w:rsidRPr="0097267E">
        <w:rPr>
          <w:rFonts w:ascii="Times New Roman" w:hAnsi="Times New Roman"/>
          <w:color w:val="auto"/>
          <w:spacing w:val="2"/>
          <w:sz w:val="24"/>
          <w:szCs w:val="24"/>
        </w:rPr>
        <w:t xml:space="preserve"> 1 и 1дополнительном классах </w:t>
      </w:r>
      <w:r w:rsidRPr="0097267E">
        <w:rPr>
          <w:rFonts w:ascii="Times New Roman" w:hAnsi="Times New Roman"/>
          <w:color w:val="auto"/>
          <w:sz w:val="24"/>
          <w:szCs w:val="24"/>
        </w:rPr>
        <w:t xml:space="preserve">эта часть отсутствует. Время, отводимое на данную часть, внутри максимально допустимой недельной нагрузки </w:t>
      </w:r>
      <w:proofErr w:type="gramStart"/>
      <w:r w:rsidRPr="0097267E">
        <w:rPr>
          <w:rFonts w:ascii="Times New Roman" w:hAnsi="Times New Roman"/>
          <w:color w:val="auto"/>
          <w:sz w:val="24"/>
          <w:szCs w:val="24"/>
        </w:rPr>
        <w:t>обучающихся</w:t>
      </w:r>
      <w:proofErr w:type="gramEnd"/>
      <w:r w:rsidRPr="0097267E">
        <w:rPr>
          <w:rFonts w:ascii="Times New Roman" w:hAnsi="Times New Roman"/>
          <w:color w:val="auto"/>
          <w:sz w:val="24"/>
          <w:szCs w:val="24"/>
        </w:rPr>
        <w:t xml:space="preserve"> может быть использовано:</w:t>
      </w:r>
    </w:p>
    <w:p w:rsidR="0097267E" w:rsidRPr="0097267E" w:rsidRDefault="0097267E" w:rsidP="008B4268">
      <w:pPr>
        <w:ind w:firstLine="284"/>
        <w:jc w:val="both"/>
      </w:pPr>
      <w:r w:rsidRPr="0097267E">
        <w:t xml:space="preserve">на увеличение учебных часов, отводимых на изучение отдельных учебных предметов обязательной части; </w:t>
      </w:r>
    </w:p>
    <w:p w:rsidR="0097267E" w:rsidRPr="0097267E" w:rsidRDefault="0097267E" w:rsidP="008B4268">
      <w:pPr>
        <w:tabs>
          <w:tab w:val="left" w:pos="1260"/>
        </w:tabs>
        <w:ind w:firstLine="284"/>
        <w:jc w:val="both"/>
      </w:pPr>
      <w:r w:rsidRPr="0097267E">
        <w:t xml:space="preserve">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  </w:t>
      </w:r>
    </w:p>
    <w:p w:rsidR="0097267E" w:rsidRPr="0097267E" w:rsidRDefault="0097267E" w:rsidP="008B4268">
      <w:pPr>
        <w:tabs>
          <w:tab w:val="left" w:pos="1260"/>
        </w:tabs>
        <w:ind w:firstLine="284"/>
        <w:jc w:val="both"/>
      </w:pPr>
      <w:r w:rsidRPr="0097267E">
        <w:t>на введение учебных курсов для факультативного изучения отдельных учебных предметов (например: элементарная компьютерная грамотность и др.);</w:t>
      </w:r>
    </w:p>
    <w:p w:rsidR="0097267E" w:rsidRPr="0097267E" w:rsidRDefault="0097267E" w:rsidP="008B4268">
      <w:pPr>
        <w:ind w:firstLine="284"/>
        <w:jc w:val="both"/>
      </w:pPr>
      <w:proofErr w:type="gramStart"/>
      <w:r w:rsidRPr="0097267E">
        <w:t>на введение учебных курсов, обеспечивающих различные интересы обучающихся, в том числе этнокультурные (например: история и культура родного края и др.).</w:t>
      </w:r>
      <w:proofErr w:type="gramEnd"/>
    </w:p>
    <w:p w:rsidR="0097267E" w:rsidRPr="0097267E" w:rsidRDefault="0097267E" w:rsidP="008B4268">
      <w:pPr>
        <w:ind w:firstLine="284"/>
        <w:jc w:val="both"/>
      </w:pPr>
      <w:r w:rsidRPr="0097267E">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97267E">
        <w:rPr>
          <w:spacing w:val="2"/>
        </w:rPr>
        <w:t>обучающихся в соответствии с сани</w:t>
      </w:r>
      <w:r w:rsidRPr="0097267E">
        <w:t>тарно­гигиеническими требованиями.</w:t>
      </w:r>
    </w:p>
    <w:p w:rsidR="0097267E" w:rsidRPr="0097267E" w:rsidRDefault="0097267E" w:rsidP="008B4268">
      <w:pPr>
        <w:tabs>
          <w:tab w:val="left" w:pos="1260"/>
        </w:tabs>
        <w:ind w:firstLine="284"/>
        <w:jc w:val="both"/>
        <w:rPr>
          <w:spacing w:val="2"/>
        </w:rPr>
      </w:pPr>
      <w:r w:rsidRPr="0097267E">
        <w:t xml:space="preserve">Обязательным компонентом учебного плана является </w:t>
      </w:r>
      <w:r w:rsidRPr="0097267E">
        <w:rPr>
          <w:b/>
          <w:i/>
        </w:rPr>
        <w:t>внеурочная деятельность</w:t>
      </w:r>
      <w:r w:rsidRPr="0097267E">
        <w:t xml:space="preserve">. В соответствии с требованиями ФГОС НОО </w:t>
      </w:r>
      <w:proofErr w:type="gramStart"/>
      <w:r w:rsidRPr="0097267E">
        <w:t>обучающихся</w:t>
      </w:r>
      <w:proofErr w:type="gramEnd"/>
      <w:r w:rsidRPr="0097267E">
        <w:t xml:space="preserve"> с ОВЗ</w:t>
      </w:r>
      <w:r w:rsidRPr="0097267E">
        <w:rPr>
          <w:b/>
          <w:bCs/>
        </w:rPr>
        <w:t xml:space="preserve"> </w:t>
      </w:r>
      <w:r w:rsidRPr="0097267E">
        <w:rPr>
          <w:bCs/>
        </w:rPr>
        <w:t>внеурочная деятельность</w:t>
      </w:r>
      <w:r w:rsidRPr="0097267E">
        <w:rPr>
          <w:b/>
          <w:bCs/>
        </w:rPr>
        <w:t xml:space="preserve"> </w:t>
      </w:r>
      <w:r w:rsidRPr="0097267E">
        <w:t>организ</w:t>
      </w:r>
      <w:r w:rsidRPr="0097267E">
        <w:rPr>
          <w:spacing w:val="2"/>
        </w:rPr>
        <w:t>уется по направлениям развития личности (духовно­нравственное, социальное, общеинтеллектуальное, общекультур</w:t>
      </w:r>
      <w:r w:rsidRPr="0097267E">
        <w:t xml:space="preserve">ное, спортивно­оздоровительное). </w:t>
      </w:r>
      <w:r w:rsidRPr="0097267E">
        <w:rPr>
          <w:spacing w:val="2"/>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97267E" w:rsidRPr="0097267E" w:rsidRDefault="0097267E" w:rsidP="008B4268">
      <w:pPr>
        <w:pStyle w:val="aff1"/>
        <w:spacing w:line="240" w:lineRule="auto"/>
        <w:ind w:firstLine="284"/>
        <w:rPr>
          <w:rFonts w:ascii="Times New Roman" w:hAnsi="Times New Roman"/>
          <w:color w:val="auto"/>
          <w:sz w:val="24"/>
          <w:szCs w:val="24"/>
        </w:rPr>
      </w:pPr>
      <w:r w:rsidRPr="0097267E">
        <w:rPr>
          <w:rFonts w:ascii="Times New Roman" w:hAnsi="Times New Roman"/>
          <w:color w:val="auto"/>
          <w:sz w:val="24"/>
          <w:szCs w:val="24"/>
        </w:rPr>
        <w:t>Выбор направлений внеурочной деятельности определяется Организацией.</w:t>
      </w:r>
    </w:p>
    <w:p w:rsidR="0097267E" w:rsidRPr="0097267E" w:rsidRDefault="0097267E" w:rsidP="008B4268">
      <w:pPr>
        <w:pStyle w:val="aff1"/>
        <w:spacing w:line="240" w:lineRule="auto"/>
        <w:ind w:firstLine="284"/>
        <w:rPr>
          <w:rFonts w:ascii="Times New Roman" w:hAnsi="Times New Roman"/>
          <w:spacing w:val="1"/>
          <w:sz w:val="24"/>
          <w:szCs w:val="24"/>
        </w:rPr>
      </w:pPr>
      <w:r w:rsidRPr="0097267E">
        <w:rPr>
          <w:rFonts w:ascii="Times New Roman" w:hAnsi="Times New Roman"/>
          <w:b/>
          <w:i/>
          <w:sz w:val="24"/>
          <w:szCs w:val="24"/>
        </w:rPr>
        <w:t>Коррекционно-развивающая область</w:t>
      </w:r>
      <w:r w:rsidRPr="0097267E">
        <w:rPr>
          <w:rFonts w:ascii="Times New Roman" w:hAnsi="Times New Roman"/>
          <w:sz w:val="24"/>
          <w:szCs w:val="24"/>
        </w:rPr>
        <w:t xml:space="preserve">, согласно требованиям Стандарта, является </w:t>
      </w:r>
      <w:r w:rsidRPr="0097267E">
        <w:rPr>
          <w:rFonts w:ascii="Times New Roman" w:hAnsi="Times New Roman"/>
          <w:b/>
          <w:sz w:val="24"/>
          <w:szCs w:val="24"/>
        </w:rPr>
        <w:t>обязательной частью внеурочной деятельности</w:t>
      </w:r>
      <w:r w:rsidRPr="0097267E">
        <w:rPr>
          <w:rFonts w:ascii="Times New Roman" w:hAnsi="Times New Roman"/>
          <w:sz w:val="24"/>
          <w:szCs w:val="24"/>
        </w:rPr>
        <w:t xml:space="preserve"> и представлено </w:t>
      </w:r>
      <w:r w:rsidRPr="0097267E">
        <w:rPr>
          <w:rFonts w:ascii="Times New Roman" w:hAnsi="Times New Roman"/>
          <w:spacing w:val="1"/>
          <w:sz w:val="24"/>
          <w:szCs w:val="24"/>
        </w:rPr>
        <w:t xml:space="preserve">фронтальными и индивидуальными </w:t>
      </w:r>
      <w:r w:rsidRPr="0097267E">
        <w:rPr>
          <w:rFonts w:ascii="Times New Roman" w:hAnsi="Times New Roman"/>
          <w:sz w:val="24"/>
          <w:szCs w:val="24"/>
        </w:rPr>
        <w:t xml:space="preserve">коррекционно-развивающими занятиями (логопедическими и психокоррекционными) и ритмикой, </w:t>
      </w:r>
      <w:r w:rsidRPr="0097267E">
        <w:rPr>
          <w:rFonts w:ascii="Times New Roman" w:hAnsi="Times New Roman"/>
          <w:spacing w:val="1"/>
          <w:sz w:val="24"/>
          <w:szCs w:val="24"/>
        </w:rPr>
        <w:t xml:space="preserve">направленными на </w:t>
      </w:r>
      <w:r w:rsidRPr="0097267E">
        <w:rPr>
          <w:rFonts w:ascii="Times New Roman" w:hAnsi="Times New Roman"/>
          <w:sz w:val="24"/>
          <w:szCs w:val="24"/>
        </w:rPr>
        <w:t xml:space="preserve">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w:t>
      </w:r>
      <w:proofErr w:type="gramStart"/>
      <w:r w:rsidRPr="0097267E">
        <w:rPr>
          <w:rFonts w:ascii="Times New Roman" w:hAnsi="Times New Roman"/>
          <w:sz w:val="24"/>
          <w:szCs w:val="24"/>
        </w:rPr>
        <w:t>особенностей</w:t>
      </w:r>
      <w:proofErr w:type="gramEnd"/>
      <w:r w:rsidRPr="0097267E">
        <w:rPr>
          <w:rFonts w:ascii="Times New Roman" w:hAnsi="Times New Roman"/>
          <w:sz w:val="24"/>
          <w:szCs w:val="24"/>
        </w:rPr>
        <w:t xml:space="preserve"> обучающихся с ЗПР на основании рекомендаций ПМПК и индивидуальной программы реабилитации инвалида. К</w:t>
      </w:r>
      <w:r w:rsidRPr="0097267E">
        <w:rPr>
          <w:rFonts w:ascii="Times New Roman" w:hAnsi="Times New Roman"/>
          <w:kern w:val="2"/>
          <w:sz w:val="24"/>
          <w:szCs w:val="24"/>
        </w:rPr>
        <w:t>оррекционно-развивающие занятия могут проводиться в индивидуальной и групповой форме.</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Организация внеурочной деятельности предполагает, что в этой работе принимают участие все педагогические работники Организации (учителя-дефектологи,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97267E" w:rsidRPr="0097267E" w:rsidRDefault="0097267E" w:rsidP="008B4268">
      <w:pPr>
        <w:pStyle w:val="aff1"/>
        <w:spacing w:line="240" w:lineRule="auto"/>
        <w:ind w:firstLine="284"/>
        <w:rPr>
          <w:rFonts w:ascii="Times New Roman" w:hAnsi="Times New Roman"/>
          <w:color w:val="auto"/>
          <w:sz w:val="24"/>
          <w:szCs w:val="24"/>
        </w:rPr>
      </w:pPr>
      <w:r w:rsidRPr="0097267E">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sidRPr="0097267E">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коррекционных занятий.</w:t>
      </w:r>
    </w:p>
    <w:p w:rsidR="0097267E" w:rsidRPr="0097267E" w:rsidRDefault="0097267E" w:rsidP="008B4268">
      <w:pPr>
        <w:pStyle w:val="aff1"/>
        <w:spacing w:line="240" w:lineRule="auto"/>
        <w:ind w:firstLine="284"/>
        <w:rPr>
          <w:rFonts w:ascii="Times New Roman" w:hAnsi="Times New Roman"/>
          <w:color w:val="auto"/>
          <w:sz w:val="24"/>
          <w:szCs w:val="24"/>
        </w:rPr>
      </w:pPr>
      <w:r w:rsidRPr="0097267E">
        <w:rPr>
          <w:rFonts w:ascii="Times New Roman" w:hAnsi="Times New Roman"/>
          <w:color w:val="auto"/>
          <w:sz w:val="24"/>
          <w:szCs w:val="24"/>
        </w:rPr>
        <w:lastRenderedPageBreak/>
        <w:t>Чередование учебной и внеурочной деятельности в рамках реализации АООП НОО определяет Организация.</w:t>
      </w:r>
    </w:p>
    <w:p w:rsidR="0097267E" w:rsidRPr="0097267E" w:rsidRDefault="0097267E" w:rsidP="008B4268">
      <w:pPr>
        <w:tabs>
          <w:tab w:val="left" w:pos="1260"/>
        </w:tabs>
        <w:ind w:firstLine="284"/>
        <w:jc w:val="both"/>
      </w:pPr>
      <w:r w:rsidRPr="0097267E">
        <w:t xml:space="preserve">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97267E">
        <w:rPr>
          <w:spacing w:val="2"/>
        </w:rPr>
        <w:t>учебные программы (содержание дисциплин, курсов, моду</w:t>
      </w:r>
      <w:r w:rsidRPr="0097267E">
        <w:t xml:space="preserve">лей, формы образования). </w:t>
      </w:r>
    </w:p>
    <w:p w:rsidR="0097267E" w:rsidRPr="0097267E" w:rsidRDefault="0097267E" w:rsidP="008B4268">
      <w:pPr>
        <w:ind w:firstLine="284"/>
        <w:jc w:val="both"/>
      </w:pPr>
      <w:r w:rsidRPr="0097267E">
        <w:t>Учебный план обеспечивает в случаях предусмотренных законодательством Российской Федерации в области образования</w:t>
      </w:r>
      <w:r w:rsidRPr="0097267E">
        <w:rPr>
          <w:rStyle w:val="af"/>
        </w:rPr>
        <w:footnoteReference w:id="15"/>
      </w:r>
      <w:r w:rsidRPr="0097267E">
        <w:t xml:space="preserve">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97267E" w:rsidRPr="0097267E" w:rsidRDefault="0097267E" w:rsidP="008B4268">
      <w:pPr>
        <w:ind w:firstLine="284"/>
        <w:jc w:val="both"/>
      </w:pPr>
      <w:r w:rsidRPr="0097267E">
        <w:t>Для первой ступени общего образования обучающихся с ЗПР представлены два варианта примерного учебного плана:</w:t>
      </w:r>
    </w:p>
    <w:p w:rsidR="0097267E" w:rsidRPr="0097267E" w:rsidRDefault="0097267E" w:rsidP="008B4268">
      <w:pPr>
        <w:ind w:firstLine="284"/>
        <w:jc w:val="both"/>
      </w:pPr>
      <w:r w:rsidRPr="0097267E">
        <w:t>вариант 1 — для образовательных организаций, в которых обучение ведётся на русском языке;</w:t>
      </w:r>
    </w:p>
    <w:p w:rsidR="0097267E" w:rsidRPr="0097267E" w:rsidRDefault="0097267E" w:rsidP="008B4268">
      <w:pPr>
        <w:ind w:firstLine="284"/>
        <w:jc w:val="both"/>
      </w:pPr>
      <w:r w:rsidRPr="0097267E">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97267E" w:rsidRPr="0097267E" w:rsidRDefault="0097267E" w:rsidP="008B4268">
      <w:pPr>
        <w:pStyle w:val="aff1"/>
        <w:spacing w:line="240" w:lineRule="auto"/>
        <w:ind w:firstLine="284"/>
        <w:rPr>
          <w:rFonts w:ascii="Times New Roman" w:hAnsi="Times New Roman"/>
          <w:color w:val="auto"/>
          <w:spacing w:val="2"/>
          <w:sz w:val="24"/>
          <w:szCs w:val="24"/>
        </w:rPr>
      </w:pPr>
      <w:r w:rsidRPr="0097267E">
        <w:rPr>
          <w:rFonts w:ascii="Times New Roman" w:hAnsi="Times New Roman"/>
          <w:color w:val="auto"/>
          <w:sz w:val="24"/>
          <w:szCs w:val="24"/>
        </w:rPr>
        <w:t xml:space="preserve">Сроки освоения АООП НОО (вариант 7.2) </w:t>
      </w:r>
      <w:proofErr w:type="gramStart"/>
      <w:r w:rsidRPr="0097267E">
        <w:rPr>
          <w:rFonts w:ascii="Times New Roman" w:hAnsi="Times New Roman"/>
          <w:color w:val="auto"/>
          <w:sz w:val="24"/>
          <w:szCs w:val="24"/>
        </w:rPr>
        <w:t>обучающимися</w:t>
      </w:r>
      <w:proofErr w:type="gramEnd"/>
      <w:r w:rsidRPr="0097267E">
        <w:rPr>
          <w:rFonts w:ascii="Times New Roman" w:hAnsi="Times New Roman"/>
          <w:color w:val="auto"/>
          <w:sz w:val="24"/>
          <w:szCs w:val="24"/>
        </w:rPr>
        <w:t xml:space="preserve"> с ЗПР составляют 5 лет, с обязательным введение 1 дополнительного класса.</w:t>
      </w:r>
    </w:p>
    <w:p w:rsidR="0097267E" w:rsidRPr="0097267E" w:rsidRDefault="0097267E" w:rsidP="008B4268">
      <w:pPr>
        <w:pStyle w:val="Default"/>
        <w:ind w:firstLine="284"/>
        <w:jc w:val="both"/>
        <w:rPr>
          <w:color w:val="auto"/>
        </w:rPr>
      </w:pPr>
      <w:r w:rsidRPr="0097267E">
        <w:rPr>
          <w:color w:val="auto"/>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97267E" w:rsidRPr="0097267E" w:rsidRDefault="0097267E" w:rsidP="008B4268">
      <w:pPr>
        <w:pStyle w:val="aff1"/>
        <w:spacing w:line="240" w:lineRule="auto"/>
        <w:ind w:firstLine="284"/>
        <w:rPr>
          <w:rFonts w:ascii="Times New Roman" w:hAnsi="Times New Roman"/>
          <w:sz w:val="24"/>
          <w:szCs w:val="24"/>
        </w:rPr>
      </w:pPr>
      <w:r w:rsidRPr="0097267E">
        <w:rPr>
          <w:rFonts w:ascii="Times New Roman" w:hAnsi="Times New Roman"/>
          <w:sz w:val="24"/>
          <w:szCs w:val="24"/>
        </w:rPr>
        <w:t xml:space="preserve">Продолжительность учебного года на первой ступени общего образования составляет 34 недели, в 1 и 1 </w:t>
      </w:r>
      <w:proofErr w:type="gramStart"/>
      <w:r w:rsidRPr="0097267E">
        <w:rPr>
          <w:rFonts w:ascii="Times New Roman" w:hAnsi="Times New Roman"/>
          <w:sz w:val="24"/>
          <w:szCs w:val="24"/>
        </w:rPr>
        <w:t>дополнительном</w:t>
      </w:r>
      <w:proofErr w:type="gramEnd"/>
      <w:r w:rsidRPr="0097267E">
        <w:rPr>
          <w:rFonts w:ascii="Times New Roman" w:hAnsi="Times New Roman"/>
          <w:sz w:val="24"/>
          <w:szCs w:val="24"/>
        </w:rPr>
        <w:t xml:space="preserve"> классах  — 33 недели. Продолжительность каникул в течение учебного года составляет не менее 30 календарных дней, летом — не менее </w:t>
      </w:r>
      <w:r w:rsidRPr="0097267E">
        <w:rPr>
          <w:rFonts w:ascii="Times New Roman" w:hAnsi="Times New Roman"/>
          <w:spacing w:val="2"/>
          <w:sz w:val="24"/>
          <w:szCs w:val="24"/>
        </w:rPr>
        <w:t>8 недель. Для обучающихся в 1 и 1 дополнительном</w:t>
      </w:r>
      <w:proofErr w:type="gramStart"/>
      <w:r w:rsidRPr="0097267E">
        <w:rPr>
          <w:rFonts w:ascii="Times New Roman" w:hAnsi="Times New Roman"/>
          <w:spacing w:val="2"/>
          <w:sz w:val="24"/>
          <w:szCs w:val="24"/>
          <w:vertAlign w:val="superscript"/>
        </w:rPr>
        <w:t>1</w:t>
      </w:r>
      <w:proofErr w:type="gramEnd"/>
      <w:r w:rsidRPr="0097267E">
        <w:rPr>
          <w:rFonts w:ascii="Times New Roman" w:hAnsi="Times New Roman"/>
          <w:spacing w:val="2"/>
          <w:sz w:val="24"/>
          <w:szCs w:val="24"/>
        </w:rPr>
        <w:t xml:space="preserve"> классов устанавливаются в </w:t>
      </w:r>
      <w:r w:rsidRPr="0097267E">
        <w:rPr>
          <w:rFonts w:ascii="Times New Roman" w:hAnsi="Times New Roman"/>
          <w:sz w:val="24"/>
          <w:szCs w:val="24"/>
        </w:rPr>
        <w:t xml:space="preserve">течение года дополнительные недельные каникулы. </w:t>
      </w:r>
    </w:p>
    <w:p w:rsidR="0097267E" w:rsidRPr="0097267E" w:rsidRDefault="0097267E" w:rsidP="008B4268">
      <w:pPr>
        <w:pStyle w:val="aff1"/>
        <w:spacing w:line="240" w:lineRule="auto"/>
        <w:ind w:firstLine="284"/>
        <w:rPr>
          <w:rFonts w:ascii="Times New Roman" w:hAnsi="Times New Roman"/>
          <w:color w:val="auto"/>
          <w:sz w:val="24"/>
          <w:szCs w:val="24"/>
        </w:rPr>
      </w:pPr>
      <w:r w:rsidRPr="0097267E">
        <w:rPr>
          <w:rFonts w:ascii="Times New Roman" w:hAnsi="Times New Roman"/>
          <w:sz w:val="24"/>
          <w:szCs w:val="24"/>
        </w:rPr>
        <w:t xml:space="preserve">Продолжительность учебных занятий составляет 40 минут. </w:t>
      </w:r>
      <w:proofErr w:type="gramStart"/>
      <w:r w:rsidRPr="0097267E">
        <w:rPr>
          <w:rFonts w:ascii="Times New Roman" w:hAnsi="Times New Roman"/>
          <w:color w:val="auto"/>
          <w:sz w:val="24"/>
          <w:szCs w:val="24"/>
        </w:rPr>
        <w:t>При определении продолжительности занятий в 1 и 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97267E">
        <w:rPr>
          <w:rStyle w:val="af"/>
          <w:color w:val="auto"/>
          <w:sz w:val="24"/>
          <w:szCs w:val="24"/>
        </w:rPr>
        <w:footnoteReference w:id="16"/>
      </w:r>
      <w:proofErr w:type="gramEnd"/>
    </w:p>
    <w:p w:rsidR="0097267E" w:rsidRPr="0097267E" w:rsidRDefault="0097267E" w:rsidP="008B4268">
      <w:pPr>
        <w:ind w:firstLine="284"/>
        <w:jc w:val="both"/>
      </w:pPr>
      <w:r w:rsidRPr="0097267E">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«Филология» с учётом психофизических особенностей обучающихся с ЗПР.</w:t>
      </w:r>
    </w:p>
    <w:p w:rsidR="0097267E" w:rsidRPr="0097267E" w:rsidRDefault="0097267E" w:rsidP="008B4268">
      <w:pPr>
        <w:ind w:firstLine="284"/>
        <w:jc w:val="both"/>
      </w:pPr>
      <w:proofErr w:type="gramStart"/>
      <w:r w:rsidRPr="0097267E">
        <w:t>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w:t>
      </w:r>
      <w:proofErr w:type="gramEnd"/>
      <w:r w:rsidRPr="0097267E">
        <w:t xml:space="preserve">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w:t>
      </w:r>
      <w:r w:rsidRPr="0097267E">
        <w:lastRenderedPageBreak/>
        <w:t xml:space="preserve">«Иностранный язык» класс делится на две группы. </w:t>
      </w:r>
    </w:p>
    <w:p w:rsidR="0097267E" w:rsidRPr="0097267E" w:rsidRDefault="0097267E" w:rsidP="008B4268">
      <w:pPr>
        <w:ind w:firstLine="284"/>
        <w:jc w:val="both"/>
      </w:pPr>
      <w:proofErr w:type="gramStart"/>
      <w:r w:rsidRPr="0097267E">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w:t>
      </w:r>
      <w:proofErr w:type="gramEnd"/>
      <w:r w:rsidRPr="0097267E">
        <w:t xml:space="preserve">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 на групповые занятия – до 40 минут.</w:t>
      </w:r>
    </w:p>
    <w:p w:rsidR="0097267E" w:rsidRPr="0097267E" w:rsidRDefault="0097267E" w:rsidP="008B4268">
      <w:pPr>
        <w:ind w:firstLine="284"/>
        <w:jc w:val="both"/>
      </w:pPr>
      <w:r w:rsidRPr="0097267E">
        <w:t xml:space="preserve">Количество учебных занятий за 5 учебных лет не может составлять более 3732 часов. </w:t>
      </w:r>
    </w:p>
    <w:p w:rsidR="0097267E" w:rsidRPr="0097267E" w:rsidRDefault="0097267E" w:rsidP="008B4268">
      <w:pPr>
        <w:ind w:firstLine="284"/>
        <w:jc w:val="both"/>
      </w:pPr>
      <w:r w:rsidRPr="0097267E">
        <w:t>Время, отводимое на внеурочную деятельность, на ступени начального общего обучения составляет − 1680 часов, из них 1176 ч приходится на коррекционно-развивающее направление.</w:t>
      </w:r>
    </w:p>
    <w:p w:rsidR="0097267E" w:rsidRPr="0097267E" w:rsidRDefault="0097267E" w:rsidP="008B4268">
      <w:pPr>
        <w:pStyle w:val="14TexstOSNOVA1012"/>
        <w:spacing w:line="240" w:lineRule="auto"/>
        <w:ind w:firstLine="709"/>
        <w:rPr>
          <w:rFonts w:ascii="Times New Roman" w:hAnsi="Times New Roman" w:cs="Times New Roman"/>
          <w:color w:val="auto"/>
          <w:sz w:val="24"/>
          <w:szCs w:val="24"/>
        </w:rPr>
      </w:pPr>
      <w:r w:rsidRPr="0097267E">
        <w:rPr>
          <w:rFonts w:ascii="Times New Roman" w:hAnsi="Times New Roman" w:cs="Times New Roman"/>
          <w:color w:val="auto"/>
          <w:sz w:val="24"/>
          <w:szCs w:val="24"/>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1134"/>
        <w:gridCol w:w="709"/>
        <w:gridCol w:w="709"/>
        <w:gridCol w:w="709"/>
        <w:gridCol w:w="708"/>
        <w:gridCol w:w="1276"/>
      </w:tblGrid>
      <w:tr w:rsidR="0097267E" w:rsidRPr="0097267E" w:rsidTr="0097267E">
        <w:tc>
          <w:tcPr>
            <w:tcW w:w="9889" w:type="dxa"/>
            <w:gridSpan w:val="8"/>
            <w:tcBorders>
              <w:top w:val="single" w:sz="4" w:space="0" w:color="000000"/>
              <w:left w:val="single" w:sz="4" w:space="0" w:color="000000"/>
              <w:bottom w:val="single" w:sz="4" w:space="0" w:color="000000"/>
              <w:right w:val="single" w:sz="4" w:space="0" w:color="000000"/>
            </w:tcBorders>
          </w:tcPr>
          <w:p w:rsidR="0097267E" w:rsidRPr="0097267E" w:rsidRDefault="0097267E" w:rsidP="008B4268">
            <w:pPr>
              <w:jc w:val="center"/>
              <w:rPr>
                <w:b/>
              </w:rPr>
            </w:pPr>
            <w:r w:rsidRPr="0097267E">
              <w:rPr>
                <w:b/>
              </w:rPr>
              <w:lastRenderedPageBreak/>
              <w:t>Примерный годовой учебный план начального общего образования</w:t>
            </w:r>
            <w:r w:rsidRPr="0097267E">
              <w:rPr>
                <w:b/>
              </w:rPr>
              <w:br/>
              <w:t>обучающихся с задержкой психического развития (вариант 7.2)</w:t>
            </w:r>
            <w:r w:rsidRPr="0097267E">
              <w:rPr>
                <w:b/>
              </w:rPr>
              <w:br/>
              <w:t>(вариант 1)</w:t>
            </w:r>
          </w:p>
        </w:tc>
      </w:tr>
      <w:tr w:rsidR="0097267E" w:rsidRPr="0097267E" w:rsidTr="0097267E">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 xml:space="preserve">Предметные </w:t>
            </w:r>
            <w:r w:rsidRPr="0097267E">
              <w:rPr>
                <w:b/>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97267E" w:rsidRPr="0097267E" w:rsidRDefault="0097267E" w:rsidP="008B4268">
            <w:pPr>
              <w:jc w:val="right"/>
              <w:rPr>
                <w:b/>
              </w:rPr>
            </w:pPr>
            <w:r w:rsidRPr="0097267E">
              <w:rPr>
                <w:b/>
              </w:rPr>
              <w:t xml:space="preserve">Классы </w:t>
            </w:r>
          </w:p>
          <w:p w:rsidR="0097267E" w:rsidRPr="0097267E" w:rsidRDefault="0097267E" w:rsidP="008B4268">
            <w:pPr>
              <w:rPr>
                <w:b/>
              </w:rPr>
            </w:pPr>
          </w:p>
          <w:p w:rsidR="0097267E" w:rsidRPr="0097267E" w:rsidRDefault="0097267E" w:rsidP="008B4268">
            <w:pPr>
              <w:rPr>
                <w:b/>
              </w:rPr>
            </w:pPr>
            <w:r w:rsidRPr="0097267E">
              <w:rPr>
                <w:b/>
              </w:rPr>
              <w:t>Учебные предметы</w:t>
            </w:r>
          </w:p>
        </w:tc>
        <w:tc>
          <w:tcPr>
            <w:tcW w:w="3969" w:type="dxa"/>
            <w:gridSpan w:val="5"/>
            <w:tcBorders>
              <w:top w:val="single" w:sz="4" w:space="0" w:color="000000"/>
              <w:left w:val="single" w:sz="4" w:space="0" w:color="000000"/>
              <w:bottom w:val="single" w:sz="4" w:space="0" w:color="auto"/>
              <w:right w:val="single" w:sz="4" w:space="0" w:color="000000"/>
            </w:tcBorders>
          </w:tcPr>
          <w:p w:rsidR="0097267E" w:rsidRPr="0097267E" w:rsidRDefault="0097267E" w:rsidP="008B4268">
            <w:pPr>
              <w:jc w:val="center"/>
              <w:rPr>
                <w:b/>
              </w:rPr>
            </w:pPr>
            <w:r w:rsidRPr="0097267E">
              <w:rPr>
                <w:b/>
              </w:rPr>
              <w:t xml:space="preserve">Количество часов </w:t>
            </w:r>
            <w:r w:rsidRPr="0097267E">
              <w:rPr>
                <w:b/>
              </w:rPr>
              <w:br/>
              <w:t>в год</w:t>
            </w:r>
          </w:p>
        </w:tc>
        <w:tc>
          <w:tcPr>
            <w:tcW w:w="1276" w:type="dxa"/>
            <w:vMerge w:val="restart"/>
            <w:tcBorders>
              <w:top w:val="single" w:sz="4" w:space="0" w:color="000000"/>
              <w:left w:val="single" w:sz="4" w:space="0" w:color="000000"/>
              <w:right w:val="single" w:sz="4" w:space="0" w:color="000000"/>
            </w:tcBorders>
            <w:vAlign w:val="center"/>
          </w:tcPr>
          <w:p w:rsidR="0097267E" w:rsidRPr="0097267E" w:rsidRDefault="0097267E" w:rsidP="008B4268">
            <w:pPr>
              <w:jc w:val="center"/>
              <w:rPr>
                <w:b/>
              </w:rPr>
            </w:pPr>
            <w:r w:rsidRPr="0097267E">
              <w:rPr>
                <w:b/>
              </w:rPr>
              <w:t>Всего</w:t>
            </w:r>
          </w:p>
        </w:tc>
      </w:tr>
      <w:tr w:rsidR="0097267E" w:rsidRPr="0097267E" w:rsidTr="0097267E">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97267E" w:rsidRPr="0097267E" w:rsidRDefault="0097267E" w:rsidP="008B4268"/>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97267E" w:rsidRPr="0097267E" w:rsidRDefault="0097267E" w:rsidP="008B4268">
            <w:pPr>
              <w:rPr>
                <w:noProof/>
              </w:rPr>
            </w:pPr>
          </w:p>
        </w:tc>
        <w:tc>
          <w:tcPr>
            <w:tcW w:w="1134" w:type="dxa"/>
            <w:tcBorders>
              <w:top w:val="single" w:sz="4" w:space="0" w:color="auto"/>
              <w:left w:val="single" w:sz="4" w:space="0" w:color="000000"/>
              <w:bottom w:val="single" w:sz="4" w:space="0" w:color="000000"/>
              <w:right w:val="single" w:sz="4" w:space="0" w:color="000000"/>
            </w:tcBorders>
          </w:tcPr>
          <w:p w:rsidR="0097267E" w:rsidRPr="0097267E" w:rsidRDefault="0097267E" w:rsidP="008B4268">
            <w:pPr>
              <w:jc w:val="center"/>
            </w:pPr>
            <w:r w:rsidRPr="0097267E">
              <w:t>1</w:t>
            </w:r>
          </w:p>
        </w:tc>
        <w:tc>
          <w:tcPr>
            <w:tcW w:w="709" w:type="dxa"/>
            <w:tcBorders>
              <w:top w:val="single" w:sz="4" w:space="0" w:color="auto"/>
              <w:left w:val="single" w:sz="4" w:space="0" w:color="000000"/>
              <w:bottom w:val="single" w:sz="4" w:space="0" w:color="000000"/>
              <w:right w:val="single" w:sz="4" w:space="0" w:color="000000"/>
            </w:tcBorders>
          </w:tcPr>
          <w:p w:rsidR="0097267E" w:rsidRPr="0097267E" w:rsidRDefault="0097267E" w:rsidP="008B4268">
            <w:pPr>
              <w:jc w:val="center"/>
            </w:pPr>
            <w:r w:rsidRPr="0097267E">
              <w:t>1 доп.</w:t>
            </w:r>
          </w:p>
        </w:tc>
        <w:tc>
          <w:tcPr>
            <w:tcW w:w="709" w:type="dxa"/>
            <w:tcBorders>
              <w:top w:val="single" w:sz="4" w:space="0" w:color="auto"/>
              <w:left w:val="single" w:sz="4" w:space="0" w:color="000000"/>
              <w:bottom w:val="single" w:sz="4" w:space="0" w:color="000000"/>
              <w:right w:val="single" w:sz="4" w:space="0" w:color="000000"/>
            </w:tcBorders>
          </w:tcPr>
          <w:p w:rsidR="0097267E" w:rsidRPr="0097267E" w:rsidRDefault="0097267E" w:rsidP="008B4268">
            <w:pPr>
              <w:jc w:val="center"/>
            </w:pPr>
            <w:r w:rsidRPr="0097267E">
              <w:t>2</w:t>
            </w:r>
          </w:p>
        </w:tc>
        <w:tc>
          <w:tcPr>
            <w:tcW w:w="709" w:type="dxa"/>
            <w:tcBorders>
              <w:top w:val="single" w:sz="4" w:space="0" w:color="auto"/>
              <w:left w:val="single" w:sz="4" w:space="0" w:color="000000"/>
              <w:bottom w:val="single" w:sz="4" w:space="0" w:color="000000"/>
              <w:right w:val="single" w:sz="4" w:space="0" w:color="auto"/>
            </w:tcBorders>
          </w:tcPr>
          <w:p w:rsidR="0097267E" w:rsidRPr="0097267E" w:rsidRDefault="0097267E" w:rsidP="008B4268">
            <w:pPr>
              <w:jc w:val="center"/>
            </w:pPr>
            <w:r w:rsidRPr="0097267E">
              <w:t>3</w:t>
            </w:r>
          </w:p>
        </w:tc>
        <w:tc>
          <w:tcPr>
            <w:tcW w:w="708" w:type="dxa"/>
            <w:tcBorders>
              <w:top w:val="single" w:sz="4" w:space="0" w:color="auto"/>
              <w:left w:val="single" w:sz="4" w:space="0" w:color="auto"/>
              <w:bottom w:val="single" w:sz="4" w:space="0" w:color="000000"/>
              <w:right w:val="single" w:sz="4" w:space="0" w:color="000000"/>
            </w:tcBorders>
          </w:tcPr>
          <w:p w:rsidR="0097267E" w:rsidRPr="0097267E" w:rsidRDefault="0097267E" w:rsidP="008B4268">
            <w:pPr>
              <w:jc w:val="center"/>
            </w:pPr>
            <w:r w:rsidRPr="0097267E">
              <w:t>4</w:t>
            </w:r>
          </w:p>
        </w:tc>
        <w:tc>
          <w:tcPr>
            <w:tcW w:w="1276" w:type="dxa"/>
            <w:vMerge/>
            <w:tcBorders>
              <w:left w:val="single" w:sz="4" w:space="0" w:color="000000"/>
              <w:bottom w:val="single" w:sz="4" w:space="0" w:color="000000"/>
              <w:right w:val="single" w:sz="4" w:space="0" w:color="000000"/>
            </w:tcBorders>
          </w:tcPr>
          <w:p w:rsidR="0097267E" w:rsidRPr="0097267E" w:rsidRDefault="0097267E" w:rsidP="008B4268"/>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i/>
              </w:rPr>
            </w:pPr>
            <w:r w:rsidRPr="0097267E">
              <w:rPr>
                <w:b/>
                <w:i/>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tc>
      </w:tr>
      <w:tr w:rsidR="0097267E" w:rsidRPr="0097267E" w:rsidTr="0097267E">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170</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136</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772</w:t>
            </w:r>
          </w:p>
        </w:tc>
      </w:tr>
      <w:tr w:rsidR="0097267E" w:rsidRPr="0097267E" w:rsidTr="0097267E">
        <w:tc>
          <w:tcPr>
            <w:tcW w:w="1951" w:type="dxa"/>
            <w:vMerge/>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136</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136</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638</w:t>
            </w:r>
          </w:p>
        </w:tc>
      </w:tr>
      <w:tr w:rsidR="0097267E" w:rsidRPr="0097267E" w:rsidTr="0097267E">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tc>
        <w:tc>
          <w:tcPr>
            <w:tcW w:w="2693"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Иностранный язык</w:t>
            </w:r>
          </w:p>
        </w:tc>
        <w:tc>
          <w:tcPr>
            <w:tcW w:w="1134"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34</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34</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68</w:t>
            </w:r>
          </w:p>
        </w:tc>
      </w:tr>
      <w:tr w:rsidR="0097267E" w:rsidRPr="0097267E" w:rsidTr="0097267E">
        <w:tc>
          <w:tcPr>
            <w:tcW w:w="1951"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136</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136</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672</w:t>
            </w:r>
          </w:p>
        </w:tc>
      </w:tr>
      <w:tr w:rsidR="0097267E" w:rsidRPr="0097267E" w:rsidTr="0097267E">
        <w:tc>
          <w:tcPr>
            <w:tcW w:w="1951"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68</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68</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336</w:t>
            </w:r>
          </w:p>
        </w:tc>
      </w:tr>
      <w:tr w:rsidR="0097267E" w:rsidRPr="0097267E" w:rsidTr="0097267E">
        <w:tc>
          <w:tcPr>
            <w:tcW w:w="1951"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34</w:t>
            </w:r>
          </w:p>
        </w:tc>
      </w:tr>
      <w:tr w:rsidR="0097267E" w:rsidRPr="0097267E" w:rsidTr="0097267E">
        <w:trPr>
          <w:trHeight w:val="394"/>
        </w:trPr>
        <w:tc>
          <w:tcPr>
            <w:tcW w:w="1951" w:type="dxa"/>
            <w:vMerge w:val="restart"/>
            <w:tcBorders>
              <w:top w:val="single" w:sz="4" w:space="0" w:color="000000"/>
              <w:left w:val="single" w:sz="4" w:space="0" w:color="000000"/>
              <w:right w:val="single" w:sz="4" w:space="0" w:color="000000"/>
            </w:tcBorders>
            <w:vAlign w:val="center"/>
          </w:tcPr>
          <w:p w:rsidR="0097267E" w:rsidRPr="0097267E" w:rsidRDefault="0097267E" w:rsidP="008B4268">
            <w:r w:rsidRPr="0097267E">
              <w:t>Искусство</w:t>
            </w:r>
          </w:p>
        </w:tc>
        <w:tc>
          <w:tcPr>
            <w:tcW w:w="2693"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Музыка</w:t>
            </w:r>
          </w:p>
        </w:tc>
        <w:tc>
          <w:tcPr>
            <w:tcW w:w="1134"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33</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33</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34</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34</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34</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168</w:t>
            </w:r>
          </w:p>
        </w:tc>
      </w:tr>
      <w:tr w:rsidR="0097267E" w:rsidRPr="0097267E" w:rsidTr="0097267E">
        <w:trPr>
          <w:trHeight w:val="598"/>
        </w:trPr>
        <w:tc>
          <w:tcPr>
            <w:tcW w:w="1951" w:type="dxa"/>
            <w:vMerge/>
            <w:tcBorders>
              <w:left w:val="single" w:sz="4" w:space="0" w:color="000000"/>
              <w:bottom w:val="single" w:sz="4" w:space="0" w:color="000000"/>
              <w:right w:val="single" w:sz="4" w:space="0" w:color="000000"/>
            </w:tcBorders>
            <w:vAlign w:val="center"/>
          </w:tcPr>
          <w:p w:rsidR="0097267E" w:rsidRPr="0097267E" w:rsidRDefault="0097267E" w:rsidP="008B4268"/>
        </w:tc>
        <w:tc>
          <w:tcPr>
            <w:tcW w:w="2693"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33</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33</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34</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34</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34</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168</w:t>
            </w:r>
          </w:p>
        </w:tc>
      </w:tr>
      <w:tr w:rsidR="0097267E" w:rsidRPr="0097267E" w:rsidTr="0097267E">
        <w:tc>
          <w:tcPr>
            <w:tcW w:w="1951"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34</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34</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168</w:t>
            </w:r>
          </w:p>
        </w:tc>
      </w:tr>
      <w:tr w:rsidR="0097267E" w:rsidRPr="0097267E" w:rsidTr="0097267E">
        <w:trPr>
          <w:trHeight w:val="759"/>
        </w:trPr>
        <w:tc>
          <w:tcPr>
            <w:tcW w:w="1951"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Физическая культура</w:t>
            </w:r>
          </w:p>
        </w:tc>
        <w:tc>
          <w:tcPr>
            <w:tcW w:w="2693"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99</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99</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102</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102</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102</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504</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right"/>
              <w:rPr>
                <w:b/>
              </w:rPr>
            </w:pPr>
            <w:r w:rsidRPr="0097267E">
              <w:rPr>
                <w:b/>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714</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b/>
              </w:rPr>
            </w:pPr>
            <w:r w:rsidRPr="0097267E">
              <w:rPr>
                <w:b/>
              </w:rPr>
              <w:t>714</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b/>
              </w:rPr>
            </w:pPr>
            <w:r w:rsidRPr="0097267E">
              <w:rPr>
                <w:b/>
              </w:rPr>
              <w:t>714</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3528</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rPr>
                <w:b/>
                <w:i/>
              </w:rPr>
            </w:pPr>
            <w:r w:rsidRPr="0097267E">
              <w:rPr>
                <w:b/>
                <w:i/>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68</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68</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204</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pPr>
            <w:r w:rsidRPr="0097267E">
              <w:rPr>
                <w:b/>
              </w:rPr>
              <w:t>Максимально допустимая годовая нагрузка</w:t>
            </w:r>
            <w:r w:rsidRPr="0097267E">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782</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b/>
              </w:rPr>
            </w:pPr>
            <w:r w:rsidRPr="0097267E">
              <w:rPr>
                <w:b/>
              </w:rPr>
              <w:t>782</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b/>
              </w:rPr>
            </w:pPr>
            <w:r w:rsidRPr="0097267E">
              <w:rPr>
                <w:b/>
              </w:rPr>
              <w:t>782</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3732</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pPr>
            <w:r w:rsidRPr="0097267E">
              <w:rPr>
                <w:b/>
              </w:rPr>
              <w:t>Внеурочная деятельность</w:t>
            </w:r>
            <w:r w:rsidRPr="0097267E">
              <w:t xml:space="preserve">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340</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b/>
              </w:rPr>
            </w:pPr>
            <w:r w:rsidRPr="0097267E">
              <w:rPr>
                <w:b/>
              </w:rPr>
              <w:t>340</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b/>
              </w:rPr>
            </w:pPr>
            <w:r w:rsidRPr="0097267E">
              <w:rPr>
                <w:b/>
              </w:rPr>
              <w:t>340</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1680</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rPr>
                <w:b/>
                <w:i/>
              </w:rPr>
            </w:pPr>
            <w:r w:rsidRPr="0097267E">
              <w:rPr>
                <w:i/>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238</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i/>
              </w:rPr>
            </w:pPr>
            <w:r w:rsidRPr="0097267E">
              <w:rPr>
                <w:i/>
              </w:rPr>
              <w:t>238</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i/>
              </w:rPr>
            </w:pPr>
            <w:r w:rsidRPr="0097267E">
              <w:rPr>
                <w:i/>
              </w:rPr>
              <w:t>238</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1176</w:t>
            </w:r>
          </w:p>
        </w:tc>
      </w:tr>
      <w:tr w:rsidR="0097267E" w:rsidRPr="0097267E" w:rsidTr="0097267E">
        <w:tc>
          <w:tcPr>
            <w:tcW w:w="4644" w:type="dxa"/>
            <w:gridSpan w:val="2"/>
            <w:tcBorders>
              <w:top w:val="single" w:sz="4" w:space="0" w:color="000000"/>
              <w:left w:val="single" w:sz="4" w:space="0" w:color="000000"/>
              <w:right w:val="single" w:sz="4" w:space="0" w:color="000000"/>
            </w:tcBorders>
            <w:vAlign w:val="center"/>
          </w:tcPr>
          <w:p w:rsidR="0097267E" w:rsidRPr="0097267E" w:rsidRDefault="0097267E" w:rsidP="008B4268">
            <w:pPr>
              <w:jc w:val="both"/>
            </w:pPr>
            <w:r w:rsidRPr="0097267E">
              <w:rPr>
                <w:kern w:val="2"/>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204</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204</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204</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1008</w:t>
            </w:r>
          </w:p>
        </w:tc>
      </w:tr>
      <w:tr w:rsidR="0097267E" w:rsidRPr="0097267E" w:rsidTr="0097267E">
        <w:tc>
          <w:tcPr>
            <w:tcW w:w="4644" w:type="dxa"/>
            <w:gridSpan w:val="2"/>
            <w:tcBorders>
              <w:left w:val="single" w:sz="4" w:space="0" w:color="000000"/>
              <w:bottom w:val="single" w:sz="4" w:space="0" w:color="000000"/>
              <w:right w:val="single" w:sz="4" w:space="0" w:color="000000"/>
            </w:tcBorders>
            <w:vAlign w:val="center"/>
          </w:tcPr>
          <w:p w:rsidR="0097267E" w:rsidRPr="0097267E" w:rsidRDefault="0097267E" w:rsidP="008B4268">
            <w:pPr>
              <w:jc w:val="both"/>
            </w:pPr>
            <w:r w:rsidRPr="0097267E">
              <w:rPr>
                <w:kern w:val="2"/>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34</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34</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168</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rPr>
                <w:i/>
              </w:rPr>
            </w:pPr>
            <w:r w:rsidRPr="0097267E">
              <w:rPr>
                <w:i/>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102</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i/>
              </w:rPr>
            </w:pPr>
            <w:r w:rsidRPr="0097267E">
              <w:rPr>
                <w:i/>
              </w:rPr>
              <w:t>102</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i/>
              </w:rPr>
            </w:pPr>
            <w:r w:rsidRPr="0097267E">
              <w:rPr>
                <w:i/>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504</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right"/>
              <w:rPr>
                <w:b/>
              </w:rPr>
            </w:pPr>
            <w:r w:rsidRPr="0097267E">
              <w:rPr>
                <w:b/>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1122</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b/>
              </w:rPr>
            </w:pPr>
            <w:r w:rsidRPr="0097267E">
              <w:rPr>
                <w:b/>
              </w:rPr>
              <w:t>1122</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b/>
              </w:rPr>
            </w:pPr>
            <w:r w:rsidRPr="0097267E">
              <w:rPr>
                <w:b/>
              </w:rPr>
              <w:t>1122</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5412</w:t>
            </w:r>
          </w:p>
        </w:tc>
      </w:tr>
    </w:tbl>
    <w:p w:rsidR="0097267E" w:rsidRPr="0097267E" w:rsidRDefault="0097267E" w:rsidP="008B4268">
      <w:pPr>
        <w:jc w:val="center"/>
      </w:pPr>
    </w:p>
    <w:p w:rsidR="0097267E" w:rsidRPr="0097267E" w:rsidRDefault="0097267E" w:rsidP="008B4268">
      <w:pPr>
        <w:jc w:val="center"/>
      </w:pPr>
      <w:r w:rsidRPr="0097267E">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1134"/>
        <w:gridCol w:w="709"/>
        <w:gridCol w:w="709"/>
        <w:gridCol w:w="709"/>
        <w:gridCol w:w="708"/>
        <w:gridCol w:w="1276"/>
      </w:tblGrid>
      <w:tr w:rsidR="0097267E" w:rsidRPr="0097267E" w:rsidTr="0097267E">
        <w:tc>
          <w:tcPr>
            <w:tcW w:w="9889" w:type="dxa"/>
            <w:gridSpan w:val="8"/>
            <w:tcBorders>
              <w:top w:val="single" w:sz="4" w:space="0" w:color="000000"/>
              <w:left w:val="single" w:sz="4" w:space="0" w:color="000000"/>
              <w:bottom w:val="single" w:sz="4" w:space="0" w:color="000000"/>
              <w:right w:val="single" w:sz="4" w:space="0" w:color="000000"/>
            </w:tcBorders>
          </w:tcPr>
          <w:p w:rsidR="0097267E" w:rsidRPr="0097267E" w:rsidRDefault="0097267E" w:rsidP="008B4268">
            <w:pPr>
              <w:jc w:val="center"/>
              <w:rPr>
                <w:b/>
              </w:rPr>
            </w:pPr>
            <w:r w:rsidRPr="0097267E">
              <w:rPr>
                <w:b/>
              </w:rPr>
              <w:lastRenderedPageBreak/>
              <w:t>Примерный недельный учебный план начального общего образования</w:t>
            </w:r>
            <w:r w:rsidRPr="0097267E">
              <w:rPr>
                <w:b/>
              </w:rPr>
              <w:br/>
              <w:t>обучающихся с задержкой психического развития (вариант 7.2)</w:t>
            </w:r>
            <w:r w:rsidRPr="0097267E">
              <w:rPr>
                <w:b/>
              </w:rPr>
              <w:br/>
              <w:t>(вариант 1)</w:t>
            </w:r>
          </w:p>
        </w:tc>
      </w:tr>
      <w:tr w:rsidR="0097267E" w:rsidRPr="0097267E" w:rsidTr="0097267E">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 xml:space="preserve">Предметные </w:t>
            </w:r>
            <w:r w:rsidRPr="0097267E">
              <w:rPr>
                <w:b/>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97267E" w:rsidRPr="0097267E" w:rsidRDefault="0097267E" w:rsidP="008B4268">
            <w:pPr>
              <w:jc w:val="right"/>
              <w:rPr>
                <w:b/>
              </w:rPr>
            </w:pPr>
            <w:r w:rsidRPr="0097267E">
              <w:rPr>
                <w:b/>
              </w:rPr>
              <w:t xml:space="preserve">Классы </w:t>
            </w:r>
          </w:p>
          <w:p w:rsidR="0097267E" w:rsidRPr="0097267E" w:rsidRDefault="0097267E" w:rsidP="008B4268">
            <w:pPr>
              <w:rPr>
                <w:b/>
              </w:rPr>
            </w:pPr>
          </w:p>
          <w:p w:rsidR="0097267E" w:rsidRPr="0097267E" w:rsidRDefault="0097267E" w:rsidP="008B4268">
            <w:pPr>
              <w:rPr>
                <w:b/>
              </w:rPr>
            </w:pPr>
            <w:r w:rsidRPr="0097267E">
              <w:rPr>
                <w:b/>
              </w:rPr>
              <w:t>Учебные предметы</w:t>
            </w:r>
          </w:p>
          <w:p w:rsidR="0097267E" w:rsidRPr="0097267E" w:rsidRDefault="0097267E" w:rsidP="008B4268">
            <w:pPr>
              <w:jc w:val="right"/>
              <w:rPr>
                <w:b/>
              </w:rPr>
            </w:pPr>
          </w:p>
        </w:tc>
        <w:tc>
          <w:tcPr>
            <w:tcW w:w="3969" w:type="dxa"/>
            <w:gridSpan w:val="5"/>
            <w:tcBorders>
              <w:top w:val="single" w:sz="4" w:space="0" w:color="000000"/>
              <w:left w:val="single" w:sz="4" w:space="0" w:color="000000"/>
              <w:bottom w:val="single" w:sz="4" w:space="0" w:color="auto"/>
              <w:right w:val="single" w:sz="4" w:space="0" w:color="000000"/>
            </w:tcBorders>
          </w:tcPr>
          <w:p w:rsidR="0097267E" w:rsidRPr="0097267E" w:rsidRDefault="0097267E" w:rsidP="008B4268">
            <w:pPr>
              <w:jc w:val="center"/>
              <w:rPr>
                <w:b/>
              </w:rPr>
            </w:pPr>
            <w:r w:rsidRPr="0097267E">
              <w:rPr>
                <w:b/>
              </w:rPr>
              <w:t xml:space="preserve">Количество часов </w:t>
            </w:r>
            <w:r w:rsidRPr="0097267E">
              <w:rPr>
                <w:b/>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tabs>
                <w:tab w:val="left" w:pos="525"/>
              </w:tabs>
              <w:jc w:val="center"/>
              <w:rPr>
                <w:b/>
              </w:rPr>
            </w:pPr>
            <w:r w:rsidRPr="0097267E">
              <w:rPr>
                <w:b/>
              </w:rPr>
              <w:t>Всего</w:t>
            </w:r>
          </w:p>
          <w:p w:rsidR="0097267E" w:rsidRPr="0097267E" w:rsidRDefault="0097267E" w:rsidP="008B4268">
            <w:pPr>
              <w:tabs>
                <w:tab w:val="left" w:pos="525"/>
              </w:tabs>
              <w:rPr>
                <w:b/>
              </w:rPr>
            </w:pPr>
          </w:p>
        </w:tc>
      </w:tr>
      <w:tr w:rsidR="0097267E" w:rsidRPr="0097267E" w:rsidTr="0097267E">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97267E" w:rsidRPr="0097267E" w:rsidRDefault="0097267E" w:rsidP="008B4268"/>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97267E" w:rsidRPr="0097267E" w:rsidRDefault="0097267E" w:rsidP="008B4268">
            <w:pPr>
              <w:rPr>
                <w:noProof/>
              </w:rPr>
            </w:pPr>
          </w:p>
        </w:tc>
        <w:tc>
          <w:tcPr>
            <w:tcW w:w="1134" w:type="dxa"/>
            <w:tcBorders>
              <w:top w:val="single" w:sz="4" w:space="0" w:color="auto"/>
              <w:left w:val="single" w:sz="4" w:space="0" w:color="000000"/>
              <w:bottom w:val="single" w:sz="4" w:space="0" w:color="000000"/>
              <w:right w:val="single" w:sz="4" w:space="0" w:color="000000"/>
            </w:tcBorders>
          </w:tcPr>
          <w:p w:rsidR="0097267E" w:rsidRPr="0097267E" w:rsidRDefault="0097267E" w:rsidP="008B4268">
            <w:pPr>
              <w:jc w:val="center"/>
            </w:pPr>
            <w:r w:rsidRPr="0097267E">
              <w:t>1</w:t>
            </w:r>
          </w:p>
        </w:tc>
        <w:tc>
          <w:tcPr>
            <w:tcW w:w="709" w:type="dxa"/>
            <w:tcBorders>
              <w:top w:val="single" w:sz="4" w:space="0" w:color="auto"/>
              <w:left w:val="single" w:sz="4" w:space="0" w:color="000000"/>
              <w:bottom w:val="single" w:sz="4" w:space="0" w:color="000000"/>
              <w:right w:val="single" w:sz="4" w:space="0" w:color="000000"/>
            </w:tcBorders>
          </w:tcPr>
          <w:p w:rsidR="0097267E" w:rsidRPr="0097267E" w:rsidRDefault="0097267E" w:rsidP="008B4268">
            <w:pPr>
              <w:jc w:val="center"/>
              <w:rPr>
                <w:vertAlign w:val="superscript"/>
              </w:rPr>
            </w:pPr>
            <w:r w:rsidRPr="0097267E">
              <w:t>1</w:t>
            </w:r>
            <w:r w:rsidRPr="0097267E">
              <w:rPr>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97267E" w:rsidRPr="0097267E" w:rsidRDefault="0097267E" w:rsidP="008B4268">
            <w:pPr>
              <w:jc w:val="center"/>
            </w:pPr>
            <w:r w:rsidRPr="0097267E">
              <w:t>2</w:t>
            </w:r>
          </w:p>
        </w:tc>
        <w:tc>
          <w:tcPr>
            <w:tcW w:w="709" w:type="dxa"/>
            <w:tcBorders>
              <w:top w:val="single" w:sz="4" w:space="0" w:color="auto"/>
              <w:left w:val="single" w:sz="4" w:space="0" w:color="000000"/>
              <w:bottom w:val="single" w:sz="4" w:space="0" w:color="000000"/>
              <w:right w:val="single" w:sz="4" w:space="0" w:color="auto"/>
            </w:tcBorders>
          </w:tcPr>
          <w:p w:rsidR="0097267E" w:rsidRPr="0097267E" w:rsidRDefault="0097267E" w:rsidP="008B4268">
            <w:pPr>
              <w:jc w:val="center"/>
            </w:pPr>
            <w:r w:rsidRPr="0097267E">
              <w:t>3</w:t>
            </w:r>
          </w:p>
        </w:tc>
        <w:tc>
          <w:tcPr>
            <w:tcW w:w="708" w:type="dxa"/>
            <w:tcBorders>
              <w:top w:val="single" w:sz="4" w:space="0" w:color="auto"/>
              <w:left w:val="single" w:sz="4" w:space="0" w:color="auto"/>
              <w:bottom w:val="single" w:sz="4" w:space="0" w:color="000000"/>
              <w:right w:val="single" w:sz="4" w:space="0" w:color="000000"/>
            </w:tcBorders>
          </w:tcPr>
          <w:p w:rsidR="0097267E" w:rsidRPr="0097267E" w:rsidRDefault="0097267E" w:rsidP="008B4268">
            <w:pPr>
              <w:jc w:val="center"/>
            </w:pPr>
            <w:r w:rsidRPr="0097267E">
              <w:t>4</w:t>
            </w:r>
          </w:p>
        </w:tc>
        <w:tc>
          <w:tcPr>
            <w:tcW w:w="1276" w:type="dxa"/>
            <w:vMerge/>
            <w:tcBorders>
              <w:top w:val="single" w:sz="4" w:space="0" w:color="000000"/>
              <w:left w:val="single" w:sz="4" w:space="0" w:color="000000"/>
              <w:bottom w:val="single" w:sz="4" w:space="0" w:color="000000"/>
              <w:right w:val="single" w:sz="4" w:space="0" w:color="000000"/>
            </w:tcBorders>
          </w:tcPr>
          <w:p w:rsidR="0097267E" w:rsidRPr="0097267E" w:rsidRDefault="0097267E" w:rsidP="008B4268"/>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i/>
              </w:rPr>
            </w:pPr>
            <w:r w:rsidRPr="0097267E">
              <w:rPr>
                <w:b/>
                <w:i/>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tc>
      </w:tr>
      <w:tr w:rsidR="0097267E" w:rsidRPr="0097267E" w:rsidTr="0097267E">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Филология</w:t>
            </w:r>
          </w:p>
        </w:tc>
        <w:tc>
          <w:tcPr>
            <w:tcW w:w="2693"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Русский язык</w:t>
            </w:r>
          </w:p>
        </w:tc>
        <w:tc>
          <w:tcPr>
            <w:tcW w:w="1134"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5</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5</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5</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4</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4</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23</w:t>
            </w:r>
          </w:p>
        </w:tc>
      </w:tr>
      <w:tr w:rsidR="0097267E" w:rsidRPr="0097267E" w:rsidTr="0097267E">
        <w:tc>
          <w:tcPr>
            <w:tcW w:w="1951" w:type="dxa"/>
            <w:vMerge/>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4</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4</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4</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4</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19</w:t>
            </w:r>
          </w:p>
        </w:tc>
      </w:tr>
      <w:tr w:rsidR="0097267E" w:rsidRPr="0097267E" w:rsidTr="0097267E">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tc>
        <w:tc>
          <w:tcPr>
            <w:tcW w:w="2693"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Иностранный язык</w:t>
            </w:r>
          </w:p>
        </w:tc>
        <w:tc>
          <w:tcPr>
            <w:tcW w:w="1134"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1</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1</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2</w:t>
            </w:r>
          </w:p>
        </w:tc>
      </w:tr>
      <w:tr w:rsidR="0097267E" w:rsidRPr="0097267E" w:rsidTr="0097267E">
        <w:tc>
          <w:tcPr>
            <w:tcW w:w="1951"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Математика</w:t>
            </w:r>
          </w:p>
          <w:p w:rsidR="0097267E" w:rsidRPr="0097267E" w:rsidRDefault="0097267E" w:rsidP="008B4268">
            <w:r w:rsidRPr="0097267E">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4</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4</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4</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4</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20</w:t>
            </w:r>
          </w:p>
        </w:tc>
      </w:tr>
      <w:tr w:rsidR="0097267E" w:rsidRPr="0097267E" w:rsidTr="0097267E">
        <w:tc>
          <w:tcPr>
            <w:tcW w:w="1951"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2</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2</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2</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2</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10</w:t>
            </w:r>
          </w:p>
        </w:tc>
      </w:tr>
      <w:tr w:rsidR="0097267E" w:rsidRPr="0097267E" w:rsidTr="0097267E">
        <w:tc>
          <w:tcPr>
            <w:tcW w:w="1951"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w:t>
            </w:r>
          </w:p>
        </w:tc>
      </w:tr>
      <w:tr w:rsidR="0097267E" w:rsidRPr="0097267E" w:rsidTr="0097267E">
        <w:trPr>
          <w:trHeight w:val="441"/>
        </w:trPr>
        <w:tc>
          <w:tcPr>
            <w:tcW w:w="1951" w:type="dxa"/>
            <w:vMerge w:val="restart"/>
            <w:tcBorders>
              <w:top w:val="single" w:sz="4" w:space="0" w:color="000000"/>
              <w:left w:val="single" w:sz="4" w:space="0" w:color="000000"/>
              <w:right w:val="single" w:sz="4" w:space="0" w:color="000000"/>
            </w:tcBorders>
            <w:vAlign w:val="center"/>
          </w:tcPr>
          <w:p w:rsidR="0097267E" w:rsidRPr="0097267E" w:rsidRDefault="0097267E" w:rsidP="008B4268">
            <w:r w:rsidRPr="0097267E">
              <w:t>Искусство</w:t>
            </w:r>
          </w:p>
        </w:tc>
        <w:tc>
          <w:tcPr>
            <w:tcW w:w="2693"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Музыка</w:t>
            </w:r>
          </w:p>
        </w:tc>
        <w:tc>
          <w:tcPr>
            <w:tcW w:w="1134"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1</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1</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5</w:t>
            </w:r>
          </w:p>
        </w:tc>
      </w:tr>
      <w:tr w:rsidR="0097267E" w:rsidRPr="0097267E" w:rsidTr="0097267E">
        <w:trPr>
          <w:trHeight w:val="647"/>
        </w:trPr>
        <w:tc>
          <w:tcPr>
            <w:tcW w:w="1951" w:type="dxa"/>
            <w:vMerge/>
            <w:tcBorders>
              <w:left w:val="single" w:sz="4" w:space="0" w:color="000000"/>
              <w:bottom w:val="single" w:sz="4" w:space="0" w:color="000000"/>
              <w:right w:val="single" w:sz="4" w:space="0" w:color="000000"/>
            </w:tcBorders>
            <w:vAlign w:val="center"/>
          </w:tcPr>
          <w:p w:rsidR="0097267E" w:rsidRPr="0097267E" w:rsidRDefault="0097267E" w:rsidP="008B4268"/>
        </w:tc>
        <w:tc>
          <w:tcPr>
            <w:tcW w:w="2693"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1</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1</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5</w:t>
            </w:r>
          </w:p>
        </w:tc>
      </w:tr>
      <w:tr w:rsidR="0097267E" w:rsidRPr="0097267E" w:rsidTr="0097267E">
        <w:tc>
          <w:tcPr>
            <w:tcW w:w="1951"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1</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5</w:t>
            </w:r>
          </w:p>
        </w:tc>
      </w:tr>
      <w:tr w:rsidR="0097267E" w:rsidRPr="0097267E" w:rsidTr="0097267E">
        <w:trPr>
          <w:trHeight w:val="759"/>
        </w:trPr>
        <w:tc>
          <w:tcPr>
            <w:tcW w:w="1951"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Физическая культура</w:t>
            </w:r>
          </w:p>
        </w:tc>
        <w:tc>
          <w:tcPr>
            <w:tcW w:w="2693"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3</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3</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15</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right"/>
              <w:rPr>
                <w:b/>
              </w:rPr>
            </w:pPr>
            <w:r w:rsidRPr="0097267E">
              <w:rPr>
                <w:b/>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b/>
              </w:rPr>
            </w:pPr>
            <w:r w:rsidRPr="0097267E">
              <w:rPr>
                <w:b/>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b/>
              </w:rPr>
            </w:pPr>
            <w:r w:rsidRPr="0097267E">
              <w:rPr>
                <w:b/>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105</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rPr>
                <w:b/>
              </w:rPr>
            </w:pPr>
            <w:r w:rsidRPr="0097267E">
              <w:rPr>
                <w:b/>
                <w:i/>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2</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2</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pPr>
            <w:r w:rsidRPr="0097267E">
              <w:rPr>
                <w:b/>
              </w:rPr>
              <w:t>Максимально допустимая недельная нагрузка</w:t>
            </w:r>
            <w:r w:rsidRPr="0097267E">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b/>
              </w:rPr>
            </w:pPr>
            <w:r w:rsidRPr="0097267E">
              <w:rPr>
                <w:b/>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b/>
              </w:rPr>
            </w:pPr>
            <w:r w:rsidRPr="0097267E">
              <w:rPr>
                <w:b/>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111</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pPr>
            <w:r w:rsidRPr="0097267E">
              <w:rPr>
                <w:b/>
              </w:rPr>
              <w:t>Внеурочная деятельность</w:t>
            </w:r>
            <w:r w:rsidRPr="0097267E">
              <w:t xml:space="preserve">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b/>
              </w:rPr>
            </w:pPr>
            <w:r w:rsidRPr="0097267E">
              <w:rPr>
                <w:b/>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b/>
              </w:rPr>
            </w:pPr>
            <w:r w:rsidRPr="0097267E">
              <w:rPr>
                <w:b/>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50</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rPr>
                <w:b/>
                <w:i/>
              </w:rPr>
            </w:pPr>
            <w:r w:rsidRPr="0097267E">
              <w:rPr>
                <w:i/>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i/>
              </w:rPr>
            </w:pPr>
            <w:r w:rsidRPr="0097267E">
              <w:rPr>
                <w:i/>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i/>
              </w:rPr>
            </w:pPr>
            <w:r w:rsidRPr="0097267E">
              <w:rPr>
                <w:i/>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35</w:t>
            </w:r>
          </w:p>
        </w:tc>
      </w:tr>
      <w:tr w:rsidR="0097267E" w:rsidRPr="0097267E" w:rsidTr="0097267E">
        <w:tc>
          <w:tcPr>
            <w:tcW w:w="4644" w:type="dxa"/>
            <w:gridSpan w:val="2"/>
            <w:tcBorders>
              <w:top w:val="single" w:sz="4" w:space="0" w:color="000000"/>
              <w:left w:val="single" w:sz="4" w:space="0" w:color="000000"/>
              <w:right w:val="single" w:sz="4" w:space="0" w:color="000000"/>
            </w:tcBorders>
            <w:vAlign w:val="center"/>
          </w:tcPr>
          <w:p w:rsidR="0097267E" w:rsidRPr="0097267E" w:rsidRDefault="0097267E" w:rsidP="008B4268">
            <w:pPr>
              <w:jc w:val="both"/>
            </w:pPr>
            <w:r w:rsidRPr="0097267E">
              <w:rPr>
                <w:kern w:val="2"/>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6</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30</w:t>
            </w:r>
          </w:p>
        </w:tc>
      </w:tr>
      <w:tr w:rsidR="0097267E" w:rsidRPr="0097267E" w:rsidTr="0097267E">
        <w:tc>
          <w:tcPr>
            <w:tcW w:w="4644" w:type="dxa"/>
            <w:gridSpan w:val="2"/>
            <w:tcBorders>
              <w:left w:val="single" w:sz="4" w:space="0" w:color="000000"/>
              <w:bottom w:val="single" w:sz="4" w:space="0" w:color="000000"/>
              <w:right w:val="single" w:sz="4" w:space="0" w:color="000000"/>
            </w:tcBorders>
            <w:vAlign w:val="center"/>
          </w:tcPr>
          <w:p w:rsidR="0097267E" w:rsidRPr="0097267E" w:rsidRDefault="0097267E" w:rsidP="008B4268">
            <w:pPr>
              <w:jc w:val="both"/>
            </w:pPr>
            <w:r w:rsidRPr="0097267E">
              <w:rPr>
                <w:kern w:val="2"/>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1</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5</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rPr>
                <w:i/>
              </w:rPr>
            </w:pPr>
            <w:r w:rsidRPr="0097267E">
              <w:rPr>
                <w:i/>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i/>
              </w:rPr>
            </w:pPr>
            <w:r w:rsidRPr="0097267E">
              <w:rPr>
                <w:i/>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i/>
              </w:rPr>
            </w:pPr>
            <w:r w:rsidRPr="0097267E">
              <w:rPr>
                <w:i/>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15</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right"/>
              <w:rPr>
                <w:b/>
              </w:rPr>
            </w:pPr>
            <w:r w:rsidRPr="0097267E">
              <w:rPr>
                <w:b/>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b/>
              </w:rPr>
            </w:pPr>
            <w:r w:rsidRPr="0097267E">
              <w:rPr>
                <w:b/>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b/>
              </w:rPr>
            </w:pPr>
            <w:r w:rsidRPr="0097267E">
              <w:rPr>
                <w:b/>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161</w:t>
            </w:r>
          </w:p>
        </w:tc>
      </w:tr>
    </w:tbl>
    <w:p w:rsidR="0097267E" w:rsidRPr="0097267E" w:rsidRDefault="0097267E" w:rsidP="008B4268"/>
    <w:p w:rsidR="0097267E" w:rsidRPr="0097267E" w:rsidRDefault="0097267E" w:rsidP="008B4268">
      <w:r w:rsidRPr="0097267E">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1134"/>
        <w:gridCol w:w="709"/>
        <w:gridCol w:w="709"/>
        <w:gridCol w:w="709"/>
        <w:gridCol w:w="708"/>
        <w:gridCol w:w="1276"/>
      </w:tblGrid>
      <w:tr w:rsidR="0097267E" w:rsidRPr="0097267E" w:rsidTr="0097267E">
        <w:tc>
          <w:tcPr>
            <w:tcW w:w="9889" w:type="dxa"/>
            <w:gridSpan w:val="8"/>
            <w:tcBorders>
              <w:top w:val="single" w:sz="4" w:space="0" w:color="000000"/>
              <w:left w:val="single" w:sz="4" w:space="0" w:color="000000"/>
              <w:bottom w:val="single" w:sz="4" w:space="0" w:color="000000"/>
              <w:right w:val="single" w:sz="4" w:space="0" w:color="000000"/>
            </w:tcBorders>
          </w:tcPr>
          <w:p w:rsidR="0097267E" w:rsidRPr="0097267E" w:rsidRDefault="0097267E" w:rsidP="008B4268">
            <w:pPr>
              <w:jc w:val="center"/>
              <w:rPr>
                <w:b/>
              </w:rPr>
            </w:pPr>
            <w:r w:rsidRPr="0097267E">
              <w:lastRenderedPageBreak/>
              <w:br w:type="page"/>
            </w:r>
            <w:r w:rsidRPr="0097267E">
              <w:br w:type="page"/>
            </w:r>
            <w:r w:rsidRPr="0097267E">
              <w:rPr>
                <w:b/>
              </w:rPr>
              <w:t>Примерный годовой учебный план начального общего образования</w:t>
            </w:r>
            <w:r w:rsidRPr="0097267E">
              <w:rPr>
                <w:b/>
              </w:rPr>
              <w:br/>
              <w:t>обучающихся с задержкой психического развития (вариант 7.2)</w:t>
            </w:r>
            <w:r w:rsidRPr="0097267E">
              <w:rPr>
                <w:b/>
              </w:rPr>
              <w:br/>
              <w:t>(вариант 2)</w:t>
            </w:r>
          </w:p>
        </w:tc>
      </w:tr>
      <w:tr w:rsidR="0097267E" w:rsidRPr="0097267E" w:rsidTr="0097267E">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 xml:space="preserve">Предметные </w:t>
            </w:r>
            <w:r w:rsidRPr="0097267E">
              <w:rPr>
                <w:b/>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97267E" w:rsidRPr="0097267E" w:rsidRDefault="0097267E" w:rsidP="008B4268">
            <w:pPr>
              <w:jc w:val="right"/>
              <w:rPr>
                <w:b/>
              </w:rPr>
            </w:pPr>
            <w:r w:rsidRPr="0097267E">
              <w:rPr>
                <w:b/>
              </w:rPr>
              <w:t xml:space="preserve">Классы </w:t>
            </w:r>
          </w:p>
          <w:p w:rsidR="0097267E" w:rsidRPr="0097267E" w:rsidRDefault="0097267E" w:rsidP="008B4268">
            <w:pPr>
              <w:rPr>
                <w:b/>
              </w:rPr>
            </w:pPr>
          </w:p>
          <w:p w:rsidR="0097267E" w:rsidRPr="0097267E" w:rsidRDefault="0097267E" w:rsidP="008B4268">
            <w:pPr>
              <w:rPr>
                <w:b/>
              </w:rPr>
            </w:pPr>
            <w:r w:rsidRPr="0097267E">
              <w:rPr>
                <w:b/>
              </w:rPr>
              <w:t>Учебные предметы</w:t>
            </w:r>
          </w:p>
        </w:tc>
        <w:tc>
          <w:tcPr>
            <w:tcW w:w="3969" w:type="dxa"/>
            <w:gridSpan w:val="5"/>
            <w:tcBorders>
              <w:top w:val="single" w:sz="4" w:space="0" w:color="000000"/>
              <w:left w:val="single" w:sz="4" w:space="0" w:color="000000"/>
              <w:bottom w:val="single" w:sz="4" w:space="0" w:color="auto"/>
              <w:right w:val="single" w:sz="4" w:space="0" w:color="000000"/>
            </w:tcBorders>
          </w:tcPr>
          <w:p w:rsidR="0097267E" w:rsidRPr="0097267E" w:rsidRDefault="0097267E" w:rsidP="008B4268">
            <w:pPr>
              <w:jc w:val="center"/>
              <w:rPr>
                <w:b/>
              </w:rPr>
            </w:pPr>
            <w:r w:rsidRPr="0097267E">
              <w:rPr>
                <w:b/>
              </w:rPr>
              <w:t xml:space="preserve">Количество часов </w:t>
            </w:r>
            <w:r w:rsidRPr="0097267E">
              <w:rPr>
                <w:b/>
              </w:rPr>
              <w:br/>
              <w:t>в год</w:t>
            </w:r>
          </w:p>
        </w:tc>
        <w:tc>
          <w:tcPr>
            <w:tcW w:w="1276" w:type="dxa"/>
            <w:vMerge w:val="restart"/>
            <w:tcBorders>
              <w:top w:val="single" w:sz="4" w:space="0" w:color="000000"/>
              <w:left w:val="single" w:sz="4" w:space="0" w:color="000000"/>
              <w:right w:val="single" w:sz="4" w:space="0" w:color="000000"/>
            </w:tcBorders>
            <w:vAlign w:val="center"/>
          </w:tcPr>
          <w:p w:rsidR="0097267E" w:rsidRPr="0097267E" w:rsidRDefault="0097267E" w:rsidP="008B4268">
            <w:pPr>
              <w:jc w:val="center"/>
              <w:rPr>
                <w:b/>
              </w:rPr>
            </w:pPr>
            <w:r w:rsidRPr="0097267E">
              <w:rPr>
                <w:b/>
              </w:rPr>
              <w:t>Всего</w:t>
            </w:r>
          </w:p>
        </w:tc>
      </w:tr>
      <w:tr w:rsidR="0097267E" w:rsidRPr="0097267E" w:rsidTr="0097267E">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97267E" w:rsidRPr="0097267E" w:rsidRDefault="0097267E" w:rsidP="008B4268"/>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97267E" w:rsidRPr="0097267E" w:rsidRDefault="0097267E" w:rsidP="008B4268">
            <w:pPr>
              <w:rPr>
                <w:noProof/>
              </w:rPr>
            </w:pPr>
          </w:p>
        </w:tc>
        <w:tc>
          <w:tcPr>
            <w:tcW w:w="1134" w:type="dxa"/>
            <w:tcBorders>
              <w:top w:val="single" w:sz="4" w:space="0" w:color="auto"/>
              <w:left w:val="single" w:sz="4" w:space="0" w:color="000000"/>
              <w:bottom w:val="single" w:sz="4" w:space="0" w:color="000000"/>
              <w:right w:val="single" w:sz="4" w:space="0" w:color="000000"/>
            </w:tcBorders>
          </w:tcPr>
          <w:p w:rsidR="0097267E" w:rsidRPr="0097267E" w:rsidRDefault="0097267E" w:rsidP="008B4268">
            <w:pPr>
              <w:jc w:val="center"/>
            </w:pPr>
            <w:r w:rsidRPr="0097267E">
              <w:t>1</w:t>
            </w:r>
          </w:p>
        </w:tc>
        <w:tc>
          <w:tcPr>
            <w:tcW w:w="709" w:type="dxa"/>
            <w:tcBorders>
              <w:top w:val="single" w:sz="4" w:space="0" w:color="auto"/>
              <w:left w:val="single" w:sz="4" w:space="0" w:color="000000"/>
              <w:bottom w:val="single" w:sz="4" w:space="0" w:color="000000"/>
              <w:right w:val="single" w:sz="4" w:space="0" w:color="000000"/>
            </w:tcBorders>
          </w:tcPr>
          <w:p w:rsidR="0097267E" w:rsidRPr="0097267E" w:rsidRDefault="0097267E" w:rsidP="008B4268">
            <w:pPr>
              <w:jc w:val="center"/>
              <w:rPr>
                <w:vertAlign w:val="superscript"/>
              </w:rPr>
            </w:pPr>
            <w:r w:rsidRPr="0097267E">
              <w:t>1</w:t>
            </w:r>
            <w:r w:rsidRPr="0097267E">
              <w:rPr>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97267E" w:rsidRPr="0097267E" w:rsidRDefault="0097267E" w:rsidP="008B4268">
            <w:pPr>
              <w:jc w:val="center"/>
            </w:pPr>
            <w:r w:rsidRPr="0097267E">
              <w:t>2</w:t>
            </w:r>
          </w:p>
        </w:tc>
        <w:tc>
          <w:tcPr>
            <w:tcW w:w="709" w:type="dxa"/>
            <w:tcBorders>
              <w:top w:val="single" w:sz="4" w:space="0" w:color="auto"/>
              <w:left w:val="single" w:sz="4" w:space="0" w:color="000000"/>
              <w:bottom w:val="single" w:sz="4" w:space="0" w:color="000000"/>
              <w:right w:val="single" w:sz="4" w:space="0" w:color="auto"/>
            </w:tcBorders>
          </w:tcPr>
          <w:p w:rsidR="0097267E" w:rsidRPr="0097267E" w:rsidRDefault="0097267E" w:rsidP="008B4268">
            <w:pPr>
              <w:jc w:val="center"/>
            </w:pPr>
            <w:r w:rsidRPr="0097267E">
              <w:t>3</w:t>
            </w:r>
          </w:p>
        </w:tc>
        <w:tc>
          <w:tcPr>
            <w:tcW w:w="708" w:type="dxa"/>
            <w:tcBorders>
              <w:top w:val="single" w:sz="4" w:space="0" w:color="auto"/>
              <w:left w:val="single" w:sz="4" w:space="0" w:color="auto"/>
              <w:bottom w:val="single" w:sz="4" w:space="0" w:color="000000"/>
              <w:right w:val="single" w:sz="4" w:space="0" w:color="000000"/>
            </w:tcBorders>
          </w:tcPr>
          <w:p w:rsidR="0097267E" w:rsidRPr="0097267E" w:rsidRDefault="0097267E" w:rsidP="008B4268">
            <w:pPr>
              <w:jc w:val="center"/>
            </w:pPr>
            <w:r w:rsidRPr="0097267E">
              <w:t>4</w:t>
            </w:r>
          </w:p>
        </w:tc>
        <w:tc>
          <w:tcPr>
            <w:tcW w:w="1276" w:type="dxa"/>
            <w:vMerge/>
            <w:tcBorders>
              <w:left w:val="single" w:sz="4" w:space="0" w:color="000000"/>
              <w:bottom w:val="single" w:sz="4" w:space="0" w:color="000000"/>
              <w:right w:val="single" w:sz="4" w:space="0" w:color="000000"/>
            </w:tcBorders>
          </w:tcPr>
          <w:p w:rsidR="0097267E" w:rsidRPr="0097267E" w:rsidRDefault="0097267E" w:rsidP="008B4268"/>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i/>
              </w:rPr>
            </w:pPr>
            <w:r w:rsidRPr="0097267E">
              <w:rPr>
                <w:b/>
                <w:i/>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tc>
      </w:tr>
      <w:tr w:rsidR="0097267E" w:rsidRPr="0097267E" w:rsidTr="0097267E">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136</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136</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638</w:t>
            </w:r>
          </w:p>
        </w:tc>
      </w:tr>
      <w:tr w:rsidR="0097267E" w:rsidRPr="0097267E" w:rsidTr="0097267E">
        <w:tc>
          <w:tcPr>
            <w:tcW w:w="1951" w:type="dxa"/>
            <w:vMerge/>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68</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68</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336</w:t>
            </w:r>
          </w:p>
        </w:tc>
      </w:tr>
      <w:tr w:rsidR="0097267E" w:rsidRPr="0097267E" w:rsidTr="0097267E">
        <w:tc>
          <w:tcPr>
            <w:tcW w:w="1951" w:type="dxa"/>
            <w:vMerge/>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Родной язык и 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102</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68</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436</w:t>
            </w:r>
          </w:p>
        </w:tc>
      </w:tr>
      <w:tr w:rsidR="0097267E" w:rsidRPr="0097267E" w:rsidTr="00AE34E2">
        <w:trPr>
          <w:trHeight w:val="406"/>
        </w:trPr>
        <w:tc>
          <w:tcPr>
            <w:tcW w:w="1951" w:type="dxa"/>
            <w:vMerge/>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tc>
        <w:tc>
          <w:tcPr>
            <w:tcW w:w="2693"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Иностранный язык</w:t>
            </w:r>
          </w:p>
        </w:tc>
        <w:tc>
          <w:tcPr>
            <w:tcW w:w="1134"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34</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34</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68</w:t>
            </w:r>
          </w:p>
        </w:tc>
      </w:tr>
      <w:tr w:rsidR="0097267E" w:rsidRPr="0097267E" w:rsidTr="0097267E">
        <w:tc>
          <w:tcPr>
            <w:tcW w:w="1951"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136</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136</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672</w:t>
            </w:r>
          </w:p>
        </w:tc>
      </w:tr>
      <w:tr w:rsidR="0097267E" w:rsidRPr="0097267E" w:rsidTr="0097267E">
        <w:tc>
          <w:tcPr>
            <w:tcW w:w="1951"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68</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68</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336</w:t>
            </w:r>
          </w:p>
        </w:tc>
      </w:tr>
      <w:tr w:rsidR="0097267E" w:rsidRPr="0097267E" w:rsidTr="0097267E">
        <w:tc>
          <w:tcPr>
            <w:tcW w:w="1951"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34</w:t>
            </w:r>
          </w:p>
        </w:tc>
      </w:tr>
      <w:tr w:rsidR="0097267E" w:rsidRPr="0097267E" w:rsidTr="0097267E">
        <w:trPr>
          <w:trHeight w:val="394"/>
        </w:trPr>
        <w:tc>
          <w:tcPr>
            <w:tcW w:w="1951" w:type="dxa"/>
            <w:vMerge w:val="restart"/>
            <w:tcBorders>
              <w:top w:val="single" w:sz="4" w:space="0" w:color="000000"/>
              <w:left w:val="single" w:sz="4" w:space="0" w:color="000000"/>
              <w:right w:val="single" w:sz="4" w:space="0" w:color="000000"/>
            </w:tcBorders>
            <w:vAlign w:val="center"/>
          </w:tcPr>
          <w:p w:rsidR="0097267E" w:rsidRPr="0097267E" w:rsidRDefault="0097267E" w:rsidP="008B4268">
            <w:r w:rsidRPr="0097267E">
              <w:t>Искусство</w:t>
            </w:r>
          </w:p>
        </w:tc>
        <w:tc>
          <w:tcPr>
            <w:tcW w:w="2693"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Музыка</w:t>
            </w:r>
          </w:p>
        </w:tc>
        <w:tc>
          <w:tcPr>
            <w:tcW w:w="1134"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33</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33</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34</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34</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34</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168</w:t>
            </w:r>
          </w:p>
        </w:tc>
      </w:tr>
      <w:tr w:rsidR="0097267E" w:rsidRPr="0097267E" w:rsidTr="0097267E">
        <w:trPr>
          <w:trHeight w:val="598"/>
        </w:trPr>
        <w:tc>
          <w:tcPr>
            <w:tcW w:w="1951" w:type="dxa"/>
            <w:vMerge/>
            <w:tcBorders>
              <w:left w:val="single" w:sz="4" w:space="0" w:color="000000"/>
              <w:bottom w:val="single" w:sz="4" w:space="0" w:color="000000"/>
              <w:right w:val="single" w:sz="4" w:space="0" w:color="000000"/>
            </w:tcBorders>
            <w:vAlign w:val="center"/>
          </w:tcPr>
          <w:p w:rsidR="0097267E" w:rsidRPr="0097267E" w:rsidRDefault="0097267E" w:rsidP="008B4268"/>
        </w:tc>
        <w:tc>
          <w:tcPr>
            <w:tcW w:w="2693"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33</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33</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34</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34</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34</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168</w:t>
            </w:r>
          </w:p>
        </w:tc>
      </w:tr>
      <w:tr w:rsidR="0097267E" w:rsidRPr="0097267E" w:rsidTr="0097267E">
        <w:tc>
          <w:tcPr>
            <w:tcW w:w="1951"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34</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34</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168</w:t>
            </w:r>
          </w:p>
        </w:tc>
      </w:tr>
      <w:tr w:rsidR="0097267E" w:rsidRPr="0097267E" w:rsidTr="0097267E">
        <w:trPr>
          <w:trHeight w:val="759"/>
        </w:trPr>
        <w:tc>
          <w:tcPr>
            <w:tcW w:w="1951"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Физическая культура</w:t>
            </w:r>
          </w:p>
        </w:tc>
        <w:tc>
          <w:tcPr>
            <w:tcW w:w="2693"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99</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99</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102</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102</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102</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504</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right"/>
              <w:rPr>
                <w:b/>
              </w:rPr>
            </w:pPr>
            <w:r w:rsidRPr="0097267E">
              <w:rPr>
                <w:b/>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714</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b/>
              </w:rPr>
            </w:pPr>
            <w:r w:rsidRPr="0097267E">
              <w:rPr>
                <w:b/>
              </w:rPr>
              <w:t>714</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b/>
              </w:rPr>
            </w:pPr>
            <w:r w:rsidRPr="0097267E">
              <w:rPr>
                <w:b/>
              </w:rPr>
              <w:t>714</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3528</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rPr>
                <w:b/>
                <w:i/>
              </w:rPr>
            </w:pPr>
            <w:r w:rsidRPr="0097267E">
              <w:rPr>
                <w:b/>
                <w:i/>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68</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68</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204</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pPr>
            <w:r w:rsidRPr="0097267E">
              <w:rPr>
                <w:b/>
              </w:rPr>
              <w:t>Максимально допустимая годовая нагрузка</w:t>
            </w:r>
            <w:r w:rsidRPr="0097267E">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782</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b/>
              </w:rPr>
            </w:pPr>
            <w:r w:rsidRPr="0097267E">
              <w:rPr>
                <w:b/>
              </w:rPr>
              <w:t>782</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b/>
              </w:rPr>
            </w:pPr>
            <w:r w:rsidRPr="0097267E">
              <w:rPr>
                <w:b/>
              </w:rPr>
              <w:t>782</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3732</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pPr>
            <w:r w:rsidRPr="0097267E">
              <w:rPr>
                <w:b/>
              </w:rPr>
              <w:t>Внеурочная деятельность</w:t>
            </w:r>
            <w:r w:rsidRPr="0097267E">
              <w:t xml:space="preserve">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340</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b/>
              </w:rPr>
            </w:pPr>
            <w:r w:rsidRPr="0097267E">
              <w:rPr>
                <w:b/>
              </w:rPr>
              <w:t>340</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b/>
              </w:rPr>
            </w:pPr>
            <w:r w:rsidRPr="0097267E">
              <w:rPr>
                <w:b/>
              </w:rPr>
              <w:t>340</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1680</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rPr>
                <w:b/>
                <w:i/>
              </w:rPr>
            </w:pPr>
            <w:r w:rsidRPr="0097267E">
              <w:rPr>
                <w:i/>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238</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i/>
              </w:rPr>
            </w:pPr>
            <w:r w:rsidRPr="0097267E">
              <w:rPr>
                <w:i/>
              </w:rPr>
              <w:t>238</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i/>
              </w:rPr>
            </w:pPr>
            <w:r w:rsidRPr="0097267E">
              <w:rPr>
                <w:i/>
              </w:rPr>
              <w:t>238</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1176</w:t>
            </w:r>
          </w:p>
        </w:tc>
      </w:tr>
      <w:tr w:rsidR="0097267E" w:rsidRPr="0097267E" w:rsidTr="0097267E">
        <w:tc>
          <w:tcPr>
            <w:tcW w:w="4644" w:type="dxa"/>
            <w:gridSpan w:val="2"/>
            <w:tcBorders>
              <w:top w:val="single" w:sz="4" w:space="0" w:color="000000"/>
              <w:left w:val="single" w:sz="4" w:space="0" w:color="000000"/>
              <w:right w:val="single" w:sz="4" w:space="0" w:color="000000"/>
            </w:tcBorders>
            <w:vAlign w:val="center"/>
          </w:tcPr>
          <w:p w:rsidR="0097267E" w:rsidRPr="0097267E" w:rsidRDefault="0097267E" w:rsidP="008B4268">
            <w:pPr>
              <w:jc w:val="both"/>
            </w:pPr>
            <w:r w:rsidRPr="0097267E">
              <w:rPr>
                <w:kern w:val="2"/>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204</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204</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204</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1008</w:t>
            </w:r>
          </w:p>
        </w:tc>
      </w:tr>
      <w:tr w:rsidR="0097267E" w:rsidRPr="0097267E" w:rsidTr="0097267E">
        <w:tc>
          <w:tcPr>
            <w:tcW w:w="4644" w:type="dxa"/>
            <w:gridSpan w:val="2"/>
            <w:tcBorders>
              <w:left w:val="single" w:sz="4" w:space="0" w:color="000000"/>
              <w:bottom w:val="single" w:sz="4" w:space="0" w:color="000000"/>
              <w:right w:val="single" w:sz="4" w:space="0" w:color="000000"/>
            </w:tcBorders>
            <w:vAlign w:val="center"/>
          </w:tcPr>
          <w:p w:rsidR="0097267E" w:rsidRPr="0097267E" w:rsidRDefault="0097267E" w:rsidP="008B4268">
            <w:pPr>
              <w:jc w:val="both"/>
            </w:pPr>
            <w:r w:rsidRPr="0097267E">
              <w:rPr>
                <w:kern w:val="2"/>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34</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34</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168</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rPr>
                <w:i/>
              </w:rPr>
            </w:pPr>
            <w:r w:rsidRPr="0097267E">
              <w:rPr>
                <w:i/>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102</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i/>
              </w:rPr>
            </w:pPr>
            <w:r w:rsidRPr="0097267E">
              <w:rPr>
                <w:i/>
              </w:rPr>
              <w:t>102</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i/>
              </w:rPr>
            </w:pPr>
            <w:r w:rsidRPr="0097267E">
              <w:rPr>
                <w:i/>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504</w:t>
            </w:r>
          </w:p>
        </w:tc>
      </w:tr>
      <w:tr w:rsidR="0097267E" w:rsidRPr="0097267E" w:rsidTr="0097267E">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right"/>
              <w:rPr>
                <w:b/>
              </w:rPr>
            </w:pPr>
            <w:r w:rsidRPr="0097267E">
              <w:rPr>
                <w:b/>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1122</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b/>
              </w:rPr>
            </w:pPr>
            <w:r w:rsidRPr="0097267E">
              <w:rPr>
                <w:b/>
              </w:rPr>
              <w:t>1122</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b/>
              </w:rPr>
            </w:pPr>
            <w:r w:rsidRPr="0097267E">
              <w:rPr>
                <w:b/>
              </w:rPr>
              <w:t>1122</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5412</w:t>
            </w:r>
          </w:p>
        </w:tc>
      </w:tr>
    </w:tbl>
    <w:p w:rsidR="0097267E" w:rsidRPr="0097267E" w:rsidRDefault="0097267E" w:rsidP="008B4268">
      <w:pPr>
        <w:jc w:val="center"/>
      </w:pPr>
    </w:p>
    <w:p w:rsidR="0097267E" w:rsidRPr="0097267E" w:rsidRDefault="0097267E" w:rsidP="008B4268">
      <w:pPr>
        <w:jc w:val="center"/>
      </w:pPr>
    </w:p>
    <w:p w:rsidR="0097267E" w:rsidRPr="0097267E" w:rsidRDefault="0097267E" w:rsidP="008B4268">
      <w:pPr>
        <w:jc w:val="center"/>
      </w:pPr>
    </w:p>
    <w:p w:rsidR="0097267E" w:rsidRPr="0097267E" w:rsidRDefault="0097267E" w:rsidP="008B4268">
      <w:pPr>
        <w:jc w:val="center"/>
      </w:pPr>
      <w:r w:rsidRPr="0097267E">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977"/>
        <w:gridCol w:w="850"/>
        <w:gridCol w:w="709"/>
        <w:gridCol w:w="709"/>
        <w:gridCol w:w="709"/>
        <w:gridCol w:w="708"/>
        <w:gridCol w:w="1276"/>
      </w:tblGrid>
      <w:tr w:rsidR="0097267E" w:rsidRPr="0097267E" w:rsidTr="0097267E">
        <w:tc>
          <w:tcPr>
            <w:tcW w:w="9889" w:type="dxa"/>
            <w:gridSpan w:val="8"/>
            <w:tcBorders>
              <w:top w:val="single" w:sz="4" w:space="0" w:color="000000"/>
              <w:left w:val="single" w:sz="4" w:space="0" w:color="000000"/>
              <w:bottom w:val="single" w:sz="4" w:space="0" w:color="000000"/>
              <w:right w:val="single" w:sz="4" w:space="0" w:color="000000"/>
            </w:tcBorders>
          </w:tcPr>
          <w:p w:rsidR="0097267E" w:rsidRPr="0097267E" w:rsidRDefault="0097267E" w:rsidP="008B4268">
            <w:pPr>
              <w:jc w:val="center"/>
              <w:rPr>
                <w:b/>
              </w:rPr>
            </w:pPr>
            <w:r w:rsidRPr="0097267E">
              <w:lastRenderedPageBreak/>
              <w:br w:type="page"/>
            </w:r>
            <w:r w:rsidRPr="0097267E">
              <w:rPr>
                <w:b/>
              </w:rPr>
              <w:t>Примерный недельный учебный план начального общего образования</w:t>
            </w:r>
            <w:r w:rsidRPr="0097267E">
              <w:rPr>
                <w:b/>
              </w:rPr>
              <w:br/>
              <w:t>обучающихся с задержкой психического развития (вариант 7.2)</w:t>
            </w:r>
            <w:r w:rsidRPr="0097267E">
              <w:rPr>
                <w:b/>
              </w:rPr>
              <w:br/>
              <w:t>(вариант 2)</w:t>
            </w:r>
          </w:p>
        </w:tc>
      </w:tr>
      <w:tr w:rsidR="0097267E" w:rsidRPr="0097267E" w:rsidTr="0097267E">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 xml:space="preserve">Предметные </w:t>
            </w:r>
            <w:r w:rsidRPr="0097267E">
              <w:rPr>
                <w:b/>
              </w:rPr>
              <w:br/>
              <w:t>области</w:t>
            </w:r>
          </w:p>
        </w:tc>
        <w:tc>
          <w:tcPr>
            <w:tcW w:w="297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97267E" w:rsidRPr="0097267E" w:rsidRDefault="0097267E" w:rsidP="008B4268">
            <w:pPr>
              <w:jc w:val="right"/>
              <w:rPr>
                <w:b/>
              </w:rPr>
            </w:pPr>
            <w:r w:rsidRPr="0097267E">
              <w:rPr>
                <w:b/>
              </w:rPr>
              <w:t xml:space="preserve">Классы </w:t>
            </w:r>
          </w:p>
          <w:p w:rsidR="0097267E" w:rsidRPr="0097267E" w:rsidRDefault="0097267E" w:rsidP="008B4268">
            <w:pPr>
              <w:rPr>
                <w:b/>
              </w:rPr>
            </w:pPr>
          </w:p>
          <w:p w:rsidR="0097267E" w:rsidRPr="0097267E" w:rsidRDefault="0097267E" w:rsidP="008B4268">
            <w:pPr>
              <w:rPr>
                <w:b/>
              </w:rPr>
            </w:pPr>
            <w:r w:rsidRPr="0097267E">
              <w:rPr>
                <w:b/>
              </w:rPr>
              <w:t>Учебные предметы</w:t>
            </w:r>
          </w:p>
        </w:tc>
        <w:tc>
          <w:tcPr>
            <w:tcW w:w="3685" w:type="dxa"/>
            <w:gridSpan w:val="5"/>
            <w:tcBorders>
              <w:top w:val="single" w:sz="4" w:space="0" w:color="000000"/>
              <w:left w:val="single" w:sz="4" w:space="0" w:color="000000"/>
              <w:bottom w:val="single" w:sz="4" w:space="0" w:color="auto"/>
              <w:right w:val="single" w:sz="4" w:space="0" w:color="000000"/>
            </w:tcBorders>
          </w:tcPr>
          <w:p w:rsidR="0097267E" w:rsidRPr="0097267E" w:rsidRDefault="0097267E" w:rsidP="008B4268">
            <w:pPr>
              <w:jc w:val="center"/>
              <w:rPr>
                <w:b/>
              </w:rPr>
            </w:pPr>
            <w:r w:rsidRPr="0097267E">
              <w:rPr>
                <w:b/>
              </w:rPr>
              <w:t xml:space="preserve">Количество часов </w:t>
            </w:r>
            <w:r w:rsidRPr="0097267E">
              <w:rPr>
                <w:b/>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tabs>
                <w:tab w:val="left" w:pos="525"/>
              </w:tabs>
              <w:jc w:val="center"/>
              <w:rPr>
                <w:b/>
              </w:rPr>
            </w:pPr>
            <w:r w:rsidRPr="0097267E">
              <w:rPr>
                <w:b/>
              </w:rPr>
              <w:t>Всего</w:t>
            </w:r>
          </w:p>
          <w:p w:rsidR="0097267E" w:rsidRPr="0097267E" w:rsidRDefault="0097267E" w:rsidP="008B4268">
            <w:pPr>
              <w:tabs>
                <w:tab w:val="left" w:pos="525"/>
              </w:tabs>
              <w:rPr>
                <w:b/>
              </w:rPr>
            </w:pPr>
          </w:p>
        </w:tc>
      </w:tr>
      <w:tr w:rsidR="0097267E" w:rsidRPr="0097267E" w:rsidTr="0097267E">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97267E" w:rsidRPr="0097267E" w:rsidRDefault="0097267E" w:rsidP="008B4268"/>
        </w:tc>
        <w:tc>
          <w:tcPr>
            <w:tcW w:w="297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97267E" w:rsidRPr="0097267E" w:rsidRDefault="0097267E" w:rsidP="008B4268">
            <w:pPr>
              <w:rPr>
                <w:noProof/>
              </w:rPr>
            </w:pPr>
          </w:p>
        </w:tc>
        <w:tc>
          <w:tcPr>
            <w:tcW w:w="850" w:type="dxa"/>
            <w:tcBorders>
              <w:top w:val="single" w:sz="4" w:space="0" w:color="auto"/>
              <w:left w:val="single" w:sz="4" w:space="0" w:color="000000"/>
              <w:bottom w:val="single" w:sz="4" w:space="0" w:color="000000"/>
              <w:right w:val="single" w:sz="4" w:space="0" w:color="000000"/>
            </w:tcBorders>
          </w:tcPr>
          <w:p w:rsidR="0097267E" w:rsidRPr="0097267E" w:rsidRDefault="0097267E" w:rsidP="008B4268">
            <w:pPr>
              <w:jc w:val="center"/>
            </w:pPr>
            <w:r w:rsidRPr="0097267E">
              <w:t>1</w:t>
            </w:r>
          </w:p>
        </w:tc>
        <w:tc>
          <w:tcPr>
            <w:tcW w:w="709" w:type="dxa"/>
            <w:tcBorders>
              <w:top w:val="single" w:sz="4" w:space="0" w:color="auto"/>
              <w:left w:val="single" w:sz="4" w:space="0" w:color="000000"/>
              <w:bottom w:val="single" w:sz="4" w:space="0" w:color="000000"/>
              <w:right w:val="single" w:sz="4" w:space="0" w:color="000000"/>
            </w:tcBorders>
          </w:tcPr>
          <w:p w:rsidR="0097267E" w:rsidRPr="0097267E" w:rsidRDefault="0097267E" w:rsidP="008B4268">
            <w:pPr>
              <w:jc w:val="center"/>
              <w:rPr>
                <w:vertAlign w:val="superscript"/>
              </w:rPr>
            </w:pPr>
            <w:r w:rsidRPr="0097267E">
              <w:t>1</w:t>
            </w:r>
            <w:r w:rsidRPr="0097267E">
              <w:rPr>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97267E" w:rsidRPr="0097267E" w:rsidRDefault="0097267E" w:rsidP="008B4268">
            <w:pPr>
              <w:jc w:val="center"/>
            </w:pPr>
            <w:r w:rsidRPr="0097267E">
              <w:t>2</w:t>
            </w:r>
          </w:p>
        </w:tc>
        <w:tc>
          <w:tcPr>
            <w:tcW w:w="709" w:type="dxa"/>
            <w:tcBorders>
              <w:top w:val="single" w:sz="4" w:space="0" w:color="auto"/>
              <w:left w:val="single" w:sz="4" w:space="0" w:color="000000"/>
              <w:bottom w:val="single" w:sz="4" w:space="0" w:color="000000"/>
              <w:right w:val="single" w:sz="4" w:space="0" w:color="auto"/>
            </w:tcBorders>
          </w:tcPr>
          <w:p w:rsidR="0097267E" w:rsidRPr="0097267E" w:rsidRDefault="0097267E" w:rsidP="008B4268">
            <w:pPr>
              <w:jc w:val="center"/>
            </w:pPr>
            <w:r w:rsidRPr="0097267E">
              <w:t>3</w:t>
            </w:r>
          </w:p>
        </w:tc>
        <w:tc>
          <w:tcPr>
            <w:tcW w:w="708" w:type="dxa"/>
            <w:tcBorders>
              <w:top w:val="single" w:sz="4" w:space="0" w:color="auto"/>
              <w:left w:val="single" w:sz="4" w:space="0" w:color="auto"/>
              <w:bottom w:val="single" w:sz="4" w:space="0" w:color="000000"/>
              <w:right w:val="single" w:sz="4" w:space="0" w:color="000000"/>
            </w:tcBorders>
          </w:tcPr>
          <w:p w:rsidR="0097267E" w:rsidRPr="0097267E" w:rsidRDefault="0097267E" w:rsidP="008B4268">
            <w:pPr>
              <w:jc w:val="center"/>
            </w:pPr>
            <w:r w:rsidRPr="0097267E">
              <w:t>4</w:t>
            </w:r>
          </w:p>
        </w:tc>
        <w:tc>
          <w:tcPr>
            <w:tcW w:w="1276" w:type="dxa"/>
            <w:vMerge/>
            <w:tcBorders>
              <w:top w:val="single" w:sz="4" w:space="0" w:color="000000"/>
              <w:left w:val="single" w:sz="4" w:space="0" w:color="000000"/>
              <w:bottom w:val="single" w:sz="4" w:space="0" w:color="000000"/>
              <w:right w:val="single" w:sz="4" w:space="0" w:color="000000"/>
            </w:tcBorders>
          </w:tcPr>
          <w:p w:rsidR="0097267E" w:rsidRPr="0097267E" w:rsidRDefault="0097267E" w:rsidP="008B4268"/>
        </w:tc>
      </w:tr>
      <w:tr w:rsidR="0097267E" w:rsidRPr="0097267E" w:rsidTr="0097267E">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i/>
              </w:rPr>
            </w:pPr>
            <w:r w:rsidRPr="0097267E">
              <w:rPr>
                <w:b/>
                <w:i/>
              </w:rPr>
              <w:t>Обязательная часть</w:t>
            </w:r>
          </w:p>
        </w:tc>
        <w:tc>
          <w:tcPr>
            <w:tcW w:w="4961" w:type="dxa"/>
            <w:gridSpan w:val="6"/>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tc>
      </w:tr>
      <w:tr w:rsidR="0097267E" w:rsidRPr="0097267E" w:rsidTr="0097267E">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Филология</w:t>
            </w:r>
          </w:p>
        </w:tc>
        <w:tc>
          <w:tcPr>
            <w:tcW w:w="2977"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Русский язык</w:t>
            </w:r>
          </w:p>
        </w:tc>
        <w:tc>
          <w:tcPr>
            <w:tcW w:w="850"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4</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4</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4</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4</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3</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19</w:t>
            </w:r>
          </w:p>
        </w:tc>
      </w:tr>
      <w:tr w:rsidR="0097267E" w:rsidRPr="0097267E" w:rsidTr="0097267E">
        <w:tc>
          <w:tcPr>
            <w:tcW w:w="1951" w:type="dxa"/>
            <w:vMerge/>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tc>
        <w:tc>
          <w:tcPr>
            <w:tcW w:w="2977"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2</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2</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2</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2</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10</w:t>
            </w:r>
          </w:p>
        </w:tc>
      </w:tr>
      <w:tr w:rsidR="0097267E" w:rsidRPr="0097267E" w:rsidTr="0097267E">
        <w:tc>
          <w:tcPr>
            <w:tcW w:w="1951" w:type="dxa"/>
            <w:vMerge/>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tc>
        <w:tc>
          <w:tcPr>
            <w:tcW w:w="2977"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Родной язык и 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2</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13</w:t>
            </w:r>
          </w:p>
        </w:tc>
      </w:tr>
      <w:tr w:rsidR="0097267E" w:rsidRPr="0097267E" w:rsidTr="0097267E">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tc>
        <w:tc>
          <w:tcPr>
            <w:tcW w:w="2977"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Иностранный язык</w:t>
            </w:r>
          </w:p>
        </w:tc>
        <w:tc>
          <w:tcPr>
            <w:tcW w:w="850"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1</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1</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2</w:t>
            </w:r>
          </w:p>
        </w:tc>
      </w:tr>
      <w:tr w:rsidR="0097267E" w:rsidRPr="0097267E" w:rsidTr="0097267E">
        <w:tc>
          <w:tcPr>
            <w:tcW w:w="1951"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Математика</w:t>
            </w:r>
          </w:p>
          <w:p w:rsidR="0097267E" w:rsidRPr="0097267E" w:rsidRDefault="0097267E" w:rsidP="008B4268">
            <w:r w:rsidRPr="0097267E">
              <w:t>и информатика</w:t>
            </w:r>
          </w:p>
        </w:tc>
        <w:tc>
          <w:tcPr>
            <w:tcW w:w="2977"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Математика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4</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4</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4</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4</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20</w:t>
            </w:r>
          </w:p>
        </w:tc>
      </w:tr>
      <w:tr w:rsidR="0097267E" w:rsidRPr="0097267E" w:rsidTr="0097267E">
        <w:tc>
          <w:tcPr>
            <w:tcW w:w="1951"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Обществознание и естествознание</w:t>
            </w:r>
          </w:p>
        </w:tc>
        <w:tc>
          <w:tcPr>
            <w:tcW w:w="2977"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Окружающий мир</w:t>
            </w:r>
          </w:p>
        </w:tc>
        <w:tc>
          <w:tcPr>
            <w:tcW w:w="850"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2</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2</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2</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2</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10</w:t>
            </w:r>
          </w:p>
        </w:tc>
      </w:tr>
      <w:tr w:rsidR="0097267E" w:rsidRPr="0097267E" w:rsidTr="0097267E">
        <w:tc>
          <w:tcPr>
            <w:tcW w:w="1951"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Основы религиозных культур и светской этики</w:t>
            </w:r>
          </w:p>
        </w:tc>
        <w:tc>
          <w:tcPr>
            <w:tcW w:w="2977"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Основы религиозных культур и светской этики</w:t>
            </w:r>
          </w:p>
        </w:tc>
        <w:tc>
          <w:tcPr>
            <w:tcW w:w="850"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w:t>
            </w:r>
          </w:p>
        </w:tc>
      </w:tr>
      <w:tr w:rsidR="0097267E" w:rsidRPr="0097267E" w:rsidTr="0097267E">
        <w:trPr>
          <w:trHeight w:val="441"/>
        </w:trPr>
        <w:tc>
          <w:tcPr>
            <w:tcW w:w="1951" w:type="dxa"/>
            <w:vMerge w:val="restart"/>
            <w:tcBorders>
              <w:top w:val="single" w:sz="4" w:space="0" w:color="000000"/>
              <w:left w:val="single" w:sz="4" w:space="0" w:color="000000"/>
              <w:right w:val="single" w:sz="4" w:space="0" w:color="000000"/>
            </w:tcBorders>
            <w:vAlign w:val="center"/>
          </w:tcPr>
          <w:p w:rsidR="0097267E" w:rsidRPr="0097267E" w:rsidRDefault="0097267E" w:rsidP="008B4268">
            <w:r w:rsidRPr="0097267E">
              <w:t>Искусство</w:t>
            </w:r>
          </w:p>
        </w:tc>
        <w:tc>
          <w:tcPr>
            <w:tcW w:w="2977"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Музыка</w:t>
            </w:r>
          </w:p>
        </w:tc>
        <w:tc>
          <w:tcPr>
            <w:tcW w:w="850"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1</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1</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5</w:t>
            </w:r>
          </w:p>
        </w:tc>
      </w:tr>
      <w:tr w:rsidR="0097267E" w:rsidRPr="0097267E" w:rsidTr="0097267E">
        <w:trPr>
          <w:trHeight w:val="647"/>
        </w:trPr>
        <w:tc>
          <w:tcPr>
            <w:tcW w:w="1951" w:type="dxa"/>
            <w:vMerge/>
            <w:tcBorders>
              <w:left w:val="single" w:sz="4" w:space="0" w:color="000000"/>
              <w:bottom w:val="single" w:sz="4" w:space="0" w:color="000000"/>
              <w:right w:val="single" w:sz="4" w:space="0" w:color="000000"/>
            </w:tcBorders>
            <w:vAlign w:val="center"/>
          </w:tcPr>
          <w:p w:rsidR="0097267E" w:rsidRPr="0097267E" w:rsidRDefault="0097267E" w:rsidP="008B4268"/>
        </w:tc>
        <w:tc>
          <w:tcPr>
            <w:tcW w:w="2977"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Изобразительное искусство</w:t>
            </w:r>
          </w:p>
        </w:tc>
        <w:tc>
          <w:tcPr>
            <w:tcW w:w="850"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1</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1</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5</w:t>
            </w:r>
          </w:p>
        </w:tc>
      </w:tr>
      <w:tr w:rsidR="0097267E" w:rsidRPr="0097267E" w:rsidTr="0097267E">
        <w:tc>
          <w:tcPr>
            <w:tcW w:w="1951"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Технология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r w:rsidRPr="0097267E">
              <w:t>Технология</w:t>
            </w:r>
          </w:p>
        </w:tc>
        <w:tc>
          <w:tcPr>
            <w:tcW w:w="850"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1</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5</w:t>
            </w:r>
          </w:p>
        </w:tc>
      </w:tr>
      <w:tr w:rsidR="0097267E" w:rsidRPr="0097267E" w:rsidTr="0097267E">
        <w:trPr>
          <w:trHeight w:val="759"/>
        </w:trPr>
        <w:tc>
          <w:tcPr>
            <w:tcW w:w="1951"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Физическая культура</w:t>
            </w:r>
          </w:p>
        </w:tc>
        <w:tc>
          <w:tcPr>
            <w:tcW w:w="2977" w:type="dxa"/>
            <w:tcBorders>
              <w:top w:val="single" w:sz="4" w:space="0" w:color="000000"/>
              <w:left w:val="single" w:sz="4" w:space="0" w:color="000000"/>
              <w:right w:val="single" w:sz="4" w:space="0" w:color="000000"/>
            </w:tcBorders>
            <w:vAlign w:val="center"/>
          </w:tcPr>
          <w:p w:rsidR="0097267E" w:rsidRPr="0097267E" w:rsidRDefault="0097267E" w:rsidP="008B4268">
            <w:r w:rsidRPr="0097267E">
              <w:t xml:space="preserve">Физическая культура </w:t>
            </w:r>
          </w:p>
        </w:tc>
        <w:tc>
          <w:tcPr>
            <w:tcW w:w="850"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w:t>
            </w:r>
          </w:p>
        </w:tc>
        <w:tc>
          <w:tcPr>
            <w:tcW w:w="709"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3</w:t>
            </w:r>
          </w:p>
        </w:tc>
        <w:tc>
          <w:tcPr>
            <w:tcW w:w="709" w:type="dxa"/>
            <w:tcBorders>
              <w:top w:val="single" w:sz="4" w:space="0" w:color="000000"/>
              <w:left w:val="single" w:sz="4" w:space="0" w:color="000000"/>
              <w:right w:val="single" w:sz="4" w:space="0" w:color="auto"/>
            </w:tcBorders>
            <w:vAlign w:val="center"/>
          </w:tcPr>
          <w:p w:rsidR="0097267E" w:rsidRPr="0097267E" w:rsidRDefault="0097267E" w:rsidP="008B4268">
            <w:pPr>
              <w:jc w:val="center"/>
            </w:pPr>
            <w:r w:rsidRPr="0097267E">
              <w:t>3</w:t>
            </w:r>
          </w:p>
        </w:tc>
        <w:tc>
          <w:tcPr>
            <w:tcW w:w="708" w:type="dxa"/>
            <w:tcBorders>
              <w:top w:val="single" w:sz="4" w:space="0" w:color="000000"/>
              <w:left w:val="single" w:sz="4" w:space="0" w:color="auto"/>
              <w:right w:val="single" w:sz="4" w:space="0" w:color="000000"/>
            </w:tcBorders>
            <w:vAlign w:val="center"/>
          </w:tcPr>
          <w:p w:rsidR="0097267E" w:rsidRPr="0097267E" w:rsidRDefault="0097267E" w:rsidP="008B4268">
            <w:pPr>
              <w:jc w:val="center"/>
            </w:pPr>
            <w:r w:rsidRPr="0097267E">
              <w:t>3</w:t>
            </w:r>
          </w:p>
        </w:tc>
        <w:tc>
          <w:tcPr>
            <w:tcW w:w="1276" w:type="dxa"/>
            <w:tcBorders>
              <w:top w:val="single" w:sz="4" w:space="0" w:color="000000"/>
              <w:left w:val="single" w:sz="4" w:space="0" w:color="000000"/>
              <w:right w:val="single" w:sz="4" w:space="0" w:color="000000"/>
            </w:tcBorders>
            <w:vAlign w:val="center"/>
          </w:tcPr>
          <w:p w:rsidR="0097267E" w:rsidRPr="0097267E" w:rsidRDefault="0097267E" w:rsidP="008B4268">
            <w:pPr>
              <w:jc w:val="center"/>
            </w:pPr>
            <w:r w:rsidRPr="0097267E">
              <w:t>15</w:t>
            </w:r>
          </w:p>
        </w:tc>
      </w:tr>
      <w:tr w:rsidR="0097267E" w:rsidRPr="0097267E" w:rsidTr="0097267E">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right"/>
              <w:rPr>
                <w:b/>
              </w:rPr>
            </w:pPr>
            <w:r w:rsidRPr="0097267E">
              <w:rPr>
                <w:b/>
              </w:rPr>
              <w:t>Итого</w:t>
            </w:r>
          </w:p>
        </w:tc>
        <w:tc>
          <w:tcPr>
            <w:tcW w:w="850"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b/>
              </w:rPr>
            </w:pPr>
            <w:r w:rsidRPr="0097267E">
              <w:rPr>
                <w:b/>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b/>
              </w:rPr>
            </w:pPr>
            <w:r w:rsidRPr="0097267E">
              <w:rPr>
                <w:b/>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105</w:t>
            </w:r>
          </w:p>
        </w:tc>
      </w:tr>
      <w:tr w:rsidR="0097267E" w:rsidRPr="0097267E" w:rsidTr="0097267E">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rPr>
                <w:b/>
              </w:rPr>
            </w:pPr>
            <w:r w:rsidRPr="0097267E">
              <w:rPr>
                <w:b/>
                <w:i/>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2</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2</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w:t>
            </w:r>
          </w:p>
        </w:tc>
      </w:tr>
      <w:tr w:rsidR="0097267E" w:rsidRPr="0097267E" w:rsidTr="0097267E">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pPr>
            <w:r w:rsidRPr="0097267E">
              <w:rPr>
                <w:b/>
              </w:rPr>
              <w:t>Максимально допустимая недельная нагрузка</w:t>
            </w:r>
            <w:r w:rsidRPr="0097267E">
              <w:t xml:space="preserve"> (при 5-дневной учебной неделе)</w:t>
            </w:r>
          </w:p>
        </w:tc>
        <w:tc>
          <w:tcPr>
            <w:tcW w:w="850"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b/>
              </w:rPr>
            </w:pPr>
            <w:r w:rsidRPr="0097267E">
              <w:rPr>
                <w:b/>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b/>
              </w:rPr>
            </w:pPr>
            <w:r w:rsidRPr="0097267E">
              <w:rPr>
                <w:b/>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111</w:t>
            </w:r>
          </w:p>
        </w:tc>
      </w:tr>
      <w:tr w:rsidR="0097267E" w:rsidRPr="0097267E" w:rsidTr="0097267E">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pPr>
            <w:r w:rsidRPr="0097267E">
              <w:rPr>
                <w:b/>
              </w:rPr>
              <w:t>Внеурочная деятельность</w:t>
            </w:r>
            <w:r w:rsidRPr="0097267E">
              <w:t xml:space="preserve"> (включая коррекционно-развивающую область):</w:t>
            </w:r>
          </w:p>
        </w:tc>
        <w:tc>
          <w:tcPr>
            <w:tcW w:w="850"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10</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10</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50</w:t>
            </w:r>
          </w:p>
        </w:tc>
      </w:tr>
      <w:tr w:rsidR="0097267E" w:rsidRPr="0097267E" w:rsidTr="0097267E">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rPr>
                <w:b/>
                <w:i/>
              </w:rPr>
            </w:pPr>
            <w:r w:rsidRPr="0097267E">
              <w:rPr>
                <w:i/>
              </w:rPr>
              <w:t>коррекционно-развивающая область</w:t>
            </w:r>
          </w:p>
        </w:tc>
        <w:tc>
          <w:tcPr>
            <w:tcW w:w="850"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i/>
              </w:rPr>
            </w:pPr>
            <w:r w:rsidRPr="0097267E">
              <w:rPr>
                <w:i/>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i/>
              </w:rPr>
            </w:pPr>
            <w:r w:rsidRPr="0097267E">
              <w:rPr>
                <w:i/>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35</w:t>
            </w:r>
          </w:p>
        </w:tc>
      </w:tr>
      <w:tr w:rsidR="0097267E" w:rsidRPr="0097267E" w:rsidTr="0097267E">
        <w:tc>
          <w:tcPr>
            <w:tcW w:w="4928" w:type="dxa"/>
            <w:gridSpan w:val="2"/>
            <w:tcBorders>
              <w:top w:val="single" w:sz="4" w:space="0" w:color="000000"/>
              <w:left w:val="single" w:sz="4" w:space="0" w:color="000000"/>
              <w:right w:val="single" w:sz="4" w:space="0" w:color="000000"/>
            </w:tcBorders>
            <w:vAlign w:val="center"/>
          </w:tcPr>
          <w:p w:rsidR="0097267E" w:rsidRPr="0097267E" w:rsidRDefault="0097267E" w:rsidP="008B4268">
            <w:pPr>
              <w:jc w:val="both"/>
            </w:pPr>
            <w:r w:rsidRPr="0097267E">
              <w:rPr>
                <w:kern w:val="2"/>
              </w:rPr>
              <w:t>коррекционно-развивающие занятия</w:t>
            </w:r>
          </w:p>
        </w:tc>
        <w:tc>
          <w:tcPr>
            <w:tcW w:w="850"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6</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6</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30</w:t>
            </w:r>
          </w:p>
        </w:tc>
      </w:tr>
      <w:tr w:rsidR="0097267E" w:rsidRPr="0097267E" w:rsidTr="0097267E">
        <w:tc>
          <w:tcPr>
            <w:tcW w:w="4928" w:type="dxa"/>
            <w:gridSpan w:val="2"/>
            <w:tcBorders>
              <w:left w:val="single" w:sz="4" w:space="0" w:color="000000"/>
              <w:bottom w:val="single" w:sz="4" w:space="0" w:color="000000"/>
              <w:right w:val="single" w:sz="4" w:space="0" w:color="000000"/>
            </w:tcBorders>
            <w:vAlign w:val="center"/>
          </w:tcPr>
          <w:p w:rsidR="0097267E" w:rsidRPr="0097267E" w:rsidRDefault="0097267E" w:rsidP="008B4268">
            <w:pPr>
              <w:jc w:val="both"/>
            </w:pPr>
            <w:r w:rsidRPr="0097267E">
              <w:rPr>
                <w:kern w:val="2"/>
              </w:rPr>
              <w:t>ритмика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1</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pPr>
            <w:r w:rsidRPr="0097267E">
              <w:t>1</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pPr>
            <w:r w:rsidRPr="0097267E">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t>5</w:t>
            </w:r>
          </w:p>
        </w:tc>
      </w:tr>
      <w:tr w:rsidR="0097267E" w:rsidRPr="0097267E" w:rsidTr="0097267E">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both"/>
              <w:rPr>
                <w:i/>
              </w:rPr>
            </w:pPr>
            <w:r w:rsidRPr="0097267E">
              <w:rPr>
                <w:i/>
              </w:rPr>
              <w:t>направления внеурочной деятельности</w:t>
            </w:r>
          </w:p>
        </w:tc>
        <w:tc>
          <w:tcPr>
            <w:tcW w:w="850"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i/>
              </w:rPr>
            </w:pPr>
            <w:r w:rsidRPr="0097267E">
              <w:rPr>
                <w:i/>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i/>
              </w:rPr>
            </w:pPr>
            <w:r w:rsidRPr="0097267E">
              <w:rPr>
                <w:i/>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i/>
              </w:rPr>
            </w:pPr>
            <w:r w:rsidRPr="0097267E">
              <w:rPr>
                <w:i/>
              </w:rPr>
              <w:t>15</w:t>
            </w:r>
          </w:p>
        </w:tc>
      </w:tr>
      <w:tr w:rsidR="0097267E" w:rsidRPr="0097267E" w:rsidTr="0097267E">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right"/>
              <w:rPr>
                <w:b/>
              </w:rPr>
            </w:pPr>
            <w:r w:rsidRPr="0097267E">
              <w:rPr>
                <w:b/>
              </w:rPr>
              <w:t>Всего к финансированию</w:t>
            </w:r>
          </w:p>
        </w:tc>
        <w:tc>
          <w:tcPr>
            <w:tcW w:w="850"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rPr>
                <w:b/>
              </w:rPr>
            </w:pPr>
            <w:r w:rsidRPr="0097267E">
              <w:rPr>
                <w:b/>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97267E" w:rsidRPr="0097267E" w:rsidRDefault="0097267E" w:rsidP="008B4268">
            <w:pPr>
              <w:jc w:val="center"/>
              <w:rPr>
                <w:b/>
              </w:rPr>
            </w:pPr>
            <w:r w:rsidRPr="0097267E">
              <w:rPr>
                <w:b/>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97267E" w:rsidRPr="0097267E" w:rsidRDefault="0097267E" w:rsidP="008B4268">
            <w:pPr>
              <w:jc w:val="center"/>
              <w:rPr>
                <w:b/>
              </w:rPr>
            </w:pPr>
            <w:r w:rsidRPr="0097267E">
              <w:rPr>
                <w:b/>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97267E" w:rsidRPr="0097267E" w:rsidRDefault="0097267E" w:rsidP="008B4268">
            <w:pPr>
              <w:jc w:val="center"/>
            </w:pPr>
            <w:r w:rsidRPr="0097267E">
              <w:rPr>
                <w:b/>
              </w:rPr>
              <w:t>161</w:t>
            </w:r>
          </w:p>
        </w:tc>
      </w:tr>
    </w:tbl>
    <w:p w:rsidR="0097267E" w:rsidRPr="0097267E" w:rsidRDefault="0097267E" w:rsidP="008B4268">
      <w:pPr>
        <w:pStyle w:val="14TexstOSNOVA1012"/>
        <w:spacing w:line="240" w:lineRule="auto"/>
        <w:ind w:firstLine="709"/>
        <w:rPr>
          <w:rFonts w:ascii="Times New Roman" w:hAnsi="Times New Roman" w:cs="Times New Roman"/>
          <w:color w:val="auto"/>
          <w:sz w:val="24"/>
          <w:szCs w:val="24"/>
        </w:rPr>
      </w:pPr>
    </w:p>
    <w:p w:rsidR="0097267E" w:rsidRPr="0097267E" w:rsidRDefault="0097267E" w:rsidP="008B4268">
      <w:pPr>
        <w:pStyle w:val="14TexstOSNOVA1012"/>
        <w:spacing w:line="240" w:lineRule="auto"/>
        <w:ind w:firstLine="709"/>
        <w:rPr>
          <w:rFonts w:ascii="Times New Roman" w:hAnsi="Times New Roman" w:cs="Times New Roman"/>
          <w:color w:val="auto"/>
          <w:sz w:val="24"/>
          <w:szCs w:val="24"/>
        </w:rPr>
      </w:pPr>
    </w:p>
    <w:p w:rsidR="0097267E" w:rsidRPr="0097267E" w:rsidRDefault="0097267E" w:rsidP="008B4268">
      <w:pPr>
        <w:pStyle w:val="14TexstOSNOVA1012"/>
        <w:spacing w:line="240" w:lineRule="auto"/>
        <w:ind w:firstLine="709"/>
        <w:rPr>
          <w:rFonts w:ascii="Times New Roman" w:hAnsi="Times New Roman" w:cs="Times New Roman"/>
          <w:color w:val="auto"/>
          <w:sz w:val="24"/>
          <w:szCs w:val="24"/>
        </w:rPr>
      </w:pPr>
    </w:p>
    <w:p w:rsidR="0097267E" w:rsidRPr="0097267E" w:rsidRDefault="0097267E" w:rsidP="008B4268">
      <w:pPr>
        <w:pStyle w:val="14TexstOSNOVA1012"/>
        <w:spacing w:line="240" w:lineRule="auto"/>
        <w:ind w:firstLine="709"/>
        <w:rPr>
          <w:rFonts w:ascii="Times New Roman" w:hAnsi="Times New Roman" w:cs="Times New Roman"/>
          <w:color w:val="auto"/>
          <w:sz w:val="24"/>
          <w:szCs w:val="24"/>
        </w:rPr>
      </w:pPr>
    </w:p>
    <w:p w:rsidR="0097267E" w:rsidRPr="0097267E" w:rsidRDefault="0097267E" w:rsidP="008B4268">
      <w:pPr>
        <w:jc w:val="center"/>
        <w:outlineLvl w:val="2"/>
        <w:rPr>
          <w:b/>
        </w:rPr>
      </w:pPr>
      <w:r w:rsidRPr="0097267E">
        <w:br w:type="page"/>
      </w:r>
      <w:bookmarkStart w:id="21" w:name="_Toc415833137"/>
      <w:r w:rsidRPr="0097267E">
        <w:rPr>
          <w:b/>
        </w:rPr>
        <w:lastRenderedPageBreak/>
        <w:t xml:space="preserve">4.3.2. Система условий реализации </w:t>
      </w:r>
      <w:r w:rsidRPr="0097267E">
        <w:rPr>
          <w:b/>
          <w:spacing w:val="2"/>
        </w:rPr>
        <w:t>адаптированной основной общеобразовательной программы начального общего образования</w:t>
      </w:r>
      <w:bookmarkEnd w:id="21"/>
      <w:r w:rsidRPr="0097267E">
        <w:rPr>
          <w:b/>
          <w:kern w:val="28"/>
        </w:rPr>
        <w:t xml:space="preserve"> </w:t>
      </w:r>
    </w:p>
    <w:p w:rsidR="0097267E" w:rsidRPr="0097267E" w:rsidRDefault="0097267E" w:rsidP="008B4268">
      <w:pPr>
        <w:pStyle w:val="14TexstOSNOVA1012"/>
        <w:spacing w:line="240" w:lineRule="auto"/>
        <w:ind w:firstLine="284"/>
        <w:rPr>
          <w:rFonts w:ascii="Times New Roman" w:hAnsi="Times New Roman" w:cs="Times New Roman"/>
          <w:color w:val="auto"/>
          <w:sz w:val="24"/>
          <w:szCs w:val="24"/>
        </w:rPr>
      </w:pPr>
      <w:proofErr w:type="gramStart"/>
      <w:r w:rsidRPr="0097267E">
        <w:rPr>
          <w:rFonts w:ascii="Times New Roman" w:hAnsi="Times New Roman" w:cs="Times New Roman"/>
          <w:sz w:val="24"/>
          <w:szCs w:val="24"/>
        </w:rPr>
        <w:t>Требования к условиям получения образования обучающимися с ЗПР</w:t>
      </w:r>
      <w:r w:rsidRPr="0097267E">
        <w:rPr>
          <w:rFonts w:ascii="Times New Roman" w:hAnsi="Times New Roman" w:cs="Times New Roman"/>
          <w:caps/>
          <w:sz w:val="24"/>
          <w:szCs w:val="24"/>
        </w:rPr>
        <w:t xml:space="preserve"> </w:t>
      </w:r>
      <w:r w:rsidRPr="0097267E">
        <w:rPr>
          <w:rFonts w:ascii="Times New Roman" w:hAnsi="Times New Roman" w:cs="Times New Roman"/>
          <w:sz w:val="24"/>
          <w:szCs w:val="24"/>
        </w:rPr>
        <w:t>определяются</w:t>
      </w:r>
      <w:r w:rsidRPr="0097267E">
        <w:rPr>
          <w:rFonts w:ascii="Times New Roman" w:hAnsi="Times New Roman" w:cs="Times New Roman"/>
          <w:caps/>
          <w:sz w:val="24"/>
          <w:szCs w:val="24"/>
        </w:rPr>
        <w:t xml:space="preserve"> ФГОС НОО </w:t>
      </w:r>
      <w:r w:rsidRPr="0097267E">
        <w:rPr>
          <w:rFonts w:ascii="Times New Roman" w:hAnsi="Times New Roman" w:cs="Times New Roman"/>
          <w:sz w:val="24"/>
          <w:szCs w:val="24"/>
        </w:rPr>
        <w:t>обучающихся с</w:t>
      </w:r>
      <w:r w:rsidRPr="0097267E">
        <w:rPr>
          <w:rFonts w:ascii="Times New Roman" w:hAnsi="Times New Roman" w:cs="Times New Roman"/>
          <w:caps/>
          <w:sz w:val="24"/>
          <w:szCs w:val="24"/>
        </w:rPr>
        <w:t xml:space="preserve"> ОВЗ </w:t>
      </w:r>
      <w:r w:rsidRPr="0097267E">
        <w:rPr>
          <w:rFonts w:ascii="Times New Roman" w:hAnsi="Times New Roman" w:cs="Times New Roman"/>
          <w:sz w:val="24"/>
          <w:szCs w:val="24"/>
        </w:rPr>
        <w:t>и</w:t>
      </w:r>
      <w:r w:rsidRPr="0097267E">
        <w:rPr>
          <w:rFonts w:ascii="Times New Roman" w:hAnsi="Times New Roman" w:cs="Times New Roman"/>
          <w:caps/>
          <w:sz w:val="24"/>
          <w:szCs w:val="24"/>
        </w:rPr>
        <w:t xml:space="preserve"> </w:t>
      </w:r>
      <w:r w:rsidRPr="0097267E">
        <w:rPr>
          <w:rFonts w:ascii="Times New Roman" w:hAnsi="Times New Roman" w:cs="Times New Roman"/>
          <w:color w:val="auto"/>
          <w:sz w:val="24"/>
          <w:szCs w:val="24"/>
        </w:rPr>
        <w:t>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roofErr w:type="gramEnd"/>
    </w:p>
    <w:p w:rsidR="0097267E" w:rsidRPr="0097267E" w:rsidRDefault="0097267E" w:rsidP="008B4268">
      <w:pPr>
        <w:pStyle w:val="14TexstOSNOVA1012"/>
        <w:spacing w:line="240" w:lineRule="auto"/>
        <w:ind w:firstLine="284"/>
        <w:rPr>
          <w:rFonts w:ascii="Times New Roman" w:hAnsi="Times New Roman" w:cs="Times New Roman"/>
          <w:sz w:val="24"/>
          <w:szCs w:val="24"/>
        </w:rPr>
      </w:pPr>
      <w:r w:rsidRPr="0097267E">
        <w:rPr>
          <w:rFonts w:ascii="Times New Roman" w:hAnsi="Times New Roman" w:cs="Times New Roman"/>
          <w:sz w:val="24"/>
          <w:szCs w:val="24"/>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w:t>
      </w:r>
      <w:proofErr w:type="gramStart"/>
      <w:r w:rsidRPr="0097267E">
        <w:rPr>
          <w:rFonts w:ascii="Times New Roman" w:hAnsi="Times New Roman" w:cs="Times New Roman"/>
          <w:sz w:val="24"/>
          <w:szCs w:val="24"/>
        </w:rPr>
        <w:t>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roofErr w:type="gramEnd"/>
    </w:p>
    <w:p w:rsidR="0097267E" w:rsidRPr="0097267E" w:rsidRDefault="0097267E" w:rsidP="008B4268">
      <w:pPr>
        <w:ind w:firstLine="284"/>
        <w:jc w:val="both"/>
      </w:pPr>
      <w:r w:rsidRPr="0097267E">
        <w:t>Система условий должна учитывать особенности Организации, а также её взаимодействие с социальными партнерами (как внутри системы образования, так и в рамках межведомственного взаимодействия).</w:t>
      </w:r>
    </w:p>
    <w:p w:rsidR="0097267E" w:rsidRPr="0097267E" w:rsidRDefault="0097267E" w:rsidP="008B4268">
      <w:pPr>
        <w:ind w:firstLine="284"/>
        <w:jc w:val="center"/>
        <w:rPr>
          <w:b/>
        </w:rPr>
      </w:pPr>
      <w:r w:rsidRPr="0097267E">
        <w:rPr>
          <w:b/>
          <w:kern w:val="28"/>
        </w:rPr>
        <w:t>Кадровые условия</w:t>
      </w:r>
    </w:p>
    <w:p w:rsidR="0097267E" w:rsidRPr="0097267E" w:rsidRDefault="0097267E" w:rsidP="008B4268">
      <w:pPr>
        <w:pStyle w:val="14TexstOSNOVA1012"/>
        <w:spacing w:line="240" w:lineRule="auto"/>
        <w:ind w:firstLine="284"/>
        <w:rPr>
          <w:rFonts w:ascii="Times New Roman" w:hAnsi="Times New Roman" w:cs="Times New Roman"/>
          <w:color w:val="auto"/>
          <w:sz w:val="24"/>
          <w:szCs w:val="24"/>
        </w:rPr>
      </w:pPr>
      <w:r w:rsidRPr="0097267E">
        <w:rPr>
          <w:rFonts w:ascii="Times New Roman" w:hAnsi="Times New Roman" w:cs="Times New Roman"/>
          <w:i/>
          <w:iCs/>
          <w:color w:val="auto"/>
          <w:sz w:val="24"/>
          <w:szCs w:val="24"/>
        </w:rPr>
        <w:t>Кадровое обеспечение</w:t>
      </w:r>
      <w:r w:rsidRPr="0097267E">
        <w:rPr>
          <w:rFonts w:ascii="Times New Roman" w:hAnsi="Times New Roman" w:cs="Times New Roman"/>
          <w:color w:val="auto"/>
          <w:sz w:val="24"/>
          <w:szCs w:val="24"/>
        </w:rPr>
        <w:t xml:space="preserve">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97267E" w:rsidRPr="0097267E" w:rsidRDefault="0097267E" w:rsidP="008B4268">
      <w:pPr>
        <w:pStyle w:val="afe"/>
        <w:spacing w:after="0"/>
        <w:ind w:firstLine="284"/>
        <w:jc w:val="both"/>
      </w:pPr>
      <w:r w:rsidRPr="0097267E">
        <w:t>Описание кадровых условий реализации АООП НОО включает:</w:t>
      </w:r>
    </w:p>
    <w:p w:rsidR="0097267E" w:rsidRPr="0097267E" w:rsidRDefault="0097267E" w:rsidP="008B4268">
      <w:pPr>
        <w:pStyle w:val="affc"/>
        <w:spacing w:line="240" w:lineRule="auto"/>
        <w:ind w:firstLine="284"/>
        <w:rPr>
          <w:sz w:val="24"/>
          <w:szCs w:val="24"/>
        </w:rPr>
      </w:pPr>
      <w:r w:rsidRPr="0097267E">
        <w:rPr>
          <w:sz w:val="24"/>
          <w:szCs w:val="24"/>
        </w:rPr>
        <w:t>• </w:t>
      </w:r>
      <w:r w:rsidRPr="0097267E">
        <w:rPr>
          <w:caps w:val="0"/>
          <w:sz w:val="24"/>
          <w:szCs w:val="24"/>
        </w:rPr>
        <w:t>характеристику укомплектованности Организации;</w:t>
      </w:r>
    </w:p>
    <w:p w:rsidR="0097267E" w:rsidRPr="0097267E" w:rsidRDefault="0097267E" w:rsidP="008B4268">
      <w:pPr>
        <w:pStyle w:val="affc"/>
        <w:spacing w:line="240" w:lineRule="auto"/>
        <w:ind w:firstLine="284"/>
        <w:rPr>
          <w:sz w:val="24"/>
          <w:szCs w:val="24"/>
        </w:rPr>
      </w:pPr>
      <w:r w:rsidRPr="0097267E">
        <w:rPr>
          <w:sz w:val="24"/>
          <w:szCs w:val="24"/>
        </w:rPr>
        <w:t>• </w:t>
      </w:r>
      <w:r w:rsidRPr="0097267E">
        <w:rPr>
          <w:caps w:val="0"/>
          <w:sz w:val="24"/>
          <w:szCs w:val="24"/>
        </w:rPr>
        <w:t>описание уровня квалификации работников Организации и их функциональных обязанностей;</w:t>
      </w:r>
    </w:p>
    <w:p w:rsidR="0097267E" w:rsidRPr="0097267E" w:rsidRDefault="0097267E" w:rsidP="008B4268">
      <w:pPr>
        <w:pStyle w:val="affc"/>
        <w:spacing w:line="240" w:lineRule="auto"/>
        <w:ind w:firstLine="284"/>
        <w:rPr>
          <w:sz w:val="24"/>
          <w:szCs w:val="24"/>
        </w:rPr>
      </w:pPr>
      <w:r w:rsidRPr="0097267E">
        <w:rPr>
          <w:sz w:val="24"/>
          <w:szCs w:val="24"/>
        </w:rPr>
        <w:t>• </w:t>
      </w:r>
      <w:r w:rsidRPr="0097267E">
        <w:rPr>
          <w:caps w:val="0"/>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97267E" w:rsidRPr="0097267E" w:rsidRDefault="0097267E" w:rsidP="008B4268">
      <w:pPr>
        <w:pStyle w:val="affc"/>
        <w:spacing w:line="240" w:lineRule="auto"/>
        <w:ind w:firstLine="284"/>
        <w:rPr>
          <w:sz w:val="24"/>
          <w:szCs w:val="24"/>
        </w:rPr>
      </w:pPr>
      <w:r w:rsidRPr="0097267E">
        <w:rPr>
          <w:sz w:val="24"/>
          <w:szCs w:val="24"/>
        </w:rPr>
        <w:t>• </w:t>
      </w:r>
      <w:r w:rsidRPr="0097267E">
        <w:rPr>
          <w:caps w:val="0"/>
          <w:sz w:val="24"/>
          <w:szCs w:val="24"/>
        </w:rPr>
        <w:t xml:space="preserve">описание </w:t>
      </w:r>
      <w:proofErr w:type="gramStart"/>
      <w:r w:rsidRPr="0097267E">
        <w:rPr>
          <w:caps w:val="0"/>
          <w:sz w:val="24"/>
          <w:szCs w:val="24"/>
        </w:rPr>
        <w:t>системы оценки деятельности членов педагогического коллектива</w:t>
      </w:r>
      <w:proofErr w:type="gramEnd"/>
      <w:r w:rsidRPr="0097267E">
        <w:rPr>
          <w:caps w:val="0"/>
          <w:sz w:val="24"/>
          <w:szCs w:val="24"/>
        </w:rPr>
        <w:t>.</w:t>
      </w:r>
    </w:p>
    <w:p w:rsidR="0097267E" w:rsidRPr="0097267E" w:rsidRDefault="0097267E" w:rsidP="008B4268">
      <w:pPr>
        <w:pStyle w:val="Default"/>
        <w:ind w:firstLine="284"/>
        <w:jc w:val="both"/>
      </w:pPr>
      <w:r w:rsidRPr="0097267E">
        <w:t xml:space="preserve">Организация, реализующая АООП НОО </w:t>
      </w:r>
      <w:proofErr w:type="gramStart"/>
      <w:r w:rsidRPr="0097267E">
        <w:t>обучающихся</w:t>
      </w:r>
      <w:proofErr w:type="gramEnd"/>
      <w:r w:rsidRPr="0097267E">
        <w:t xml:space="preserve">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97267E" w:rsidRPr="0097267E" w:rsidRDefault="0097267E" w:rsidP="008B4268">
      <w:pPr>
        <w:pStyle w:val="14TexstOSNOVA1012"/>
        <w:spacing w:line="240" w:lineRule="auto"/>
        <w:ind w:firstLine="284"/>
        <w:rPr>
          <w:rFonts w:ascii="Times New Roman" w:hAnsi="Times New Roman" w:cs="Times New Roman"/>
          <w:caps/>
          <w:color w:val="auto"/>
          <w:sz w:val="24"/>
          <w:szCs w:val="24"/>
        </w:rPr>
      </w:pPr>
      <w:r w:rsidRPr="0097267E">
        <w:rPr>
          <w:rFonts w:ascii="Times New Roman" w:hAnsi="Times New Roman"/>
          <w:sz w:val="24"/>
          <w:szCs w:val="24"/>
        </w:rPr>
        <w:t xml:space="preserve">Уровень квалификации работников Организации, реализующей АООП, для каждой занимаемой должности должен соответствовать </w:t>
      </w:r>
      <w:r w:rsidRPr="0097267E">
        <w:rPr>
          <w:rFonts w:ascii="Times New Roman" w:hAnsi="Times New Roman" w:cs="Times New Roman"/>
          <w:sz w:val="24"/>
          <w:szCs w:val="24"/>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w:t>
      </w:r>
      <w:proofErr w:type="gramStart"/>
      <w:r w:rsidRPr="0097267E">
        <w:rPr>
          <w:rFonts w:ascii="Times New Roman" w:hAnsi="Times New Roman" w:cs="Times New Roman"/>
          <w:sz w:val="24"/>
          <w:szCs w:val="24"/>
        </w:rPr>
        <w:t>обучающихся</w:t>
      </w:r>
      <w:proofErr w:type="gramEnd"/>
      <w:r w:rsidRPr="0097267E">
        <w:rPr>
          <w:rFonts w:ascii="Times New Roman" w:hAnsi="Times New Roman" w:cs="Times New Roman"/>
          <w:sz w:val="24"/>
          <w:szCs w:val="24"/>
        </w:rPr>
        <w:t xml:space="preserve"> с ЗПР возможно временное или постоянное участие тьютораи/или ассистента (помощника). В случае привлечения на должность ассистента (помощника) родителей (законных представителей) обучающихся с ЗПР требования к уровню образования не предъявляются.</w:t>
      </w:r>
    </w:p>
    <w:p w:rsidR="0097267E" w:rsidRPr="0097267E" w:rsidRDefault="0097267E" w:rsidP="008B4268">
      <w:pPr>
        <w:ind w:firstLine="284"/>
        <w:jc w:val="both"/>
      </w:pPr>
      <w:r w:rsidRPr="0097267E">
        <w:t>В процессе психолого-медико-педагогического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w:t>
      </w:r>
    </w:p>
    <w:p w:rsidR="0097267E" w:rsidRPr="0097267E" w:rsidRDefault="0097267E" w:rsidP="008B4268">
      <w:pPr>
        <w:ind w:firstLine="284"/>
        <w:jc w:val="both"/>
      </w:pPr>
      <w:r w:rsidRPr="0097267E">
        <w:t xml:space="preserve">В реализации АООП </w:t>
      </w:r>
      <w:r w:rsidRPr="0097267E">
        <w:rPr>
          <w:spacing w:val="2"/>
        </w:rPr>
        <w:t xml:space="preserve">НОО </w:t>
      </w:r>
      <w:r w:rsidRPr="0097267E">
        <w:t xml:space="preserve">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w:t>
      </w:r>
      <w:proofErr w:type="gramStart"/>
      <w:r w:rsidRPr="0097267E">
        <w:t>здоровья</w:t>
      </w:r>
      <w:proofErr w:type="gramEnd"/>
      <w:r w:rsidRPr="0097267E">
        <w:t xml:space="preserve"> обучающихся и информационную поддержку АООП </w:t>
      </w:r>
      <w:r w:rsidRPr="0097267E">
        <w:rPr>
          <w:spacing w:val="2"/>
        </w:rPr>
        <w:t>НОО</w:t>
      </w:r>
      <w:r w:rsidRPr="0097267E">
        <w:t>.</w:t>
      </w:r>
    </w:p>
    <w:p w:rsidR="0097267E" w:rsidRPr="0097267E" w:rsidRDefault="0097267E" w:rsidP="008B4268">
      <w:pPr>
        <w:ind w:firstLine="284"/>
        <w:jc w:val="both"/>
      </w:pPr>
      <w:r w:rsidRPr="0097267E">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ЗПР.</w:t>
      </w:r>
    </w:p>
    <w:p w:rsidR="0097267E" w:rsidRPr="0097267E" w:rsidRDefault="0097267E" w:rsidP="008B4268">
      <w:pPr>
        <w:ind w:firstLine="284"/>
        <w:jc w:val="both"/>
      </w:pPr>
      <w:r w:rsidRPr="0097267E">
        <w:t xml:space="preserve">В штат специалистов Организации, реализующей вариант 7.2 АООП НОО обучающихся с ЗПР, должны входить учителя-олигофренопедагоги, воспитатели, учителя-логопеды, </w:t>
      </w:r>
      <w:r w:rsidRPr="0097267E">
        <w:lastRenderedPageBreak/>
        <w:t>специальные психологи или педагоги-психологи, специалисты по адаптивной физкультуре, социальные педагоги, музыкальный работник, медицинские работники.</w:t>
      </w:r>
    </w:p>
    <w:p w:rsidR="0097267E" w:rsidRPr="0097267E" w:rsidRDefault="0097267E" w:rsidP="008B4268">
      <w:pPr>
        <w:ind w:firstLine="284"/>
        <w:jc w:val="both"/>
      </w:pPr>
      <w:r w:rsidRPr="0097267E">
        <w:t>Педагогические работники, реализующие предметные области АООП НОО обучающихся с ЗПР, должны иметь образование по одному из перечисленных вариантов:</w:t>
      </w:r>
    </w:p>
    <w:p w:rsidR="0097267E" w:rsidRPr="0097267E" w:rsidRDefault="0097267E" w:rsidP="008B4268">
      <w:pPr>
        <w:ind w:firstLine="284"/>
        <w:jc w:val="both"/>
      </w:pPr>
      <w:r w:rsidRPr="0097267E">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97267E" w:rsidRPr="0097267E" w:rsidRDefault="0097267E" w:rsidP="008B4268">
      <w:pPr>
        <w:ind w:firstLine="284"/>
        <w:jc w:val="both"/>
      </w:pPr>
      <w:r w:rsidRPr="0097267E">
        <w:t>высшее/среднее профессиональное педагогическое образование и удостоверение о повышении квалификации в области обучения и воспитания детей с ЗПР установленного образца.</w:t>
      </w:r>
    </w:p>
    <w:p w:rsidR="0097267E" w:rsidRPr="0097267E" w:rsidRDefault="0097267E" w:rsidP="008B4268">
      <w:pPr>
        <w:ind w:firstLine="284"/>
        <w:jc w:val="both"/>
      </w:pPr>
      <w:r w:rsidRPr="0097267E">
        <w:t>Педагогические работники, реализующие коррекционно-развивающую область АООП НОО для обучающихся с ЗПР, должны иметь образование по одному из перечисленных вариантов:</w:t>
      </w:r>
    </w:p>
    <w:p w:rsidR="0097267E" w:rsidRPr="0097267E" w:rsidRDefault="0097267E" w:rsidP="008B4268">
      <w:pPr>
        <w:ind w:firstLine="284"/>
        <w:jc w:val="both"/>
      </w:pPr>
      <w:r w:rsidRPr="0097267E">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97267E" w:rsidRPr="0097267E" w:rsidRDefault="0097267E" w:rsidP="008B4268">
      <w:pPr>
        <w:ind w:firstLine="284"/>
        <w:jc w:val="both"/>
      </w:pPr>
      <w:r w:rsidRPr="0097267E">
        <w:t>высшее/среднее профессиональное педагогическое, диплом о профессиональной переподготовке в области специального (дефектологического) образования установленного образца и удостоверение о повышении квалификации в области обучения и воспитания детей с ЗПР установленного образца.</w:t>
      </w:r>
    </w:p>
    <w:p w:rsidR="0097267E" w:rsidRPr="0097267E" w:rsidRDefault="0097267E" w:rsidP="008B4268">
      <w:pPr>
        <w:ind w:firstLine="284"/>
        <w:jc w:val="both"/>
      </w:pPr>
      <w:r w:rsidRPr="0097267E">
        <w:t>Для всех педагогических работников, реализующих АООП НОО для обучающихся с ЗПР, является обязательным прохождение курсов повышения квалификации в области обучения и воспитания детей с ЗПР не реже, чем раз в 3 года.</w:t>
      </w:r>
    </w:p>
    <w:p w:rsidR="0097267E" w:rsidRPr="0097267E" w:rsidRDefault="0097267E" w:rsidP="008B4268">
      <w:pPr>
        <w:shd w:val="clear" w:color="auto" w:fill="FFFFFF"/>
        <w:tabs>
          <w:tab w:val="left" w:pos="0"/>
        </w:tabs>
        <w:ind w:firstLine="284"/>
        <w:jc w:val="both"/>
      </w:pPr>
      <w:proofErr w:type="gramStart"/>
      <w:r w:rsidRPr="0097267E">
        <w:t xml:space="preserve">В процессе реализации АООП НОО для обучающихся с ЗПР </w:t>
      </w:r>
      <w:r w:rsidRPr="0097267E">
        <w:rPr>
          <w:i/>
          <w:iCs/>
        </w:rPr>
        <w:t>в рамках сетевого взаимодействия,</w:t>
      </w:r>
      <w:r w:rsidRPr="0097267E">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невропатолог, психотерапевт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w:t>
      </w:r>
      <w:proofErr w:type="gramEnd"/>
      <w:r w:rsidRPr="0097267E">
        <w:t xml:space="preserve"> подбора технических средств коррекции (средства передвижения для детей с нарушениями опорно-двигательного аппарата и т.д.). </w:t>
      </w:r>
    </w:p>
    <w:p w:rsidR="0097267E" w:rsidRPr="0097267E" w:rsidRDefault="0097267E" w:rsidP="008B4268">
      <w:pPr>
        <w:pStyle w:val="ab"/>
        <w:ind w:firstLine="284"/>
        <w:jc w:val="both"/>
        <w:rPr>
          <w:rFonts w:ascii="Times New Roman" w:hAnsi="Times New Roman"/>
          <w:sz w:val="24"/>
          <w:szCs w:val="24"/>
        </w:rPr>
      </w:pPr>
      <w:r w:rsidRPr="0097267E">
        <w:rPr>
          <w:rFonts w:ascii="Times New Roman" w:hAnsi="Times New Roman"/>
          <w:sz w:val="24"/>
          <w:szCs w:val="24"/>
        </w:rPr>
        <w:t>В процесс реализации АООП НОО обучающихся с ЗПР (вариант 7.2) (в условиях обучения в одном классе с обучающимися, без ограничений здоровья</w:t>
      </w:r>
      <w:r w:rsidRPr="0097267E">
        <w:rPr>
          <w:rFonts w:ascii="Times New Roman" w:hAnsi="Times New Roman"/>
          <w:i/>
          <w:sz w:val="24"/>
          <w:szCs w:val="24"/>
        </w:rPr>
        <w:t>)</w:t>
      </w:r>
      <w:r w:rsidRPr="0097267E">
        <w:rPr>
          <w:rFonts w:ascii="Times New Roman" w:hAnsi="Times New Roman"/>
          <w:sz w:val="24"/>
          <w:szCs w:val="24"/>
        </w:rPr>
        <w:t xml:space="preserve"> образовательная организация может временно или постоянно обеспечить (по рекомендации ПМПК) участие </w:t>
      </w:r>
      <w:r w:rsidRPr="0097267E">
        <w:rPr>
          <w:rFonts w:ascii="Times New Roman" w:hAnsi="Times New Roman"/>
          <w:i/>
          <w:sz w:val="24"/>
          <w:szCs w:val="24"/>
        </w:rPr>
        <w:t>тьютора</w:t>
      </w:r>
      <w:r w:rsidRPr="0097267E">
        <w:rPr>
          <w:rFonts w:ascii="Times New Roman" w:hAnsi="Times New Roman"/>
          <w:sz w:val="24"/>
          <w:szCs w:val="24"/>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97267E" w:rsidRPr="0097267E" w:rsidRDefault="0097267E" w:rsidP="008B4268">
      <w:pPr>
        <w:pStyle w:val="ab"/>
        <w:ind w:firstLine="284"/>
        <w:jc w:val="both"/>
        <w:rPr>
          <w:rFonts w:ascii="Times New Roman" w:hAnsi="Times New Roman"/>
          <w:sz w:val="24"/>
          <w:szCs w:val="24"/>
        </w:rPr>
      </w:pPr>
      <w:r w:rsidRPr="0097267E">
        <w:rPr>
          <w:rFonts w:ascii="Times New Roman" w:hAnsi="Times New Roman"/>
          <w:sz w:val="24"/>
          <w:szCs w:val="24"/>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97267E" w:rsidRPr="0097267E" w:rsidRDefault="0097267E" w:rsidP="008B4268">
      <w:pPr>
        <w:ind w:firstLine="284"/>
        <w:jc w:val="both"/>
      </w:pPr>
      <w:r w:rsidRPr="0097267E">
        <w:t>При необходимости Организация может использовать сетевые формы реализации АООП НОО, которые позволят привлечь специалистов (педагогов</w:t>
      </w:r>
      <w:r w:rsidRPr="0097267E">
        <w:rPr>
          <w:caps/>
        </w:rPr>
        <w:t xml:space="preserve">, </w:t>
      </w:r>
      <w:r w:rsidRPr="0097267E">
        <w:t xml:space="preserve">медицинских работников) других организаций к работе с </w:t>
      </w:r>
      <w:proofErr w:type="gramStart"/>
      <w:r w:rsidRPr="0097267E">
        <w:t>обучающимися</w:t>
      </w:r>
      <w:proofErr w:type="gramEnd"/>
      <w:r w:rsidRPr="0097267E">
        <w:t xml:space="preserve"> с ЗПР для удовлетворения их особых образовательных потребностей.</w:t>
      </w:r>
    </w:p>
    <w:p w:rsidR="0097267E" w:rsidRPr="0097267E" w:rsidRDefault="0097267E" w:rsidP="008B4268">
      <w:pPr>
        <w:shd w:val="clear" w:color="auto" w:fill="FFFFFF"/>
        <w:ind w:firstLine="284"/>
        <w:jc w:val="center"/>
      </w:pPr>
      <w:r w:rsidRPr="0097267E">
        <w:rPr>
          <w:b/>
          <w:kern w:val="28"/>
        </w:rPr>
        <w:t>Финансовые условия</w:t>
      </w:r>
    </w:p>
    <w:p w:rsidR="0097267E" w:rsidRPr="0097267E" w:rsidRDefault="0097267E" w:rsidP="008B4268">
      <w:pPr>
        <w:pStyle w:val="Standard"/>
        <w:ind w:firstLine="284"/>
        <w:contextualSpacing/>
        <w:jc w:val="both"/>
        <w:rPr>
          <w:rFonts w:ascii="Times New Roman" w:hAnsi="Times New Roman" w:cs="Times New Roman"/>
        </w:rPr>
      </w:pPr>
      <w:r w:rsidRPr="0097267E">
        <w:rPr>
          <w:rFonts w:ascii="Times New Roman" w:hAnsi="Times New Roman" w:cs="Times New Roman"/>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97267E" w:rsidRPr="0097267E" w:rsidRDefault="0097267E" w:rsidP="008B4268">
      <w:pPr>
        <w:ind w:firstLine="284"/>
        <w:jc w:val="both"/>
      </w:pPr>
      <w:r w:rsidRPr="0097267E">
        <w:t>Финансовое обеспечение должно соответствовать специфике кадровых и материально-технических условий, определенных для варианта 7.2. АООП НОО обучающихся с ЗПР.</w:t>
      </w:r>
    </w:p>
    <w:p w:rsidR="0097267E" w:rsidRPr="0097267E" w:rsidRDefault="0097267E" w:rsidP="008B4268">
      <w:pPr>
        <w:pStyle w:val="Standard"/>
        <w:shd w:val="clear" w:color="auto" w:fill="FFFFFF"/>
        <w:ind w:firstLine="284"/>
        <w:jc w:val="both"/>
        <w:rPr>
          <w:rFonts w:ascii="Times New Roman" w:hAnsi="Times New Roman" w:cs="Times New Roman"/>
        </w:rPr>
      </w:pPr>
      <w:r w:rsidRPr="0097267E">
        <w:rPr>
          <w:rFonts w:ascii="Times New Roman" w:hAnsi="Times New Roman" w:cs="Times New Roman"/>
        </w:rPr>
        <w:t xml:space="preserve">Финансовые условия реализации АООП НОО </w:t>
      </w:r>
      <w:proofErr w:type="gramStart"/>
      <w:r w:rsidRPr="0097267E">
        <w:rPr>
          <w:rFonts w:ascii="Times New Roman" w:hAnsi="Times New Roman" w:cs="Times New Roman"/>
        </w:rPr>
        <w:t>обучающихся</w:t>
      </w:r>
      <w:proofErr w:type="gramEnd"/>
      <w:r w:rsidRPr="0097267E">
        <w:rPr>
          <w:rFonts w:ascii="Times New Roman" w:hAnsi="Times New Roman" w:cs="Times New Roman"/>
        </w:rPr>
        <w:t xml:space="preserve"> с ЗПР должны:</w:t>
      </w:r>
    </w:p>
    <w:p w:rsidR="0097267E" w:rsidRPr="0097267E" w:rsidRDefault="0097267E" w:rsidP="008B4268">
      <w:pPr>
        <w:pStyle w:val="a9"/>
        <w:numPr>
          <w:ilvl w:val="0"/>
          <w:numId w:val="30"/>
        </w:numPr>
        <w:shd w:val="clear" w:color="auto" w:fill="FFFFFF"/>
        <w:suppressAutoHyphens/>
        <w:spacing w:after="0" w:line="240" w:lineRule="auto"/>
        <w:ind w:firstLine="284"/>
        <w:contextualSpacing w:val="0"/>
        <w:jc w:val="both"/>
        <w:textAlignment w:val="baseline"/>
        <w:rPr>
          <w:caps/>
          <w:sz w:val="24"/>
          <w:szCs w:val="24"/>
        </w:rPr>
      </w:pPr>
      <w:r w:rsidRPr="0097267E">
        <w:rPr>
          <w:sz w:val="24"/>
          <w:szCs w:val="24"/>
        </w:rPr>
        <w:t>обеспечивать государственные гарантии прав обучающихся с ЗПР на получение бесплатного общедоступного образования, включая внеурочную деятельность;</w:t>
      </w:r>
    </w:p>
    <w:p w:rsidR="0097267E" w:rsidRPr="0097267E" w:rsidRDefault="0097267E" w:rsidP="008B4268">
      <w:pPr>
        <w:pStyle w:val="a9"/>
        <w:numPr>
          <w:ilvl w:val="0"/>
          <w:numId w:val="30"/>
        </w:numPr>
        <w:shd w:val="clear" w:color="auto" w:fill="FFFFFF"/>
        <w:suppressAutoHyphens/>
        <w:spacing w:after="0" w:line="240" w:lineRule="auto"/>
        <w:ind w:firstLine="284"/>
        <w:contextualSpacing w:val="0"/>
        <w:jc w:val="both"/>
        <w:textAlignment w:val="baseline"/>
        <w:rPr>
          <w:caps/>
          <w:sz w:val="24"/>
          <w:szCs w:val="24"/>
        </w:rPr>
      </w:pPr>
      <w:r w:rsidRPr="0097267E">
        <w:rPr>
          <w:sz w:val="24"/>
          <w:szCs w:val="24"/>
        </w:rPr>
        <w:t>обеспечивать возможность исполнения требований ФГОС НОО обучающихся с ОВЗ;</w:t>
      </w:r>
    </w:p>
    <w:p w:rsidR="0097267E" w:rsidRPr="0097267E" w:rsidRDefault="0097267E" w:rsidP="008B4268">
      <w:pPr>
        <w:pStyle w:val="a9"/>
        <w:numPr>
          <w:ilvl w:val="0"/>
          <w:numId w:val="30"/>
        </w:numPr>
        <w:shd w:val="clear" w:color="auto" w:fill="FFFFFF"/>
        <w:suppressAutoHyphens/>
        <w:spacing w:after="0" w:line="240" w:lineRule="auto"/>
        <w:ind w:firstLine="284"/>
        <w:contextualSpacing w:val="0"/>
        <w:jc w:val="both"/>
        <w:textAlignment w:val="baseline"/>
        <w:rPr>
          <w:caps/>
          <w:sz w:val="24"/>
          <w:szCs w:val="24"/>
        </w:rPr>
      </w:pPr>
      <w:r w:rsidRPr="0097267E">
        <w:rPr>
          <w:kern w:val="1"/>
          <w:sz w:val="24"/>
          <w:szCs w:val="24"/>
        </w:rPr>
        <w:lastRenderedPageBreak/>
        <w:t>обеспечивать реализацию обязательной части АООП НОО и части, формируемой участниками образовательных отношений</w:t>
      </w:r>
      <w:r w:rsidRPr="0097267E">
        <w:rPr>
          <w:sz w:val="24"/>
          <w:szCs w:val="24"/>
        </w:rPr>
        <w:t>, учитывая вариативность особых образовательных потребностей и индивидуальных особенностей развития обучающихся</w:t>
      </w:r>
      <w:r w:rsidRPr="0097267E">
        <w:rPr>
          <w:bCs/>
          <w:sz w:val="24"/>
          <w:szCs w:val="24"/>
        </w:rPr>
        <w:t xml:space="preserve"> с ЗПР</w:t>
      </w:r>
      <w:r w:rsidRPr="0097267E">
        <w:rPr>
          <w:kern w:val="1"/>
          <w:sz w:val="24"/>
          <w:szCs w:val="24"/>
        </w:rPr>
        <w:t>;</w:t>
      </w:r>
      <w:r w:rsidRPr="0097267E">
        <w:rPr>
          <w:sz w:val="24"/>
          <w:szCs w:val="24"/>
        </w:rPr>
        <w:t xml:space="preserve"> </w:t>
      </w:r>
    </w:p>
    <w:p w:rsidR="0097267E" w:rsidRPr="0097267E" w:rsidRDefault="0097267E" w:rsidP="008B4268">
      <w:pPr>
        <w:pStyle w:val="a9"/>
        <w:numPr>
          <w:ilvl w:val="0"/>
          <w:numId w:val="30"/>
        </w:numPr>
        <w:shd w:val="clear" w:color="auto" w:fill="FFFFFF"/>
        <w:suppressAutoHyphens/>
        <w:spacing w:after="0" w:line="240" w:lineRule="auto"/>
        <w:ind w:firstLine="284"/>
        <w:contextualSpacing w:val="0"/>
        <w:jc w:val="both"/>
        <w:textAlignment w:val="baseline"/>
        <w:rPr>
          <w:bCs/>
          <w:iCs/>
          <w:sz w:val="24"/>
          <w:szCs w:val="24"/>
        </w:rPr>
      </w:pPr>
      <w:r w:rsidRPr="0097267E">
        <w:rPr>
          <w:sz w:val="24"/>
          <w:szCs w:val="24"/>
        </w:rPr>
        <w:t xml:space="preserve">отражать </w:t>
      </w:r>
      <w:r w:rsidRPr="0097267E">
        <w:rPr>
          <w:iCs/>
          <w:sz w:val="24"/>
          <w:szCs w:val="24"/>
        </w:rPr>
        <w:t>структуру и объем расходов, необходимых для реализации АООП НОО и достижения планируемых результатов, а также механизм их формирования.</w:t>
      </w:r>
    </w:p>
    <w:p w:rsidR="0097267E" w:rsidRPr="0097267E" w:rsidRDefault="0097267E" w:rsidP="008B4268">
      <w:pPr>
        <w:pStyle w:val="afe"/>
        <w:spacing w:after="0"/>
        <w:ind w:firstLine="284"/>
        <w:jc w:val="both"/>
      </w:pPr>
      <w:r w:rsidRPr="0097267E">
        <w:rPr>
          <w:rStyle w:val="afc"/>
          <w:sz w:val="24"/>
          <w:szCs w:val="24"/>
        </w:rPr>
        <w:t>Финансовое обеспечение</w:t>
      </w:r>
      <w:r w:rsidRPr="0097267E">
        <w:t xml:space="preserve"> реализации АООП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НОО обучающихся с ОВЗ.</w:t>
      </w:r>
    </w:p>
    <w:p w:rsidR="0097267E" w:rsidRPr="0097267E" w:rsidRDefault="0097267E" w:rsidP="008B4268">
      <w:pPr>
        <w:ind w:firstLine="284"/>
        <w:jc w:val="both"/>
      </w:pPr>
      <w:r w:rsidRPr="0097267E">
        <w:t xml:space="preserve">Нормативы определяются в соответствии с ФГОС НОО </w:t>
      </w:r>
      <w:proofErr w:type="gramStart"/>
      <w:r w:rsidRPr="0097267E">
        <w:t>обучающихся</w:t>
      </w:r>
      <w:proofErr w:type="gramEnd"/>
      <w:r w:rsidRPr="0097267E">
        <w:t xml:space="preserve"> с ОВЗ:</w:t>
      </w:r>
    </w:p>
    <w:p w:rsidR="0097267E" w:rsidRPr="0097267E" w:rsidRDefault="0097267E" w:rsidP="008B4268">
      <w:pPr>
        <w:ind w:firstLine="284"/>
        <w:jc w:val="both"/>
      </w:pPr>
      <w:r w:rsidRPr="0097267E">
        <w:t>специальными условиями получения образования (кадровыми, материально-техническими);</w:t>
      </w:r>
    </w:p>
    <w:p w:rsidR="0097267E" w:rsidRPr="0097267E" w:rsidRDefault="0097267E" w:rsidP="008B4268">
      <w:pPr>
        <w:ind w:firstLine="284"/>
        <w:jc w:val="both"/>
      </w:pPr>
      <w:r w:rsidRPr="0097267E">
        <w:t>расходами на оплату труда работников, реализующих АООП</w:t>
      </w:r>
      <w:r w:rsidRPr="0097267E">
        <w:rPr>
          <w:spacing w:val="2"/>
        </w:rPr>
        <w:t>НОО</w:t>
      </w:r>
      <w:r w:rsidRPr="0097267E">
        <w:t>;</w:t>
      </w:r>
    </w:p>
    <w:p w:rsidR="0097267E" w:rsidRPr="0097267E" w:rsidRDefault="0097267E" w:rsidP="008B4268">
      <w:pPr>
        <w:ind w:firstLine="284"/>
        <w:jc w:val="both"/>
      </w:pPr>
      <w:r w:rsidRPr="0097267E">
        <w:t>расходами на средства обучения и воспитания, коррекцию/компенсацию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97267E" w:rsidRPr="0097267E" w:rsidRDefault="0097267E" w:rsidP="008B4268">
      <w:pPr>
        <w:ind w:firstLine="284"/>
        <w:jc w:val="both"/>
      </w:pPr>
      <w:r w:rsidRPr="0097267E">
        <w:t>расходами, связанными с дополнительным профессиональным образованием руководящих и педагогических работников по профилю их деятельности;</w:t>
      </w:r>
    </w:p>
    <w:p w:rsidR="0097267E" w:rsidRPr="0097267E" w:rsidRDefault="0097267E" w:rsidP="008B4268">
      <w:pPr>
        <w:ind w:firstLine="284"/>
        <w:jc w:val="both"/>
      </w:pPr>
      <w:r w:rsidRPr="0097267E">
        <w:t>иными расходами, связанными с реализацией и обеспечением реализации АООП</w:t>
      </w:r>
      <w:r w:rsidRPr="0097267E">
        <w:rPr>
          <w:spacing w:val="2"/>
        </w:rPr>
        <w:t xml:space="preserve">НОО, в том числе с круглосуточным пребыванием </w:t>
      </w:r>
      <w:proofErr w:type="gramStart"/>
      <w:r w:rsidRPr="0097267E">
        <w:rPr>
          <w:spacing w:val="2"/>
        </w:rPr>
        <w:t>обучающихся</w:t>
      </w:r>
      <w:proofErr w:type="gramEnd"/>
      <w:r w:rsidRPr="0097267E">
        <w:rPr>
          <w:spacing w:val="2"/>
        </w:rPr>
        <w:t xml:space="preserve"> с ОВЗ в Организации</w:t>
      </w:r>
      <w:r w:rsidRPr="0097267E">
        <w:t>.</w:t>
      </w:r>
    </w:p>
    <w:p w:rsidR="0097267E" w:rsidRPr="0097267E" w:rsidRDefault="0097267E" w:rsidP="008B4268">
      <w:pPr>
        <w:ind w:firstLine="284"/>
        <w:jc w:val="both"/>
      </w:pPr>
      <w:r w:rsidRPr="0097267E">
        <w:rPr>
          <w:color w:val="000000"/>
        </w:rPr>
        <w:t>Финансирование коррекционно-развивающей области должно осуществляться в объеме, предусмотренным законодательством.</w:t>
      </w:r>
    </w:p>
    <w:p w:rsidR="0097267E" w:rsidRPr="0097267E" w:rsidRDefault="0097267E" w:rsidP="008B4268">
      <w:pPr>
        <w:pStyle w:val="14TexstOSNOVA1012"/>
        <w:spacing w:line="240" w:lineRule="auto"/>
        <w:ind w:firstLine="284"/>
        <w:rPr>
          <w:rFonts w:ascii="Times New Roman" w:hAnsi="Times New Roman" w:cs="Times New Roman"/>
          <w:caps/>
          <w:color w:val="00000A"/>
          <w:sz w:val="24"/>
          <w:szCs w:val="24"/>
        </w:rPr>
      </w:pPr>
      <w:r w:rsidRPr="0097267E">
        <w:rPr>
          <w:rFonts w:ascii="Times New Roman" w:hAnsi="Times New Roman" w:cs="Times New Roman"/>
          <w:color w:val="00000A"/>
          <w:sz w:val="24"/>
          <w:szCs w:val="24"/>
        </w:rPr>
        <w:t>Структура расходов на образование включает</w:t>
      </w:r>
      <w:r w:rsidRPr="0097267E">
        <w:rPr>
          <w:rFonts w:ascii="Times New Roman" w:hAnsi="Times New Roman" w:cs="Times New Roman"/>
          <w:caps/>
          <w:color w:val="00000A"/>
          <w:sz w:val="24"/>
          <w:szCs w:val="24"/>
        </w:rPr>
        <w:t>:</w:t>
      </w:r>
    </w:p>
    <w:p w:rsidR="0097267E" w:rsidRPr="0097267E" w:rsidRDefault="0097267E" w:rsidP="008B4268">
      <w:pPr>
        <w:pStyle w:val="14TexstOSNOVA1012"/>
        <w:numPr>
          <w:ilvl w:val="0"/>
          <w:numId w:val="31"/>
        </w:numPr>
        <w:suppressAutoHyphens/>
        <w:autoSpaceDE/>
        <w:autoSpaceDN/>
        <w:adjustRightInd/>
        <w:spacing w:line="240" w:lineRule="auto"/>
        <w:ind w:firstLine="284"/>
        <w:textAlignment w:val="baseline"/>
        <w:rPr>
          <w:rFonts w:ascii="Times New Roman" w:hAnsi="Times New Roman" w:cs="Times New Roman"/>
          <w:caps/>
          <w:color w:val="00000A"/>
          <w:sz w:val="24"/>
          <w:szCs w:val="24"/>
        </w:rPr>
      </w:pPr>
      <w:r w:rsidRPr="0097267E">
        <w:rPr>
          <w:rFonts w:ascii="Times New Roman" w:hAnsi="Times New Roman" w:cs="Times New Roman"/>
          <w:color w:val="00000A"/>
          <w:sz w:val="24"/>
          <w:szCs w:val="24"/>
        </w:rPr>
        <w:t xml:space="preserve">образование </w:t>
      </w:r>
      <w:proofErr w:type="gramStart"/>
      <w:r w:rsidRPr="0097267E">
        <w:rPr>
          <w:rFonts w:ascii="Times New Roman" w:hAnsi="Times New Roman" w:cs="Times New Roman"/>
          <w:color w:val="00000A"/>
          <w:sz w:val="24"/>
          <w:szCs w:val="24"/>
        </w:rPr>
        <w:t>обучающегося</w:t>
      </w:r>
      <w:proofErr w:type="gramEnd"/>
      <w:r w:rsidRPr="0097267E">
        <w:rPr>
          <w:rFonts w:ascii="Times New Roman" w:hAnsi="Times New Roman" w:cs="Times New Roman"/>
          <w:color w:val="00000A"/>
          <w:sz w:val="24"/>
          <w:szCs w:val="24"/>
        </w:rPr>
        <w:t xml:space="preserve"> с ЗПР на основе АООП НОО;</w:t>
      </w:r>
    </w:p>
    <w:p w:rsidR="0097267E" w:rsidRPr="0097267E" w:rsidRDefault="0097267E" w:rsidP="008B4268">
      <w:pPr>
        <w:pStyle w:val="14TexstOSNOVA1012"/>
        <w:numPr>
          <w:ilvl w:val="0"/>
          <w:numId w:val="31"/>
        </w:numPr>
        <w:suppressAutoHyphens/>
        <w:autoSpaceDE/>
        <w:autoSpaceDN/>
        <w:adjustRightInd/>
        <w:spacing w:line="240" w:lineRule="auto"/>
        <w:ind w:left="0" w:firstLine="284"/>
        <w:textAlignment w:val="baseline"/>
        <w:rPr>
          <w:rFonts w:ascii="Times New Roman" w:hAnsi="Times New Roman" w:cs="Times New Roman"/>
          <w:caps/>
          <w:color w:val="00000A"/>
          <w:sz w:val="24"/>
          <w:szCs w:val="24"/>
        </w:rPr>
      </w:pPr>
      <w:r w:rsidRPr="0097267E">
        <w:rPr>
          <w:rFonts w:ascii="Times New Roman" w:hAnsi="Times New Roman" w:cs="Times New Roman"/>
          <w:color w:val="00000A"/>
          <w:sz w:val="24"/>
          <w:szCs w:val="24"/>
        </w:rPr>
        <w:t>сопровождение ребенка в период его нахождения в образовательной организации</w:t>
      </w:r>
      <w:r w:rsidRPr="0097267E">
        <w:rPr>
          <w:rFonts w:ascii="Times New Roman" w:hAnsi="Times New Roman" w:cs="Times New Roman"/>
          <w:caps/>
          <w:color w:val="00000A"/>
          <w:sz w:val="24"/>
          <w:szCs w:val="24"/>
        </w:rPr>
        <w:t>;</w:t>
      </w:r>
    </w:p>
    <w:p w:rsidR="0097267E" w:rsidRPr="0097267E" w:rsidRDefault="0097267E" w:rsidP="008B4268">
      <w:pPr>
        <w:pStyle w:val="14TexstOSNOVA1012"/>
        <w:numPr>
          <w:ilvl w:val="0"/>
          <w:numId w:val="31"/>
        </w:numPr>
        <w:suppressAutoHyphens/>
        <w:autoSpaceDE/>
        <w:autoSpaceDN/>
        <w:adjustRightInd/>
        <w:spacing w:line="240" w:lineRule="auto"/>
        <w:ind w:left="0" w:firstLine="284"/>
        <w:textAlignment w:val="baseline"/>
        <w:rPr>
          <w:rFonts w:ascii="Times New Roman" w:hAnsi="Times New Roman" w:cs="Times New Roman"/>
          <w:caps/>
          <w:color w:val="00000A"/>
          <w:sz w:val="24"/>
          <w:szCs w:val="24"/>
        </w:rPr>
      </w:pPr>
      <w:r w:rsidRPr="0097267E">
        <w:rPr>
          <w:rFonts w:ascii="Times New Roman" w:hAnsi="Times New Roman" w:cs="Times New Roman"/>
          <w:color w:val="00000A"/>
          <w:sz w:val="24"/>
          <w:szCs w:val="24"/>
        </w:rPr>
        <w:t>консультирование родителей и членов семей по вопросам образования ребенка</w:t>
      </w:r>
      <w:r w:rsidRPr="0097267E">
        <w:rPr>
          <w:rFonts w:ascii="Times New Roman" w:hAnsi="Times New Roman" w:cs="Times New Roman"/>
          <w:caps/>
          <w:color w:val="00000A"/>
          <w:sz w:val="24"/>
          <w:szCs w:val="24"/>
        </w:rPr>
        <w:t>;</w:t>
      </w:r>
    </w:p>
    <w:p w:rsidR="0097267E" w:rsidRPr="0097267E" w:rsidRDefault="0097267E" w:rsidP="008B4268">
      <w:pPr>
        <w:pStyle w:val="14TexstOSNOVA1012"/>
        <w:numPr>
          <w:ilvl w:val="0"/>
          <w:numId w:val="31"/>
        </w:numPr>
        <w:suppressAutoHyphens/>
        <w:autoSpaceDE/>
        <w:autoSpaceDN/>
        <w:adjustRightInd/>
        <w:spacing w:line="240" w:lineRule="auto"/>
        <w:ind w:left="0" w:firstLine="284"/>
        <w:textAlignment w:val="baseline"/>
        <w:rPr>
          <w:rFonts w:ascii="Times New Roman" w:hAnsi="Times New Roman" w:cs="Times New Roman"/>
          <w:sz w:val="24"/>
          <w:szCs w:val="24"/>
        </w:rPr>
      </w:pPr>
      <w:r w:rsidRPr="0097267E">
        <w:rPr>
          <w:rFonts w:ascii="Times New Roman" w:hAnsi="Times New Roman" w:cs="Times New Roman"/>
          <w:color w:val="00000A"/>
          <w:sz w:val="24"/>
          <w:szCs w:val="24"/>
        </w:rPr>
        <w:t>обеспечение необходимым учебным, информационно-техническим оборудованием и учебно-дидактическим материалом</w:t>
      </w:r>
      <w:r w:rsidRPr="0097267E">
        <w:rPr>
          <w:rFonts w:ascii="Times New Roman" w:hAnsi="Times New Roman" w:cs="Times New Roman"/>
          <w:caps/>
          <w:color w:val="00000A"/>
          <w:sz w:val="24"/>
          <w:szCs w:val="24"/>
        </w:rPr>
        <w:t>.</w:t>
      </w:r>
    </w:p>
    <w:p w:rsidR="0097267E" w:rsidRPr="0097267E" w:rsidRDefault="0097267E" w:rsidP="008B4268">
      <w:pPr>
        <w:shd w:val="clear" w:color="auto" w:fill="FFFFFF"/>
        <w:ind w:firstLine="284"/>
        <w:jc w:val="center"/>
        <w:rPr>
          <w:b/>
          <w:bCs/>
          <w:i/>
          <w:spacing w:val="-3"/>
        </w:rPr>
      </w:pPr>
      <w:r w:rsidRPr="0097267E">
        <w:rPr>
          <w:b/>
          <w:bCs/>
          <w:i/>
          <w:spacing w:val="-3"/>
        </w:rPr>
        <w:t>Определение нормативных затрат на оказание государственной услуги</w:t>
      </w:r>
    </w:p>
    <w:p w:rsidR="0097267E" w:rsidRPr="0097267E" w:rsidRDefault="0097267E" w:rsidP="008B4268">
      <w:pPr>
        <w:shd w:val="clear" w:color="auto" w:fill="FFFFFF"/>
        <w:tabs>
          <w:tab w:val="left" w:pos="1087"/>
        </w:tabs>
        <w:ind w:right="22" w:firstLine="284"/>
        <w:jc w:val="both"/>
        <w:rPr>
          <w:spacing w:val="-2"/>
        </w:rPr>
      </w:pPr>
      <w:r w:rsidRPr="0097267E">
        <w:rPr>
          <w:spacing w:val="-2"/>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обучающихся с ЗПР,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коррекционные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97267E" w:rsidRPr="0097267E" w:rsidRDefault="0097267E" w:rsidP="008B4268">
      <w:pPr>
        <w:shd w:val="clear" w:color="auto" w:fill="FFFFFF"/>
        <w:tabs>
          <w:tab w:val="left" w:pos="1087"/>
        </w:tabs>
        <w:ind w:right="22" w:firstLine="284"/>
        <w:jc w:val="both"/>
      </w:pPr>
      <w:r w:rsidRPr="0097267E">
        <w:rPr>
          <w:spacing w:val="-2"/>
        </w:rPr>
        <w:t xml:space="preserve">Нормативные затраты на оказание </w:t>
      </w:r>
      <w:proofErr w:type="spellStart"/>
      <w:r w:rsidRPr="0097267E">
        <w:rPr>
          <w:spacing w:val="-2"/>
          <w:lang w:val="en-US"/>
        </w:rPr>
        <w:t>i</w:t>
      </w:r>
      <w:proofErr w:type="spellEnd"/>
      <w:r w:rsidRPr="0097267E">
        <w:rPr>
          <w:spacing w:val="-2"/>
        </w:rPr>
        <w:t>-той государственной услуги</w:t>
      </w:r>
      <w:r w:rsidRPr="0097267E">
        <w:t xml:space="preserve"> </w:t>
      </w:r>
      <w:r w:rsidRPr="0097267E">
        <w:rPr>
          <w:spacing w:val="-2"/>
        </w:rPr>
        <w:t xml:space="preserve">на </w:t>
      </w:r>
      <w:r w:rsidRPr="0097267E">
        <w:t>соответствующий финансовый год определяются по формуле:</w:t>
      </w:r>
    </w:p>
    <w:p w:rsidR="0097267E" w:rsidRPr="0097267E" w:rsidRDefault="0097267E" w:rsidP="008B4268">
      <w:pPr>
        <w:shd w:val="clear" w:color="auto" w:fill="FFFFFF"/>
        <w:ind w:left="1416" w:firstLine="284"/>
        <w:jc w:val="both"/>
        <w:rPr>
          <w:b/>
        </w:rPr>
      </w:pPr>
      <w:r w:rsidRPr="0097267E">
        <w:rPr>
          <w:b/>
          <w:i/>
        </w:rPr>
        <w:t xml:space="preserve">      </w:t>
      </w:r>
      <w:proofErr w:type="gramStart"/>
      <w:r w:rsidRPr="0097267E">
        <w:rPr>
          <w:b/>
          <w:i/>
        </w:rPr>
        <w:t>З</w:t>
      </w:r>
      <w:proofErr w:type="gramEnd"/>
      <w:r w:rsidRPr="0097267E">
        <w:rPr>
          <w:b/>
          <w:i/>
        </w:rPr>
        <w:t xml:space="preserve"> </w:t>
      </w:r>
      <w:proofErr w:type="spellStart"/>
      <w:r w:rsidRPr="0097267E">
        <w:rPr>
          <w:i/>
          <w:vertAlign w:val="superscript"/>
          <w:lang w:val="en-US"/>
        </w:rPr>
        <w:t>i</w:t>
      </w:r>
      <w:r w:rsidRPr="0097267E">
        <w:rPr>
          <w:i/>
          <w:vertAlign w:val="subscript"/>
        </w:rPr>
        <w:t>гу</w:t>
      </w:r>
      <w:proofErr w:type="spellEnd"/>
      <w:r w:rsidRPr="0097267E">
        <w:rPr>
          <w:i/>
        </w:rPr>
        <w:t xml:space="preserve"> </w:t>
      </w:r>
      <w:r w:rsidRPr="0097267E">
        <w:rPr>
          <w:b/>
          <w:bCs/>
          <w:spacing w:val="-4"/>
        </w:rPr>
        <w:t xml:space="preserve"> = </w:t>
      </w:r>
      <w:r w:rsidRPr="0097267E">
        <w:rPr>
          <w:b/>
          <w:bCs/>
          <w:i/>
          <w:spacing w:val="-4"/>
        </w:rPr>
        <w:t>НЗ</w:t>
      </w:r>
      <w:r w:rsidRPr="0097267E">
        <w:rPr>
          <w:i/>
          <w:vertAlign w:val="superscript"/>
        </w:rPr>
        <w:t xml:space="preserve"> </w:t>
      </w:r>
      <w:proofErr w:type="spellStart"/>
      <w:r w:rsidRPr="0097267E">
        <w:rPr>
          <w:i/>
          <w:vertAlign w:val="superscript"/>
          <w:lang w:val="en-US"/>
        </w:rPr>
        <w:t>i</w:t>
      </w:r>
      <w:r w:rsidRPr="0097267E">
        <w:rPr>
          <w:i/>
          <w:vertAlign w:val="subscript"/>
        </w:rPr>
        <w:t>очр</w:t>
      </w:r>
      <w:proofErr w:type="spellEnd"/>
      <w:r w:rsidRPr="0097267E">
        <w:rPr>
          <w:i/>
          <w:vertAlign w:val="subscript"/>
        </w:rPr>
        <w:t xml:space="preserve"> </w:t>
      </w:r>
      <w:r w:rsidRPr="0097267E">
        <w:rPr>
          <w:b/>
          <w:i/>
          <w:vertAlign w:val="subscript"/>
        </w:rPr>
        <w:t>*</w:t>
      </w:r>
      <w:proofErr w:type="spellStart"/>
      <w:r w:rsidRPr="0097267E">
        <w:rPr>
          <w:b/>
          <w:i/>
          <w:vertAlign w:val="subscript"/>
          <w:lang w:val="en-US"/>
        </w:rPr>
        <w:t>k</w:t>
      </w:r>
      <w:r w:rsidRPr="0097267E">
        <w:rPr>
          <w:i/>
          <w:vertAlign w:val="subscript"/>
          <w:lang w:val="en-US"/>
        </w:rPr>
        <w:t>i</w:t>
      </w:r>
      <w:proofErr w:type="spellEnd"/>
      <w:r w:rsidRPr="0097267E">
        <w:rPr>
          <w:i/>
          <w:vertAlign w:val="subscript"/>
        </w:rPr>
        <w:t xml:space="preserve"> </w:t>
      </w:r>
      <w:r w:rsidRPr="0097267E">
        <w:rPr>
          <w:b/>
        </w:rPr>
        <w:t xml:space="preserve">  </w:t>
      </w:r>
      <w:r w:rsidRPr="0097267E">
        <w:rPr>
          <w:i/>
          <w:iCs/>
        </w:rPr>
        <w:t xml:space="preserve">, </w:t>
      </w:r>
      <w:r w:rsidRPr="0097267E">
        <w:t>где</w:t>
      </w:r>
    </w:p>
    <w:p w:rsidR="0097267E" w:rsidRPr="0097267E" w:rsidRDefault="0097267E" w:rsidP="008B4268">
      <w:pPr>
        <w:shd w:val="clear" w:color="auto" w:fill="FFFFFF"/>
        <w:ind w:right="22" w:firstLine="284"/>
        <w:jc w:val="both"/>
      </w:pPr>
      <w:proofErr w:type="gramStart"/>
      <w:r w:rsidRPr="0097267E">
        <w:t>З</w:t>
      </w:r>
      <w:proofErr w:type="gramEnd"/>
      <w:r w:rsidRPr="0097267E">
        <w:t xml:space="preserve"> </w:t>
      </w:r>
      <w:proofErr w:type="spellStart"/>
      <w:r w:rsidRPr="0097267E">
        <w:rPr>
          <w:i/>
          <w:vertAlign w:val="superscript"/>
          <w:lang w:val="en-US"/>
        </w:rPr>
        <w:t>i</w:t>
      </w:r>
      <w:r w:rsidRPr="0097267E">
        <w:rPr>
          <w:i/>
          <w:vertAlign w:val="subscript"/>
        </w:rPr>
        <w:t>гу</w:t>
      </w:r>
      <w:proofErr w:type="spellEnd"/>
      <w:r w:rsidRPr="0097267E">
        <w:rPr>
          <w:i/>
        </w:rPr>
        <w:t xml:space="preserve"> </w:t>
      </w:r>
      <w:r w:rsidRPr="0097267E">
        <w:rPr>
          <w:b/>
          <w:bCs/>
          <w:spacing w:val="-4"/>
        </w:rPr>
        <w:t xml:space="preserve"> - </w:t>
      </w:r>
      <w:r w:rsidRPr="0097267E">
        <w:rPr>
          <w:bCs/>
          <w:spacing w:val="-4"/>
        </w:rPr>
        <w:t>н</w:t>
      </w:r>
      <w:r w:rsidRPr="0097267E">
        <w:rPr>
          <w:spacing w:val="-2"/>
        </w:rPr>
        <w:t xml:space="preserve">ормативные затраты на оказание </w:t>
      </w:r>
      <w:proofErr w:type="spellStart"/>
      <w:r w:rsidRPr="0097267E">
        <w:rPr>
          <w:spacing w:val="-2"/>
          <w:lang w:val="en-US"/>
        </w:rPr>
        <w:t>i</w:t>
      </w:r>
      <w:proofErr w:type="spellEnd"/>
      <w:r w:rsidRPr="0097267E">
        <w:rPr>
          <w:spacing w:val="-2"/>
        </w:rPr>
        <w:t>-той государственной услуги</w:t>
      </w:r>
      <w:r w:rsidRPr="0097267E">
        <w:t xml:space="preserve"> </w:t>
      </w:r>
      <w:r w:rsidRPr="0097267E">
        <w:rPr>
          <w:spacing w:val="-2"/>
        </w:rPr>
        <w:t xml:space="preserve">на </w:t>
      </w:r>
      <w:r w:rsidRPr="0097267E">
        <w:t>соответствующий финансовый год;</w:t>
      </w:r>
    </w:p>
    <w:p w:rsidR="0097267E" w:rsidRPr="0097267E" w:rsidRDefault="0097267E" w:rsidP="008B4268">
      <w:pPr>
        <w:shd w:val="clear" w:color="auto" w:fill="FFFFFF"/>
        <w:ind w:right="22" w:firstLine="284"/>
        <w:jc w:val="both"/>
      </w:pPr>
      <w:r w:rsidRPr="0097267E">
        <w:rPr>
          <w:bCs/>
          <w:spacing w:val="-4"/>
        </w:rPr>
        <w:t>НЗ</w:t>
      </w:r>
      <w:r w:rsidRPr="0097267E">
        <w:rPr>
          <w:vertAlign w:val="superscript"/>
        </w:rPr>
        <w:t xml:space="preserve"> </w:t>
      </w:r>
      <w:proofErr w:type="spellStart"/>
      <w:proofErr w:type="gramStart"/>
      <w:r w:rsidRPr="0097267E">
        <w:rPr>
          <w:vertAlign w:val="superscript"/>
          <w:lang w:val="en-US"/>
        </w:rPr>
        <w:t>i</w:t>
      </w:r>
      <w:proofErr w:type="gramEnd"/>
      <w:r w:rsidRPr="0097267E">
        <w:rPr>
          <w:vertAlign w:val="subscript"/>
        </w:rPr>
        <w:t>очр</w:t>
      </w:r>
      <w:proofErr w:type="spellEnd"/>
      <w:r w:rsidRPr="0097267E">
        <w:rPr>
          <w:i/>
          <w:vertAlign w:val="subscript"/>
        </w:rPr>
        <w:t xml:space="preserve"> </w:t>
      </w:r>
      <w:r w:rsidRPr="0097267E">
        <w:rPr>
          <w:vertAlign w:val="superscript"/>
        </w:rPr>
        <w:t>_</w:t>
      </w:r>
      <w:r w:rsidRPr="0097267E">
        <w:t xml:space="preserve"> </w:t>
      </w:r>
      <w:r w:rsidRPr="0097267E">
        <w:rPr>
          <w:spacing w:val="-2"/>
        </w:rPr>
        <w:t xml:space="preserve">нормативные затраты на оказание единицы </w:t>
      </w:r>
      <w:proofErr w:type="spellStart"/>
      <w:r w:rsidRPr="0097267E">
        <w:rPr>
          <w:spacing w:val="-2"/>
          <w:lang w:val="en-US"/>
        </w:rPr>
        <w:t>i</w:t>
      </w:r>
      <w:proofErr w:type="spellEnd"/>
      <w:r w:rsidRPr="0097267E">
        <w:rPr>
          <w:spacing w:val="-2"/>
        </w:rPr>
        <w:t>-той государственной услуги образовательной организации на соответствующий финансовый год;</w:t>
      </w:r>
    </w:p>
    <w:p w:rsidR="0097267E" w:rsidRPr="0097267E" w:rsidRDefault="0097267E" w:rsidP="008B4268">
      <w:pPr>
        <w:shd w:val="clear" w:color="auto" w:fill="FFFFFF"/>
        <w:ind w:right="22" w:firstLine="284"/>
        <w:jc w:val="both"/>
      </w:pPr>
      <w:proofErr w:type="spellStart"/>
      <w:proofErr w:type="gramStart"/>
      <w:r w:rsidRPr="0097267E">
        <w:rPr>
          <w:i/>
          <w:iCs/>
          <w:lang w:val="en-US"/>
        </w:rPr>
        <w:t>K</w:t>
      </w:r>
      <w:r w:rsidRPr="0097267E">
        <w:rPr>
          <w:i/>
          <w:iCs/>
          <w:vertAlign w:val="subscript"/>
          <w:lang w:val="en-US"/>
        </w:rPr>
        <w:t>i</w:t>
      </w:r>
      <w:proofErr w:type="spellEnd"/>
      <w:r w:rsidRPr="0097267E">
        <w:rPr>
          <w:i/>
          <w:iCs/>
        </w:rPr>
        <w:t xml:space="preserve"> </w:t>
      </w:r>
      <w:r w:rsidRPr="0097267E">
        <w:t xml:space="preserve">- объем </w:t>
      </w:r>
      <w:proofErr w:type="spellStart"/>
      <w:r w:rsidRPr="0097267E">
        <w:rPr>
          <w:lang w:val="en-US"/>
        </w:rPr>
        <w:t>i</w:t>
      </w:r>
      <w:proofErr w:type="spellEnd"/>
      <w:r w:rsidRPr="0097267E">
        <w:t>-той государственной услуги в соответствии с государственным (муниципальным) заданием.</w:t>
      </w:r>
      <w:proofErr w:type="gramEnd"/>
    </w:p>
    <w:p w:rsidR="0097267E" w:rsidRPr="0097267E" w:rsidRDefault="0097267E" w:rsidP="008B4268">
      <w:pPr>
        <w:shd w:val="clear" w:color="auto" w:fill="FFFFFF"/>
        <w:tabs>
          <w:tab w:val="left" w:pos="994"/>
        </w:tabs>
        <w:ind w:right="14" w:firstLine="284"/>
        <w:jc w:val="both"/>
        <w:rPr>
          <w:spacing w:val="-4"/>
        </w:rPr>
      </w:pPr>
      <w:r w:rsidRPr="0097267E">
        <w:rPr>
          <w:spacing w:val="-2"/>
        </w:rPr>
        <w:t xml:space="preserve">Нормативные затраты на оказание единицы </w:t>
      </w:r>
      <w:proofErr w:type="spellStart"/>
      <w:r w:rsidRPr="0097267E">
        <w:rPr>
          <w:spacing w:val="-2"/>
          <w:lang w:val="en-US"/>
        </w:rPr>
        <w:t>i</w:t>
      </w:r>
      <w:proofErr w:type="spellEnd"/>
      <w:r w:rsidRPr="0097267E">
        <w:rPr>
          <w:spacing w:val="-2"/>
        </w:rPr>
        <w:t xml:space="preserve">-той государственной услуги образовательной </w:t>
      </w:r>
      <w:r w:rsidRPr="0097267E">
        <w:rPr>
          <w:spacing w:val="-4"/>
        </w:rPr>
        <w:t>организации на соответствующий финансовый год определяются по формуле:</w:t>
      </w:r>
    </w:p>
    <w:p w:rsidR="0097267E" w:rsidRPr="0097267E" w:rsidRDefault="0097267E" w:rsidP="008B4268">
      <w:pPr>
        <w:shd w:val="clear" w:color="auto" w:fill="FFFFFF"/>
        <w:tabs>
          <w:tab w:val="left" w:pos="994"/>
        </w:tabs>
        <w:ind w:right="14" w:firstLine="284"/>
        <w:jc w:val="both"/>
      </w:pPr>
      <w:r w:rsidRPr="0097267E">
        <w:rPr>
          <w:b/>
          <w:bCs/>
          <w:i/>
          <w:spacing w:val="-4"/>
        </w:rPr>
        <w:t xml:space="preserve">                   </w:t>
      </w:r>
      <w:r w:rsidRPr="0097267E">
        <w:rPr>
          <w:b/>
          <w:bCs/>
          <w:i/>
          <w:spacing w:val="-4"/>
        </w:rPr>
        <w:tab/>
        <w:t>НЗ</w:t>
      </w:r>
      <w:r w:rsidRPr="0097267E">
        <w:rPr>
          <w:i/>
          <w:vertAlign w:val="superscript"/>
        </w:rPr>
        <w:t xml:space="preserve"> </w:t>
      </w:r>
      <w:proofErr w:type="spellStart"/>
      <w:r w:rsidRPr="0097267E">
        <w:rPr>
          <w:i/>
          <w:vertAlign w:val="superscript"/>
          <w:lang w:val="en-US"/>
        </w:rPr>
        <w:t>i</w:t>
      </w:r>
      <w:r w:rsidRPr="0097267E">
        <w:rPr>
          <w:i/>
          <w:vertAlign w:val="subscript"/>
        </w:rPr>
        <w:t>очр=</w:t>
      </w:r>
      <w:proofErr w:type="spellEnd"/>
      <w:r w:rsidRPr="0097267E">
        <w:rPr>
          <w:b/>
          <w:bCs/>
          <w:i/>
          <w:spacing w:val="-4"/>
        </w:rPr>
        <w:t xml:space="preserve"> НЗ</w:t>
      </w:r>
      <w:r w:rsidRPr="0097267E">
        <w:rPr>
          <w:i/>
          <w:vertAlign w:val="subscript"/>
        </w:rPr>
        <w:t xml:space="preserve"> </w:t>
      </w:r>
      <w:proofErr w:type="spellStart"/>
      <w:r w:rsidRPr="0097267E">
        <w:rPr>
          <w:i/>
          <w:vertAlign w:val="subscript"/>
        </w:rPr>
        <w:t>гу+</w:t>
      </w:r>
      <w:proofErr w:type="spellEnd"/>
      <w:r w:rsidRPr="0097267E">
        <w:rPr>
          <w:b/>
          <w:bCs/>
          <w:i/>
          <w:spacing w:val="-4"/>
        </w:rPr>
        <w:t xml:space="preserve"> НЗ</w:t>
      </w:r>
      <w:r w:rsidRPr="0097267E">
        <w:rPr>
          <w:i/>
          <w:vertAlign w:val="superscript"/>
        </w:rPr>
        <w:t xml:space="preserve"> </w:t>
      </w:r>
      <w:r w:rsidRPr="0097267E">
        <w:rPr>
          <w:i/>
          <w:vertAlign w:val="subscript"/>
        </w:rPr>
        <w:t>он</w:t>
      </w:r>
      <w:proofErr w:type="gramStart"/>
      <w:r w:rsidRPr="0097267E">
        <w:rPr>
          <w:i/>
          <w:vertAlign w:val="subscript"/>
        </w:rPr>
        <w:t xml:space="preserve">    </w:t>
      </w:r>
      <w:r w:rsidRPr="0097267E">
        <w:rPr>
          <w:i/>
          <w:iCs/>
        </w:rPr>
        <w:t>,</w:t>
      </w:r>
      <w:proofErr w:type="gramEnd"/>
      <w:r w:rsidRPr="0097267E">
        <w:rPr>
          <w:i/>
          <w:iCs/>
        </w:rPr>
        <w:t xml:space="preserve"> </w:t>
      </w:r>
      <w:r w:rsidRPr="0097267E">
        <w:t>где</w:t>
      </w:r>
    </w:p>
    <w:p w:rsidR="0097267E" w:rsidRPr="0097267E" w:rsidRDefault="0097267E" w:rsidP="008B4268">
      <w:pPr>
        <w:shd w:val="clear" w:color="auto" w:fill="FFFFFF"/>
        <w:ind w:right="14" w:firstLine="284"/>
        <w:jc w:val="both"/>
        <w:rPr>
          <w:b/>
          <w:bCs/>
          <w:spacing w:val="-4"/>
        </w:rPr>
      </w:pPr>
      <w:r w:rsidRPr="0097267E">
        <w:rPr>
          <w:bCs/>
          <w:spacing w:val="-4"/>
        </w:rPr>
        <w:lastRenderedPageBreak/>
        <w:t>НЗ</w:t>
      </w:r>
      <w:r w:rsidRPr="0097267E">
        <w:rPr>
          <w:i/>
          <w:vertAlign w:val="superscript"/>
        </w:rPr>
        <w:t xml:space="preserve"> </w:t>
      </w:r>
      <w:proofErr w:type="spellStart"/>
      <w:proofErr w:type="gramStart"/>
      <w:r w:rsidRPr="0097267E">
        <w:rPr>
          <w:i/>
          <w:vertAlign w:val="superscript"/>
          <w:lang w:val="en-US"/>
        </w:rPr>
        <w:t>i</w:t>
      </w:r>
      <w:proofErr w:type="gramEnd"/>
      <w:r w:rsidRPr="0097267E">
        <w:rPr>
          <w:i/>
          <w:vertAlign w:val="subscript"/>
        </w:rPr>
        <w:t>очр</w:t>
      </w:r>
      <w:proofErr w:type="spellEnd"/>
      <w:r w:rsidRPr="0097267E">
        <w:rPr>
          <w:i/>
          <w:vertAlign w:val="subscript"/>
        </w:rPr>
        <w:t xml:space="preserve"> -</w:t>
      </w:r>
      <w:r w:rsidRPr="0097267E">
        <w:rPr>
          <w:spacing w:val="-2"/>
        </w:rPr>
        <w:t xml:space="preserve"> нормативные затраты на оказание единицы </w:t>
      </w:r>
      <w:proofErr w:type="spellStart"/>
      <w:r w:rsidRPr="0097267E">
        <w:rPr>
          <w:spacing w:val="-2"/>
          <w:lang w:val="en-US"/>
        </w:rPr>
        <w:t>i</w:t>
      </w:r>
      <w:proofErr w:type="spellEnd"/>
      <w:r w:rsidRPr="0097267E">
        <w:rPr>
          <w:spacing w:val="-2"/>
        </w:rPr>
        <w:t xml:space="preserve">-той государственной услуги образовательной </w:t>
      </w:r>
      <w:r w:rsidRPr="0097267E">
        <w:rPr>
          <w:spacing w:val="-4"/>
        </w:rPr>
        <w:t>организации на соответствующий финансовый год;</w:t>
      </w:r>
    </w:p>
    <w:p w:rsidR="0097267E" w:rsidRPr="0097267E" w:rsidRDefault="0097267E" w:rsidP="008B4268">
      <w:pPr>
        <w:shd w:val="clear" w:color="auto" w:fill="FFFFFF"/>
        <w:ind w:right="14" w:firstLine="284"/>
        <w:jc w:val="both"/>
      </w:pPr>
      <w:r w:rsidRPr="0097267E">
        <w:rPr>
          <w:bCs/>
          <w:spacing w:val="-4"/>
        </w:rPr>
        <w:t>НЗ</w:t>
      </w:r>
      <w:r w:rsidRPr="0097267E">
        <w:rPr>
          <w:vertAlign w:val="superscript"/>
        </w:rPr>
        <w:t xml:space="preserve"> </w:t>
      </w:r>
      <w:r w:rsidRPr="0097267E">
        <w:rPr>
          <w:vertAlign w:val="subscript"/>
        </w:rPr>
        <w:t>гу</w:t>
      </w:r>
      <w:r w:rsidRPr="0097267E">
        <w:rPr>
          <w:spacing w:val="-3"/>
        </w:rPr>
        <w:t xml:space="preserve"> - нормативные затраты, непосредственно связанные с оказанием </w:t>
      </w:r>
      <w:r w:rsidRPr="0097267E">
        <w:t>государственной услуги;</w:t>
      </w:r>
    </w:p>
    <w:p w:rsidR="0097267E" w:rsidRPr="0097267E" w:rsidRDefault="0097267E" w:rsidP="008B4268">
      <w:pPr>
        <w:shd w:val="clear" w:color="auto" w:fill="FFFFFF"/>
        <w:ind w:right="7" w:firstLine="284"/>
        <w:jc w:val="both"/>
      </w:pPr>
      <w:r w:rsidRPr="0097267E">
        <w:t xml:space="preserve">НЗ </w:t>
      </w:r>
      <w:r w:rsidRPr="0097267E">
        <w:rPr>
          <w:vertAlign w:val="subscript"/>
        </w:rPr>
        <w:t>он</w:t>
      </w:r>
      <w:r w:rsidRPr="0097267E">
        <w:t xml:space="preserve"> - нормативные затраты на общехозяйственные нужды.</w:t>
      </w:r>
    </w:p>
    <w:p w:rsidR="0097267E" w:rsidRPr="0097267E" w:rsidRDefault="0097267E" w:rsidP="008B4268">
      <w:pPr>
        <w:shd w:val="clear" w:color="auto" w:fill="FFFFFF"/>
        <w:tabs>
          <w:tab w:val="left" w:pos="1058"/>
        </w:tabs>
        <w:ind w:right="7" w:firstLine="284"/>
        <w:jc w:val="both"/>
      </w:pPr>
      <w:r w:rsidRPr="0097267E">
        <w:rPr>
          <w:spacing w:val="-4"/>
        </w:rPr>
        <w:t>Нормативные затраты, непосредственно связанные с оказанием</w:t>
      </w:r>
      <w:r w:rsidRPr="0097267E">
        <w:rPr>
          <w:spacing w:val="-4"/>
        </w:rPr>
        <w:br/>
      </w:r>
      <w:r w:rsidRPr="0097267E">
        <w:rPr>
          <w:spacing w:val="-1"/>
        </w:rPr>
        <w:t xml:space="preserve">государственной услуги на соответствующий финансовый год, определяются </w:t>
      </w:r>
      <w:r w:rsidRPr="0097267E">
        <w:t>по формуле:</w:t>
      </w:r>
    </w:p>
    <w:p w:rsidR="0097267E" w:rsidRPr="0097267E" w:rsidRDefault="0097267E" w:rsidP="008B4268">
      <w:pPr>
        <w:shd w:val="clear" w:color="auto" w:fill="FFFFFF"/>
        <w:ind w:left="851" w:firstLine="284"/>
        <w:jc w:val="both"/>
        <w:rPr>
          <w:i/>
          <w:iCs/>
        </w:rPr>
      </w:pPr>
      <w:r w:rsidRPr="0097267E">
        <w:rPr>
          <w:b/>
          <w:bCs/>
          <w:i/>
          <w:spacing w:val="-4"/>
        </w:rPr>
        <w:t>НЗ</w:t>
      </w:r>
      <w:r w:rsidRPr="0097267E">
        <w:rPr>
          <w:i/>
          <w:vertAlign w:val="superscript"/>
        </w:rPr>
        <w:t xml:space="preserve"> </w:t>
      </w:r>
      <w:r w:rsidRPr="0097267E">
        <w:rPr>
          <w:b/>
          <w:vertAlign w:val="subscript"/>
        </w:rPr>
        <w:t>гу</w:t>
      </w:r>
      <w:r w:rsidRPr="0097267E">
        <w:rPr>
          <w:iCs/>
        </w:rPr>
        <w:t xml:space="preserve"> </w:t>
      </w:r>
      <w:r w:rsidRPr="0097267E">
        <w:rPr>
          <w:i/>
          <w:iCs/>
        </w:rPr>
        <w:t xml:space="preserve">= </w:t>
      </w:r>
      <w:r w:rsidRPr="0097267E">
        <w:rPr>
          <w:b/>
          <w:i/>
          <w:iCs/>
        </w:rPr>
        <w:t>НЗ</w:t>
      </w:r>
      <w:r w:rsidRPr="0097267E">
        <w:rPr>
          <w:b/>
          <w:i/>
          <w:iCs/>
          <w:vertAlign w:val="subscript"/>
          <w:lang w:val="en-US"/>
        </w:rPr>
        <w:t>o</w:t>
      </w:r>
      <w:r w:rsidRPr="0097267E">
        <w:rPr>
          <w:b/>
          <w:i/>
          <w:iCs/>
          <w:vertAlign w:val="subscript"/>
        </w:rPr>
        <w:t>тгу +</w:t>
      </w:r>
      <w:r w:rsidRPr="0097267E">
        <w:rPr>
          <w:b/>
          <w:i/>
          <w:iCs/>
        </w:rPr>
        <w:t xml:space="preserve"> НЗ </w:t>
      </w:r>
      <w:r w:rsidRPr="0097267E">
        <w:rPr>
          <w:b/>
          <w:i/>
          <w:iCs/>
          <w:vertAlign w:val="superscript"/>
          <w:lang w:val="en-US"/>
        </w:rPr>
        <w:t>j</w:t>
      </w:r>
      <w:r w:rsidRPr="0097267E">
        <w:rPr>
          <w:b/>
          <w:i/>
          <w:iCs/>
          <w:vertAlign w:val="subscript"/>
        </w:rPr>
        <w:t>м</w:t>
      </w:r>
      <w:r w:rsidRPr="0097267E">
        <w:rPr>
          <w:b/>
          <w:i/>
          <w:iCs/>
          <w:vertAlign w:val="subscript"/>
          <w:lang w:val="en-US"/>
        </w:rPr>
        <w:t>p</w:t>
      </w:r>
      <w:r w:rsidRPr="0097267E">
        <w:rPr>
          <w:b/>
          <w:i/>
          <w:iCs/>
          <w:vertAlign w:val="subscript"/>
        </w:rPr>
        <w:t xml:space="preserve"> +  </w:t>
      </w:r>
      <w:r w:rsidRPr="0097267E">
        <w:rPr>
          <w:b/>
          <w:i/>
          <w:iCs/>
        </w:rPr>
        <w:t xml:space="preserve">НЗ </w:t>
      </w:r>
      <w:r w:rsidRPr="0097267E">
        <w:rPr>
          <w:b/>
          <w:i/>
          <w:iCs/>
          <w:vertAlign w:val="superscript"/>
          <w:lang w:val="en-US"/>
        </w:rPr>
        <w:t>j</w:t>
      </w:r>
      <w:r w:rsidRPr="0097267E">
        <w:rPr>
          <w:b/>
          <w:i/>
          <w:iCs/>
          <w:vertAlign w:val="subscript"/>
        </w:rPr>
        <w:t>пп</w:t>
      </w:r>
      <w:proofErr w:type="gramStart"/>
      <w:r w:rsidRPr="0097267E">
        <w:rPr>
          <w:b/>
          <w:i/>
          <w:iCs/>
          <w:vertAlign w:val="subscript"/>
        </w:rPr>
        <w:t xml:space="preserve">     </w:t>
      </w:r>
      <w:r w:rsidRPr="0097267E">
        <w:rPr>
          <w:i/>
          <w:iCs/>
        </w:rPr>
        <w:t>,</w:t>
      </w:r>
      <w:proofErr w:type="gramEnd"/>
      <w:r w:rsidRPr="0097267E">
        <w:rPr>
          <w:i/>
          <w:iCs/>
        </w:rPr>
        <w:t xml:space="preserve"> </w:t>
      </w:r>
      <w:r w:rsidRPr="0097267E">
        <w:t xml:space="preserve">где                            </w:t>
      </w:r>
    </w:p>
    <w:p w:rsidR="0097267E" w:rsidRPr="0097267E" w:rsidRDefault="0097267E" w:rsidP="008B4268">
      <w:pPr>
        <w:shd w:val="clear" w:color="auto" w:fill="FFFFFF"/>
        <w:ind w:firstLine="284"/>
        <w:jc w:val="both"/>
      </w:pPr>
      <w:r w:rsidRPr="0097267E">
        <w:t xml:space="preserve">         </w:t>
      </w:r>
      <w:r w:rsidRPr="0097267E">
        <w:rPr>
          <w:spacing w:val="-4"/>
        </w:rPr>
        <w:t>НЗ</w:t>
      </w:r>
      <w:r w:rsidRPr="0097267E">
        <w:rPr>
          <w:spacing w:val="-4"/>
          <w:vertAlign w:val="subscript"/>
        </w:rPr>
        <w:t xml:space="preserve">гу </w:t>
      </w:r>
      <w:r w:rsidRPr="0097267E">
        <w:t>- н</w:t>
      </w:r>
      <w:r w:rsidRPr="0097267E">
        <w:rPr>
          <w:spacing w:val="-4"/>
        </w:rPr>
        <w:t>ормативные затраты, непосредственно связанные с оказанием</w:t>
      </w:r>
      <w:r w:rsidRPr="0097267E">
        <w:rPr>
          <w:spacing w:val="-4"/>
        </w:rPr>
        <w:br/>
      </w:r>
      <w:r w:rsidRPr="0097267E">
        <w:rPr>
          <w:spacing w:val="-1"/>
        </w:rPr>
        <w:t>государственной услуги на соответствующий финансовый год;</w:t>
      </w:r>
    </w:p>
    <w:p w:rsidR="0097267E" w:rsidRPr="0097267E" w:rsidRDefault="0097267E" w:rsidP="008B4268">
      <w:pPr>
        <w:shd w:val="clear" w:color="auto" w:fill="FFFFFF"/>
        <w:ind w:firstLine="284"/>
        <w:jc w:val="both"/>
      </w:pPr>
      <w:r w:rsidRPr="0097267E">
        <w:rPr>
          <w:iCs/>
          <w:spacing w:val="-3"/>
        </w:rPr>
        <w:t>НЗ</w:t>
      </w:r>
      <w:proofErr w:type="spellStart"/>
      <w:proofErr w:type="gramStart"/>
      <w:r w:rsidRPr="0097267E">
        <w:rPr>
          <w:iCs/>
          <w:spacing w:val="-3"/>
          <w:vertAlign w:val="subscript"/>
          <w:lang w:val="en-US"/>
        </w:rPr>
        <w:t>om</w:t>
      </w:r>
      <w:proofErr w:type="spellEnd"/>
      <w:proofErr w:type="gramEnd"/>
      <w:r w:rsidRPr="0097267E">
        <w:rPr>
          <w:iCs/>
          <w:spacing w:val="-3"/>
          <w:vertAlign w:val="subscript"/>
        </w:rPr>
        <w:t>г</w:t>
      </w:r>
      <w:r w:rsidRPr="0097267E">
        <w:rPr>
          <w:iCs/>
          <w:spacing w:val="-3"/>
          <w:vertAlign w:val="subscript"/>
          <w:lang w:val="en-US"/>
        </w:rPr>
        <w:t>y</w:t>
      </w:r>
      <w:r w:rsidRPr="0097267E">
        <w:rPr>
          <w:i/>
          <w:iCs/>
          <w:spacing w:val="-3"/>
          <w:vertAlign w:val="subscript"/>
        </w:rPr>
        <w:t xml:space="preserve">  </w:t>
      </w:r>
      <w:r w:rsidRPr="0097267E">
        <w:rPr>
          <w:i/>
          <w:iCs/>
          <w:spacing w:val="-3"/>
        </w:rPr>
        <w:t xml:space="preserve"> </w:t>
      </w:r>
      <w:r w:rsidRPr="0097267E">
        <w:rPr>
          <w:spacing w:val="-3"/>
        </w:rPr>
        <w:t>- нормативные затраты  на оплату труда и начисления на</w:t>
      </w:r>
      <w:r w:rsidRPr="0097267E">
        <w:rPr>
          <w:i/>
          <w:iCs/>
          <w:spacing w:val="-3"/>
        </w:rPr>
        <w:t xml:space="preserve"> </w:t>
      </w:r>
      <w:r w:rsidRPr="0097267E">
        <w:t>выплаты по оплате труда персонала, принимающего непосредственное участие в оказании государственной услуги;</w:t>
      </w:r>
    </w:p>
    <w:p w:rsidR="0097267E" w:rsidRPr="0097267E" w:rsidRDefault="0097267E" w:rsidP="008B4268">
      <w:pPr>
        <w:shd w:val="clear" w:color="auto" w:fill="FFFFFF"/>
        <w:ind w:firstLine="284"/>
        <w:jc w:val="both"/>
      </w:pPr>
      <w:r w:rsidRPr="0097267E">
        <w:rPr>
          <w:spacing w:val="-4"/>
        </w:rPr>
        <w:t xml:space="preserve">НЗ </w:t>
      </w:r>
      <w:r w:rsidRPr="0097267E">
        <w:rPr>
          <w:spacing w:val="-4"/>
          <w:vertAlign w:val="superscript"/>
          <w:lang w:val="en-US"/>
        </w:rPr>
        <w:t>j</w:t>
      </w:r>
      <w:proofErr w:type="gramStart"/>
      <w:r w:rsidRPr="0097267E">
        <w:rPr>
          <w:spacing w:val="-4"/>
          <w:vertAlign w:val="subscript"/>
        </w:rPr>
        <w:t>м</w:t>
      </w:r>
      <w:proofErr w:type="gramEnd"/>
      <w:r w:rsidRPr="0097267E">
        <w:rPr>
          <w:spacing w:val="-4"/>
          <w:vertAlign w:val="subscript"/>
          <w:lang w:val="en-US"/>
        </w:rPr>
        <w:t>p</w:t>
      </w:r>
      <w:r w:rsidRPr="0097267E">
        <w:rPr>
          <w:spacing w:val="-4"/>
        </w:rPr>
        <w:t xml:space="preserve"> - </w:t>
      </w:r>
      <w:r w:rsidRPr="0097267E">
        <w:rPr>
          <w:spacing w:val="-1"/>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97267E">
        <w:t>на</w:t>
      </w:r>
      <w:r w:rsidRPr="0097267E">
        <w:rPr>
          <w:spacing w:val="-1"/>
        </w:rPr>
        <w:t xml:space="preserve"> учебники, учебные пособия, учебно-методические материалы, </w:t>
      </w:r>
      <w:r w:rsidRPr="0097267E">
        <w:rPr>
          <w:spacing w:val="-2"/>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97267E">
        <w:rPr>
          <w:spacing w:val="-1"/>
        </w:rPr>
        <w:t>средства обучения и воспитания по АООП типа j (в соответствии</w:t>
      </w:r>
      <w:r w:rsidRPr="0097267E">
        <w:t xml:space="preserve"> с материально-техническими условиями с учетом специфики обучающихся);</w:t>
      </w:r>
    </w:p>
    <w:p w:rsidR="0097267E" w:rsidRPr="0097267E" w:rsidRDefault="0097267E" w:rsidP="008B4268">
      <w:pPr>
        <w:shd w:val="clear" w:color="auto" w:fill="FFFFFF"/>
        <w:ind w:firstLine="284"/>
        <w:jc w:val="both"/>
      </w:pPr>
      <w:r w:rsidRPr="0097267E">
        <w:rPr>
          <w:spacing w:val="-4"/>
        </w:rPr>
        <w:t xml:space="preserve">НЗ </w:t>
      </w:r>
      <w:proofErr w:type="gramStart"/>
      <w:r w:rsidRPr="0097267E">
        <w:rPr>
          <w:spacing w:val="-4"/>
          <w:vertAlign w:val="superscript"/>
          <w:lang w:val="en-US"/>
        </w:rPr>
        <w:t>j</w:t>
      </w:r>
      <w:proofErr w:type="gramEnd"/>
      <w:r w:rsidRPr="0097267E">
        <w:rPr>
          <w:spacing w:val="-4"/>
          <w:vertAlign w:val="subscript"/>
        </w:rPr>
        <w:t>пп</w:t>
      </w:r>
      <w:r w:rsidRPr="0097267E">
        <w:rPr>
          <w:spacing w:val="-4"/>
        </w:rPr>
        <w:t xml:space="preserve"> - </w:t>
      </w:r>
      <w:r w:rsidRPr="0097267E">
        <w:rPr>
          <w:spacing w:val="-1"/>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97267E">
        <w:t xml:space="preserve">  с материально-техническими условиями с учетом специфики обучающихся </w:t>
      </w:r>
      <w:r w:rsidRPr="0097267E">
        <w:rPr>
          <w:spacing w:val="-1"/>
        </w:rPr>
        <w:t>по АООП типа j</w:t>
      </w:r>
      <w:r w:rsidRPr="0097267E">
        <w:t>).</w:t>
      </w:r>
    </w:p>
    <w:p w:rsidR="0097267E" w:rsidRPr="0097267E" w:rsidRDefault="0097267E" w:rsidP="008B4268">
      <w:pPr>
        <w:shd w:val="clear" w:color="auto" w:fill="FFFFFF"/>
        <w:ind w:right="-1" w:firstLine="284"/>
        <w:jc w:val="both"/>
      </w:pPr>
      <w:r w:rsidRPr="0097267E">
        <w:rPr>
          <w:spacing w:val="-4"/>
        </w:rPr>
        <w:t xml:space="preserve">При расчете нормативных затрат на оплату труда и начисления на </w:t>
      </w:r>
      <w:r w:rsidRPr="0097267E">
        <w:rPr>
          <w:spacing w:val="-3"/>
        </w:rPr>
        <w:t xml:space="preserve">выплаты по оплате труда учитываются затраты на оплату труда только тех </w:t>
      </w:r>
      <w:r w:rsidRPr="0097267E">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97267E" w:rsidRPr="0097267E" w:rsidRDefault="0097267E" w:rsidP="008B4268">
      <w:pPr>
        <w:shd w:val="clear" w:color="auto" w:fill="FFFFFF"/>
        <w:ind w:right="-1" w:firstLine="284"/>
        <w:jc w:val="both"/>
      </w:pPr>
      <w:r w:rsidRPr="0097267E">
        <w:t xml:space="preserve">Нормативные затраты на оплату труда и начисления на выплаты по </w:t>
      </w:r>
      <w:r w:rsidRPr="0097267E">
        <w:rPr>
          <w:spacing w:val="-2"/>
        </w:rPr>
        <w:t xml:space="preserve">оплате труда рассчитываются как произведение средней стоимости единицы </w:t>
      </w:r>
      <w:r w:rsidRPr="0097267E">
        <w:t xml:space="preserve">времени персонала на количество единиц времени, необходимых для </w:t>
      </w:r>
      <w:r w:rsidRPr="0097267E">
        <w:rPr>
          <w:spacing w:val="-3"/>
        </w:rPr>
        <w:t xml:space="preserve">оказания единицы государственной услуги, с учетом стимулирующих выплат </w:t>
      </w:r>
      <w:r w:rsidRPr="0097267E">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97267E">
        <w:rPr>
          <w:spacing w:val="-1"/>
        </w:rPr>
        <w:t xml:space="preserve">работу в районах Крайнего Севера и приравненных к ним местностях, </w:t>
      </w:r>
      <w:r w:rsidRPr="0097267E">
        <w:t>установленных законодательством.</w:t>
      </w:r>
    </w:p>
    <w:p w:rsidR="0097267E" w:rsidRPr="0097267E" w:rsidRDefault="0097267E" w:rsidP="008B4268">
      <w:pPr>
        <w:shd w:val="clear" w:color="auto" w:fill="FFFFFF"/>
        <w:tabs>
          <w:tab w:val="left" w:pos="709"/>
          <w:tab w:val="left" w:pos="1224"/>
        </w:tabs>
        <w:ind w:right="-1" w:firstLine="284"/>
        <w:jc w:val="both"/>
      </w:pPr>
      <w:r w:rsidRPr="0097267E">
        <w:rPr>
          <w:spacing w:val="-2"/>
        </w:rPr>
        <w:t>Нормативные затраты на расходные материалы в соответствии со</w:t>
      </w:r>
      <w:r w:rsidRPr="0097267E">
        <w:rPr>
          <w:spacing w:val="-2"/>
        </w:rPr>
        <w:br/>
        <w:t>стандартами качества оказания услуги рассчитываются как произведение</w:t>
      </w:r>
      <w:r w:rsidRPr="0097267E">
        <w:rPr>
          <w:spacing w:val="-2"/>
        </w:rPr>
        <w:br/>
        <w:t>стоимости учебных материалов на их количество, необходимое для оказания</w:t>
      </w:r>
      <w:r w:rsidRPr="0097267E">
        <w:rPr>
          <w:spacing w:val="-2"/>
        </w:rPr>
        <w:br/>
      </w:r>
      <w:r w:rsidRPr="0097267E">
        <w:t>единицы государственной услуги (выполнения работ) и определяется по видам организаций</w:t>
      </w:r>
      <w:r w:rsidRPr="0097267E">
        <w:rPr>
          <w:spacing w:val="-3"/>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97267E" w:rsidRPr="0097267E" w:rsidRDefault="0097267E" w:rsidP="008B4268">
      <w:pPr>
        <w:ind w:firstLine="284"/>
        <w:jc w:val="both"/>
      </w:pPr>
      <w:r w:rsidRPr="0097267E">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w:t>
      </w:r>
      <w:proofErr w:type="gramStart"/>
      <w:r w:rsidRPr="0097267E">
        <w:t>обучающихся</w:t>
      </w:r>
      <w:proofErr w:type="gramEnd"/>
      <w:r w:rsidRPr="0097267E">
        <w:t xml:space="preserve"> с ЗПР:</w:t>
      </w:r>
    </w:p>
    <w:p w:rsidR="0097267E" w:rsidRPr="0097267E" w:rsidRDefault="0097267E" w:rsidP="008B4268">
      <w:pPr>
        <w:ind w:firstLine="284"/>
        <w:jc w:val="both"/>
      </w:pPr>
      <w:r w:rsidRPr="0097267E">
        <w:t xml:space="preserve">реализация АООП НОО </w:t>
      </w:r>
      <w:proofErr w:type="gramStart"/>
      <w:r w:rsidRPr="0097267E">
        <w:t>обучающихся</w:t>
      </w:r>
      <w:proofErr w:type="gramEnd"/>
      <w:r w:rsidRPr="0097267E">
        <w:t xml:space="preserve"> с ЗПР может определяться по формуле:</w:t>
      </w:r>
    </w:p>
    <w:p w:rsidR="0097267E" w:rsidRPr="0097267E" w:rsidRDefault="0097267E" w:rsidP="008B4268">
      <w:pPr>
        <w:ind w:firstLine="284"/>
        <w:jc w:val="both"/>
        <w:rPr>
          <w:b/>
          <w:i/>
        </w:rPr>
      </w:pPr>
      <w:r w:rsidRPr="0097267E">
        <w:rPr>
          <w:b/>
          <w:bCs/>
          <w:i/>
        </w:rPr>
        <w:t>НЗ</w:t>
      </w:r>
      <w:r w:rsidRPr="0097267E">
        <w:rPr>
          <w:b/>
          <w:bCs/>
          <w:i/>
          <w:vertAlign w:val="subscript"/>
        </w:rPr>
        <w:t>отгу</w:t>
      </w:r>
      <w:r w:rsidRPr="0097267E">
        <w:rPr>
          <w:b/>
          <w:bCs/>
          <w:i/>
        </w:rPr>
        <w:t xml:space="preserve"> = ЗП</w:t>
      </w:r>
      <w:r w:rsidRPr="0097267E">
        <w:rPr>
          <w:b/>
          <w:bCs/>
          <w:i/>
          <w:vertAlign w:val="superscript"/>
        </w:rPr>
        <w:t xml:space="preserve"> рег</w:t>
      </w:r>
      <w:r w:rsidRPr="0097267E">
        <w:rPr>
          <w:b/>
          <w:bCs/>
          <w:i/>
          <w:vertAlign w:val="subscript"/>
        </w:rPr>
        <w:t>-1</w:t>
      </w:r>
      <w:r w:rsidRPr="0097267E">
        <w:rPr>
          <w:b/>
          <w:bCs/>
          <w:i/>
        </w:rPr>
        <w:t xml:space="preserve"> * 12 * К</w:t>
      </w:r>
      <w:r w:rsidRPr="0097267E">
        <w:rPr>
          <w:b/>
          <w:bCs/>
          <w:i/>
          <w:vertAlign w:val="superscript"/>
        </w:rPr>
        <w:t>овз</w:t>
      </w:r>
      <w:r w:rsidRPr="0097267E">
        <w:rPr>
          <w:b/>
          <w:bCs/>
          <w:i/>
        </w:rPr>
        <w:t xml:space="preserve"> * К</w:t>
      </w:r>
      <w:proofErr w:type="gramStart"/>
      <w:r w:rsidRPr="0097267E">
        <w:rPr>
          <w:b/>
          <w:bCs/>
          <w:i/>
          <w:vertAlign w:val="superscript"/>
        </w:rPr>
        <w:t>1</w:t>
      </w:r>
      <w:proofErr w:type="gramEnd"/>
      <w:r w:rsidRPr="0097267E">
        <w:rPr>
          <w:b/>
          <w:bCs/>
          <w:i/>
        </w:rPr>
        <w:t xml:space="preserve"> * К</w:t>
      </w:r>
      <w:r w:rsidRPr="0097267E">
        <w:rPr>
          <w:b/>
          <w:bCs/>
          <w:i/>
          <w:vertAlign w:val="superscript"/>
        </w:rPr>
        <w:t>2</w:t>
      </w:r>
      <w:r w:rsidRPr="0097267E">
        <w:rPr>
          <w:b/>
          <w:bCs/>
          <w:i/>
          <w:vertAlign w:val="subscript"/>
        </w:rPr>
        <w:t xml:space="preserve">  </w:t>
      </w:r>
      <w:r w:rsidRPr="0097267E">
        <w:rPr>
          <w:b/>
          <w:i/>
        </w:rPr>
        <w:t xml:space="preserve">, </w:t>
      </w:r>
      <w:r w:rsidRPr="0097267E">
        <w:rPr>
          <w:b/>
          <w:bCs/>
          <w:i/>
          <w:iCs/>
        </w:rPr>
        <w:t>где:</w:t>
      </w:r>
    </w:p>
    <w:p w:rsidR="0097267E" w:rsidRPr="0097267E" w:rsidRDefault="0097267E" w:rsidP="008B4268">
      <w:pPr>
        <w:ind w:firstLine="284"/>
        <w:jc w:val="both"/>
        <w:rPr>
          <w:i/>
        </w:rPr>
      </w:pPr>
      <w:r w:rsidRPr="0097267E">
        <w:rPr>
          <w:b/>
          <w:bCs/>
          <w:i/>
        </w:rPr>
        <w:t>НЗ</w:t>
      </w:r>
      <w:r w:rsidRPr="0097267E">
        <w:rPr>
          <w:b/>
          <w:bCs/>
          <w:i/>
          <w:vertAlign w:val="subscript"/>
        </w:rPr>
        <w:t xml:space="preserve">отгу </w:t>
      </w:r>
      <w:r w:rsidRPr="0097267E">
        <w:rPr>
          <w:b/>
          <w:bCs/>
          <w:i/>
        </w:rPr>
        <w:t xml:space="preserve">- </w:t>
      </w:r>
      <w:r w:rsidRPr="0097267E">
        <w:rPr>
          <w:bCs/>
        </w:rPr>
        <w:t>н</w:t>
      </w:r>
      <w:r w:rsidRPr="0097267E">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w:t>
      </w:r>
      <w:proofErr w:type="gramStart"/>
      <w:r w:rsidRPr="0097267E">
        <w:t>обучающимся</w:t>
      </w:r>
      <w:proofErr w:type="gramEnd"/>
      <w:r w:rsidRPr="0097267E">
        <w:t xml:space="preserve"> с ЗПР;</w:t>
      </w:r>
    </w:p>
    <w:p w:rsidR="0097267E" w:rsidRPr="0097267E" w:rsidRDefault="0097267E" w:rsidP="008B4268">
      <w:pPr>
        <w:ind w:firstLine="284"/>
        <w:jc w:val="both"/>
      </w:pPr>
      <w:r w:rsidRPr="0097267E">
        <w:rPr>
          <w:b/>
          <w:bCs/>
          <w:i/>
        </w:rPr>
        <w:t>ЗП</w:t>
      </w:r>
      <w:r w:rsidRPr="0097267E">
        <w:rPr>
          <w:b/>
          <w:bCs/>
          <w:i/>
          <w:vertAlign w:val="superscript"/>
        </w:rPr>
        <w:t xml:space="preserve"> рег</w:t>
      </w:r>
      <w:r w:rsidRPr="0097267E">
        <w:rPr>
          <w:b/>
          <w:bCs/>
          <w:i/>
          <w:vertAlign w:val="subscript"/>
        </w:rPr>
        <w:t>-1</w:t>
      </w:r>
      <w:r w:rsidRPr="0097267E">
        <w:rPr>
          <w:b/>
          <w:bCs/>
          <w:i/>
        </w:rPr>
        <w:t xml:space="preserve"> </w:t>
      </w:r>
      <w:r w:rsidRPr="0097267E">
        <w:rPr>
          <w:bCs/>
          <w:i/>
        </w:rPr>
        <w:t xml:space="preserve"> </w:t>
      </w:r>
      <w:r w:rsidRPr="0097267E">
        <w:rPr>
          <w:i/>
        </w:rPr>
        <w:t xml:space="preserve">– </w:t>
      </w:r>
      <w:r w:rsidRPr="0097267E">
        <w:t>среднемесячная заработная плата в экономике соответствующего региона в предшествующем году, руб./мес.;</w:t>
      </w:r>
    </w:p>
    <w:p w:rsidR="0097267E" w:rsidRPr="0097267E" w:rsidRDefault="0097267E" w:rsidP="008B4268">
      <w:pPr>
        <w:ind w:firstLine="284"/>
        <w:jc w:val="both"/>
      </w:pPr>
      <w:r w:rsidRPr="0097267E">
        <w:rPr>
          <w:bCs/>
          <w:i/>
        </w:rPr>
        <w:t xml:space="preserve">12 </w:t>
      </w:r>
      <w:r w:rsidRPr="0097267E">
        <w:rPr>
          <w:i/>
        </w:rPr>
        <w:t xml:space="preserve">– </w:t>
      </w:r>
      <w:r w:rsidRPr="0097267E">
        <w:t>количество месяцев в году;</w:t>
      </w:r>
    </w:p>
    <w:p w:rsidR="0097267E" w:rsidRPr="0097267E" w:rsidRDefault="0097267E" w:rsidP="008B4268">
      <w:pPr>
        <w:tabs>
          <w:tab w:val="left" w:pos="709"/>
        </w:tabs>
        <w:ind w:firstLine="284"/>
        <w:jc w:val="both"/>
      </w:pPr>
      <w:proofErr w:type="gramStart"/>
      <w:r w:rsidRPr="0097267E">
        <w:rPr>
          <w:i/>
        </w:rPr>
        <w:t>K</w:t>
      </w:r>
      <w:proofErr w:type="gramEnd"/>
      <w:r w:rsidRPr="0097267E">
        <w:rPr>
          <w:i/>
          <w:vertAlign w:val="superscript"/>
        </w:rPr>
        <w:t>ОВЗ</w:t>
      </w:r>
      <w:r w:rsidRPr="0097267E">
        <w:rPr>
          <w:i/>
        </w:rPr>
        <w:t xml:space="preserve"> – </w:t>
      </w:r>
      <w:r w:rsidRPr="0097267E">
        <w:t>коэффициент, учитывающий специфику образовательной программы или категорию обучающихся (при их наличии);</w:t>
      </w:r>
    </w:p>
    <w:p w:rsidR="0097267E" w:rsidRPr="0097267E" w:rsidRDefault="0097267E" w:rsidP="008B4268">
      <w:pPr>
        <w:ind w:firstLine="284"/>
        <w:jc w:val="both"/>
        <w:rPr>
          <w:i/>
        </w:rPr>
      </w:pPr>
      <w:proofErr w:type="gramStart"/>
      <w:r w:rsidRPr="0097267E">
        <w:rPr>
          <w:bCs/>
          <w:i/>
          <w:iCs/>
          <w:lang w:val="en-US"/>
        </w:rPr>
        <w:lastRenderedPageBreak/>
        <w:t>K</w:t>
      </w:r>
      <w:r w:rsidRPr="0097267E">
        <w:rPr>
          <w:bCs/>
          <w:i/>
          <w:iCs/>
          <w:vertAlign w:val="superscript"/>
        </w:rPr>
        <w:t>1</w:t>
      </w:r>
      <w:r w:rsidRPr="0097267E">
        <w:rPr>
          <w:bCs/>
          <w:i/>
        </w:rPr>
        <w:t xml:space="preserve"> </w:t>
      </w:r>
      <w:r w:rsidRPr="0097267E">
        <w:rPr>
          <w:i/>
        </w:rPr>
        <w:t xml:space="preserve">– </w:t>
      </w:r>
      <w:r w:rsidRPr="0097267E">
        <w:t>коэффициент страховых взносов на выплаты по оплате труда.</w:t>
      </w:r>
      <w:proofErr w:type="gramEnd"/>
      <w:r w:rsidRPr="0097267E">
        <w:t xml:space="preserve"> Значение коэффициента – 1,302;</w:t>
      </w:r>
    </w:p>
    <w:p w:rsidR="0097267E" w:rsidRPr="0097267E" w:rsidRDefault="0097267E" w:rsidP="008B4268">
      <w:pPr>
        <w:ind w:firstLine="284"/>
        <w:jc w:val="both"/>
      </w:pPr>
      <w:proofErr w:type="gramStart"/>
      <w:r w:rsidRPr="0097267E">
        <w:rPr>
          <w:bCs/>
          <w:i/>
          <w:iCs/>
          <w:lang w:val="en-US"/>
        </w:rPr>
        <w:t>K</w:t>
      </w:r>
      <w:r w:rsidRPr="0097267E">
        <w:rPr>
          <w:bCs/>
          <w:i/>
          <w:iCs/>
          <w:vertAlign w:val="superscript"/>
        </w:rPr>
        <w:t>2</w:t>
      </w:r>
      <w:r w:rsidRPr="0097267E">
        <w:rPr>
          <w:bCs/>
          <w:i/>
        </w:rPr>
        <w:t xml:space="preserve"> </w:t>
      </w:r>
      <w:r w:rsidRPr="0097267E">
        <w:rPr>
          <w:i/>
        </w:rPr>
        <w:t xml:space="preserve">– </w:t>
      </w:r>
      <w:r w:rsidRPr="0097267E">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97267E" w:rsidRPr="0097267E" w:rsidRDefault="0097267E" w:rsidP="008B4268">
      <w:pPr>
        <w:ind w:firstLine="284"/>
        <w:jc w:val="both"/>
      </w:pPr>
      <w:r w:rsidRPr="0097267E">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97267E" w:rsidRPr="0097267E" w:rsidRDefault="0097267E" w:rsidP="008B4268">
      <w:pPr>
        <w:ind w:firstLine="284"/>
        <w:jc w:val="both"/>
      </w:pPr>
      <w:r w:rsidRPr="0097267E">
        <w:rPr>
          <w:b/>
          <w:bCs/>
          <w:i/>
        </w:rPr>
        <w:t>НЗ</w:t>
      </w:r>
      <w:r w:rsidRPr="0097267E">
        <w:rPr>
          <w:b/>
          <w:bCs/>
          <w:i/>
          <w:vertAlign w:val="subscript"/>
        </w:rPr>
        <w:t>он=</w:t>
      </w:r>
      <w:r w:rsidRPr="0097267E">
        <w:rPr>
          <w:b/>
          <w:bCs/>
          <w:i/>
        </w:rPr>
        <w:t xml:space="preserve"> НЗ </w:t>
      </w:r>
      <w:r w:rsidRPr="0097267E">
        <w:rPr>
          <w:b/>
          <w:bCs/>
          <w:i/>
          <w:vertAlign w:val="superscript"/>
          <w:lang w:val="en-US"/>
        </w:rPr>
        <w:t>j</w:t>
      </w:r>
      <w:r w:rsidRPr="0097267E">
        <w:rPr>
          <w:b/>
          <w:bCs/>
          <w:i/>
          <w:vertAlign w:val="subscript"/>
        </w:rPr>
        <w:t xml:space="preserve">отпп </w:t>
      </w:r>
      <w:r w:rsidRPr="0097267E">
        <w:rPr>
          <w:b/>
          <w:bCs/>
          <w:i/>
        </w:rPr>
        <w:t>+ НЗ</w:t>
      </w:r>
      <w:r w:rsidRPr="0097267E">
        <w:rPr>
          <w:b/>
          <w:bCs/>
          <w:i/>
          <w:vertAlign w:val="subscript"/>
        </w:rPr>
        <w:t xml:space="preserve">ком </w:t>
      </w:r>
      <w:r w:rsidRPr="0097267E">
        <w:rPr>
          <w:b/>
          <w:bCs/>
          <w:i/>
        </w:rPr>
        <w:t xml:space="preserve">+ НЗ </w:t>
      </w:r>
      <w:r w:rsidRPr="0097267E">
        <w:rPr>
          <w:b/>
          <w:bCs/>
          <w:i/>
          <w:vertAlign w:val="superscript"/>
          <w:lang w:val="en-US"/>
        </w:rPr>
        <w:t>j</w:t>
      </w:r>
      <w:r w:rsidRPr="0097267E">
        <w:rPr>
          <w:b/>
          <w:bCs/>
          <w:i/>
          <w:vertAlign w:val="superscript"/>
        </w:rPr>
        <w:t xml:space="preserve"> </w:t>
      </w:r>
      <w:r w:rsidRPr="0097267E">
        <w:rPr>
          <w:b/>
          <w:bCs/>
          <w:i/>
          <w:vertAlign w:val="subscript"/>
        </w:rPr>
        <w:t xml:space="preserve">пк </w:t>
      </w:r>
      <w:r w:rsidRPr="0097267E">
        <w:rPr>
          <w:b/>
          <w:bCs/>
          <w:i/>
        </w:rPr>
        <w:t xml:space="preserve">+ НЗ </w:t>
      </w:r>
      <w:r w:rsidRPr="0097267E">
        <w:rPr>
          <w:b/>
          <w:bCs/>
          <w:i/>
          <w:vertAlign w:val="superscript"/>
          <w:lang w:val="en-US"/>
        </w:rPr>
        <w:t>j</w:t>
      </w:r>
      <w:r w:rsidRPr="0097267E">
        <w:rPr>
          <w:b/>
          <w:bCs/>
          <w:i/>
          <w:vertAlign w:val="subscript"/>
        </w:rPr>
        <w:t xml:space="preserve">ни </w:t>
      </w:r>
      <w:r w:rsidRPr="0097267E">
        <w:rPr>
          <w:b/>
          <w:bCs/>
          <w:i/>
        </w:rPr>
        <w:t>+ НЗ</w:t>
      </w:r>
      <w:r w:rsidRPr="0097267E">
        <w:rPr>
          <w:b/>
          <w:bCs/>
          <w:i/>
          <w:vertAlign w:val="subscript"/>
        </w:rPr>
        <w:t xml:space="preserve">ди </w:t>
      </w:r>
      <w:r w:rsidRPr="0097267E">
        <w:rPr>
          <w:b/>
          <w:bCs/>
          <w:i/>
        </w:rPr>
        <w:t>+ НЗ</w:t>
      </w:r>
      <w:r w:rsidRPr="0097267E">
        <w:rPr>
          <w:b/>
          <w:bCs/>
          <w:i/>
          <w:vertAlign w:val="subscript"/>
        </w:rPr>
        <w:t xml:space="preserve">вс </w:t>
      </w:r>
      <w:r w:rsidRPr="0097267E">
        <w:rPr>
          <w:b/>
          <w:bCs/>
          <w:i/>
        </w:rPr>
        <w:t xml:space="preserve">+ НЗ </w:t>
      </w:r>
      <w:r w:rsidRPr="0097267E">
        <w:rPr>
          <w:b/>
          <w:bCs/>
          <w:i/>
          <w:vertAlign w:val="superscript"/>
          <w:lang w:val="en-US"/>
        </w:rPr>
        <w:t>j</w:t>
      </w:r>
      <w:r w:rsidRPr="0097267E">
        <w:rPr>
          <w:b/>
          <w:bCs/>
          <w:i/>
          <w:vertAlign w:val="subscript"/>
        </w:rPr>
        <w:t xml:space="preserve">тр </w:t>
      </w:r>
      <w:r w:rsidRPr="0097267E">
        <w:rPr>
          <w:b/>
          <w:bCs/>
          <w:i/>
        </w:rPr>
        <w:t xml:space="preserve">+ НЗ </w:t>
      </w:r>
      <w:r w:rsidRPr="0097267E">
        <w:rPr>
          <w:b/>
          <w:bCs/>
          <w:i/>
          <w:vertAlign w:val="superscript"/>
          <w:lang w:val="en-US"/>
        </w:rPr>
        <w:t>j</w:t>
      </w:r>
      <w:r w:rsidRPr="0097267E">
        <w:rPr>
          <w:b/>
          <w:bCs/>
          <w:i/>
          <w:vertAlign w:val="subscript"/>
        </w:rPr>
        <w:t>пр</w:t>
      </w:r>
      <w:proofErr w:type="gramStart"/>
      <w:r w:rsidRPr="0097267E">
        <w:t xml:space="preserve"> ,</w:t>
      </w:r>
      <w:proofErr w:type="gramEnd"/>
      <w:r w:rsidRPr="0097267E">
        <w:t xml:space="preserve"> где</w:t>
      </w:r>
    </w:p>
    <w:p w:rsidR="0097267E" w:rsidRPr="0097267E" w:rsidRDefault="0097267E" w:rsidP="008B4268">
      <w:pPr>
        <w:ind w:firstLine="284"/>
        <w:jc w:val="both"/>
      </w:pPr>
      <w:proofErr w:type="gramStart"/>
      <w:r w:rsidRPr="0097267E">
        <w:rPr>
          <w:b/>
          <w:bCs/>
          <w:i/>
        </w:rPr>
        <w:t xml:space="preserve">НЗ </w:t>
      </w:r>
      <w:r w:rsidRPr="0097267E">
        <w:rPr>
          <w:b/>
          <w:bCs/>
          <w:i/>
          <w:vertAlign w:val="superscript"/>
          <w:lang w:val="en-US"/>
        </w:rPr>
        <w:t>j</w:t>
      </w:r>
      <w:r w:rsidRPr="0097267E">
        <w:rPr>
          <w:b/>
          <w:bCs/>
          <w:i/>
          <w:vertAlign w:val="subscript"/>
        </w:rPr>
        <w:t>отпп</w:t>
      </w:r>
      <w:r w:rsidRPr="0097267E">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97267E">
        <w:rPr>
          <w:lang w:val="en-US"/>
        </w:rPr>
        <w:t>j</w:t>
      </w:r>
      <w:r w:rsidRPr="0097267E">
        <w:t>;</w:t>
      </w:r>
      <w:proofErr w:type="gramEnd"/>
    </w:p>
    <w:p w:rsidR="0097267E" w:rsidRPr="0097267E" w:rsidRDefault="0097267E" w:rsidP="008B4268">
      <w:pPr>
        <w:ind w:firstLine="284"/>
        <w:jc w:val="both"/>
      </w:pPr>
      <w:r w:rsidRPr="0097267E">
        <w:rPr>
          <w:b/>
          <w:bCs/>
          <w:i/>
        </w:rPr>
        <w:t xml:space="preserve">НЗ </w:t>
      </w:r>
      <w:r w:rsidRPr="0097267E">
        <w:rPr>
          <w:b/>
          <w:bCs/>
          <w:i/>
          <w:vertAlign w:val="superscript"/>
          <w:lang w:val="en-US"/>
        </w:rPr>
        <w:t>j</w:t>
      </w:r>
      <w:r w:rsidRPr="0097267E">
        <w:rPr>
          <w:b/>
          <w:bCs/>
          <w:i/>
          <w:vertAlign w:val="superscript"/>
        </w:rPr>
        <w:t xml:space="preserve"> </w:t>
      </w:r>
      <w:r w:rsidRPr="0097267E">
        <w:rPr>
          <w:b/>
          <w:bCs/>
          <w:i/>
          <w:vertAlign w:val="subscript"/>
        </w:rPr>
        <w:t xml:space="preserve">пк </w:t>
      </w:r>
      <w:r w:rsidRPr="0097267E">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97267E">
        <w:rPr>
          <w:lang w:val="en-US"/>
        </w:rPr>
        <w:t>j</w:t>
      </w:r>
      <w:r w:rsidRPr="0097267E">
        <w:t>);</w:t>
      </w:r>
    </w:p>
    <w:p w:rsidR="0097267E" w:rsidRPr="0097267E" w:rsidRDefault="0097267E" w:rsidP="008B4268">
      <w:pPr>
        <w:ind w:firstLine="284"/>
        <w:jc w:val="both"/>
      </w:pPr>
      <w:proofErr w:type="gramStart"/>
      <w:r w:rsidRPr="0097267E">
        <w:rPr>
          <w:b/>
          <w:bCs/>
          <w:i/>
        </w:rPr>
        <w:t>НЗ</w:t>
      </w:r>
      <w:r w:rsidRPr="0097267E">
        <w:rPr>
          <w:b/>
          <w:bCs/>
          <w:i/>
          <w:vertAlign w:val="subscript"/>
        </w:rPr>
        <w:t>ком</w:t>
      </w:r>
      <w:r w:rsidRPr="0097267E">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roofErr w:type="gramEnd"/>
    </w:p>
    <w:p w:rsidR="0097267E" w:rsidRPr="0097267E" w:rsidRDefault="0097267E" w:rsidP="008B4268">
      <w:pPr>
        <w:ind w:firstLine="284"/>
        <w:jc w:val="both"/>
      </w:pPr>
      <w:proofErr w:type="gramStart"/>
      <w:r w:rsidRPr="0097267E">
        <w:rPr>
          <w:b/>
          <w:bCs/>
          <w:i/>
        </w:rPr>
        <w:t xml:space="preserve">НЗ </w:t>
      </w:r>
      <w:r w:rsidRPr="0097267E">
        <w:rPr>
          <w:b/>
          <w:bCs/>
          <w:i/>
          <w:vertAlign w:val="superscript"/>
          <w:lang w:val="en-US"/>
        </w:rPr>
        <w:t>j</w:t>
      </w:r>
      <w:r w:rsidRPr="0097267E">
        <w:rPr>
          <w:b/>
          <w:bCs/>
          <w:i/>
          <w:vertAlign w:val="subscript"/>
        </w:rPr>
        <w:t>ни</w:t>
      </w:r>
      <w:r w:rsidRPr="0097267E">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w:t>
      </w:r>
      <w:proofErr w:type="gramEnd"/>
      <w:r w:rsidRPr="0097267E">
        <w:t xml:space="preserve"> и материально-техническими условиями с учетом специфики </w:t>
      </w:r>
      <w:proofErr w:type="gramStart"/>
      <w:r w:rsidRPr="0097267E">
        <w:t>обучающихся</w:t>
      </w:r>
      <w:proofErr w:type="gramEnd"/>
      <w:r w:rsidRPr="0097267E">
        <w:t xml:space="preserve"> по АООП типа </w:t>
      </w:r>
      <w:r w:rsidRPr="0097267E">
        <w:rPr>
          <w:lang w:val="en-US"/>
        </w:rPr>
        <w:t>j</w:t>
      </w:r>
      <w:r w:rsidRPr="0097267E">
        <w:t>;</w:t>
      </w:r>
    </w:p>
    <w:p w:rsidR="0097267E" w:rsidRPr="0097267E" w:rsidRDefault="0097267E" w:rsidP="008B4268">
      <w:pPr>
        <w:ind w:firstLine="284"/>
        <w:jc w:val="both"/>
      </w:pPr>
      <w:r w:rsidRPr="0097267E">
        <w:rPr>
          <w:b/>
          <w:bCs/>
          <w:i/>
        </w:rPr>
        <w:t>НЗ</w:t>
      </w:r>
      <w:r w:rsidRPr="0097267E">
        <w:rPr>
          <w:b/>
          <w:bCs/>
          <w:i/>
          <w:vertAlign w:val="subscript"/>
        </w:rPr>
        <w:t xml:space="preserve">ди </w:t>
      </w:r>
      <w:r w:rsidRPr="0097267E">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97267E" w:rsidRPr="0097267E" w:rsidRDefault="0097267E" w:rsidP="008B4268">
      <w:pPr>
        <w:ind w:firstLine="284"/>
        <w:jc w:val="both"/>
      </w:pPr>
      <w:r w:rsidRPr="0097267E">
        <w:rPr>
          <w:b/>
          <w:bCs/>
          <w:i/>
        </w:rPr>
        <w:t>НЗ</w:t>
      </w:r>
      <w:r w:rsidRPr="0097267E">
        <w:rPr>
          <w:b/>
          <w:bCs/>
          <w:i/>
          <w:vertAlign w:val="subscript"/>
        </w:rPr>
        <w:t>вс</w:t>
      </w:r>
      <w:r w:rsidRPr="0097267E">
        <w:t xml:space="preserve"> - нормативные затраты на приобретение услуг связи;</w:t>
      </w:r>
    </w:p>
    <w:p w:rsidR="0097267E" w:rsidRPr="0097267E" w:rsidRDefault="0097267E" w:rsidP="008B4268">
      <w:pPr>
        <w:tabs>
          <w:tab w:val="left" w:pos="8222"/>
        </w:tabs>
        <w:ind w:firstLine="284"/>
        <w:jc w:val="both"/>
      </w:pPr>
      <w:r w:rsidRPr="0097267E">
        <w:rPr>
          <w:b/>
          <w:bCs/>
          <w:i/>
        </w:rPr>
        <w:t xml:space="preserve">НЗ </w:t>
      </w:r>
      <w:proofErr w:type="gramStart"/>
      <w:r w:rsidRPr="0097267E">
        <w:rPr>
          <w:b/>
          <w:bCs/>
          <w:i/>
          <w:vertAlign w:val="superscript"/>
          <w:lang w:val="en-US"/>
        </w:rPr>
        <w:t>j</w:t>
      </w:r>
      <w:proofErr w:type="gramEnd"/>
      <w:r w:rsidRPr="0097267E">
        <w:rPr>
          <w:b/>
          <w:bCs/>
          <w:i/>
          <w:vertAlign w:val="subscript"/>
        </w:rPr>
        <w:t xml:space="preserve">тр </w:t>
      </w:r>
      <w:r w:rsidRPr="0097267E">
        <w:t xml:space="preserve">- нормативные затраты на приобретение транспортных услуг по АООП типа </w:t>
      </w:r>
      <w:r w:rsidRPr="0097267E">
        <w:rPr>
          <w:lang w:val="en-US"/>
        </w:rPr>
        <w:t>j</w:t>
      </w:r>
      <w:r w:rsidRPr="0097267E">
        <w:t xml:space="preserve"> (в соответствии с кадровыми и материально-техническими условиями с учетом специфики обучающихся);</w:t>
      </w:r>
    </w:p>
    <w:p w:rsidR="0097267E" w:rsidRPr="0097267E" w:rsidRDefault="0097267E" w:rsidP="008B4268">
      <w:pPr>
        <w:tabs>
          <w:tab w:val="left" w:pos="8222"/>
        </w:tabs>
        <w:ind w:firstLine="284"/>
        <w:jc w:val="both"/>
      </w:pPr>
      <w:r w:rsidRPr="0097267E">
        <w:rPr>
          <w:b/>
          <w:bCs/>
          <w:i/>
        </w:rPr>
        <w:t xml:space="preserve">НЗ </w:t>
      </w:r>
      <w:r w:rsidRPr="0097267E">
        <w:rPr>
          <w:b/>
          <w:bCs/>
          <w:i/>
          <w:vertAlign w:val="superscript"/>
          <w:lang w:val="en-US"/>
        </w:rPr>
        <w:t>j</w:t>
      </w:r>
      <w:r w:rsidRPr="0097267E">
        <w:rPr>
          <w:b/>
          <w:bCs/>
          <w:i/>
          <w:vertAlign w:val="subscript"/>
        </w:rPr>
        <w:t>пр</w:t>
      </w:r>
      <w:r w:rsidRPr="0097267E">
        <w:t xml:space="preserve"> - прочие нормативные затраты на общехозяйственные нужды по АООП типа </w:t>
      </w:r>
      <w:r w:rsidRPr="0097267E">
        <w:rPr>
          <w:lang w:val="en-US"/>
        </w:rPr>
        <w:t>j</w:t>
      </w:r>
      <w:r w:rsidRPr="0097267E">
        <w:t xml:space="preserve"> (в соответствии с кадровыми и материально-техническими условиями с учетом специфики </w:t>
      </w:r>
      <w:proofErr w:type="gramStart"/>
      <w:r w:rsidRPr="0097267E">
        <w:t>обучающихся</w:t>
      </w:r>
      <w:proofErr w:type="gramEnd"/>
      <w:r w:rsidRPr="0097267E">
        <w:t>).</w:t>
      </w:r>
    </w:p>
    <w:p w:rsidR="0097267E" w:rsidRPr="0097267E" w:rsidRDefault="0097267E" w:rsidP="008B4268">
      <w:pPr>
        <w:tabs>
          <w:tab w:val="left" w:pos="8222"/>
        </w:tabs>
        <w:ind w:firstLine="284"/>
        <w:jc w:val="both"/>
      </w:pPr>
      <w:proofErr w:type="gramStart"/>
      <w:r w:rsidRPr="0097267E">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97267E">
        <w:rPr>
          <w:spacing w:val="-2"/>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97267E">
        <w:t xml:space="preserve"> определяются  исходя из количества</w:t>
      </w:r>
      <w:proofErr w:type="gramEnd"/>
      <w:r w:rsidRPr="0097267E">
        <w:t xml:space="preserve">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97267E" w:rsidRPr="0097267E" w:rsidRDefault="0097267E" w:rsidP="008B4268">
      <w:pPr>
        <w:ind w:firstLine="284"/>
        <w:jc w:val="both"/>
      </w:pPr>
      <w:r w:rsidRPr="0097267E">
        <w:t xml:space="preserve">Нормативные затраты на коммунальные услуги определяются исходя из нормативов </w:t>
      </w:r>
      <w:r w:rsidRPr="0097267E">
        <w:lastRenderedPageBreak/>
        <w:t>потребления коммунальных услуг, в расчете на оказание единицы соответствующей государственной услуги и включают в себя:</w:t>
      </w:r>
    </w:p>
    <w:p w:rsidR="0097267E" w:rsidRPr="0097267E" w:rsidRDefault="0097267E" w:rsidP="008B4268">
      <w:pPr>
        <w:ind w:firstLine="284"/>
        <w:jc w:val="both"/>
      </w:pPr>
      <w:r w:rsidRPr="0097267E">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97267E" w:rsidRPr="0097267E" w:rsidRDefault="0097267E" w:rsidP="008B4268">
      <w:pPr>
        <w:ind w:firstLine="284"/>
        <w:jc w:val="both"/>
      </w:pPr>
      <w:r w:rsidRPr="0097267E">
        <w:t>2) нормативные затраты на горячее водоснабжение;</w:t>
      </w:r>
    </w:p>
    <w:p w:rsidR="0097267E" w:rsidRPr="0097267E" w:rsidRDefault="0097267E" w:rsidP="008B4268">
      <w:pPr>
        <w:ind w:firstLine="284"/>
        <w:jc w:val="both"/>
      </w:pPr>
      <w:r w:rsidRPr="0097267E">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97267E" w:rsidRPr="0097267E" w:rsidRDefault="0097267E" w:rsidP="008B4268">
      <w:pPr>
        <w:ind w:firstLine="284"/>
        <w:jc w:val="both"/>
      </w:pPr>
      <w:r w:rsidRPr="0097267E">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97267E" w:rsidRPr="0097267E" w:rsidRDefault="0097267E" w:rsidP="008B4268">
      <w:pPr>
        <w:ind w:firstLine="284"/>
        <w:jc w:val="both"/>
      </w:pPr>
      <w:r w:rsidRPr="0097267E">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97267E" w:rsidRPr="0097267E" w:rsidRDefault="0097267E" w:rsidP="008B4268">
      <w:pPr>
        <w:ind w:firstLine="284"/>
        <w:jc w:val="both"/>
      </w:pPr>
      <w:r w:rsidRPr="0097267E">
        <w:t>Нормативные затраты на содержание недвижимого имущества включают в себя:</w:t>
      </w:r>
    </w:p>
    <w:p w:rsidR="0097267E" w:rsidRPr="0097267E" w:rsidRDefault="0097267E" w:rsidP="008B4268">
      <w:pPr>
        <w:ind w:firstLine="284"/>
        <w:jc w:val="both"/>
      </w:pPr>
      <w:r w:rsidRPr="0097267E">
        <w:t>- нормативные затраты на эксплуатацию системы охранной сигнализации и противопожарной безопасности;</w:t>
      </w:r>
    </w:p>
    <w:p w:rsidR="0097267E" w:rsidRPr="0097267E" w:rsidRDefault="0097267E" w:rsidP="008B4268">
      <w:pPr>
        <w:ind w:firstLine="284"/>
        <w:jc w:val="both"/>
      </w:pPr>
      <w:r w:rsidRPr="0097267E">
        <w:t>- нормативные затраты на аренду недвижимого имущества;</w:t>
      </w:r>
    </w:p>
    <w:p w:rsidR="0097267E" w:rsidRPr="0097267E" w:rsidRDefault="0097267E" w:rsidP="008B4268">
      <w:pPr>
        <w:ind w:firstLine="284"/>
        <w:jc w:val="both"/>
      </w:pPr>
      <w:r w:rsidRPr="0097267E">
        <w:t>- нормативные затраты на проведение текущего ремонта объектов недвижимого имущества;</w:t>
      </w:r>
    </w:p>
    <w:p w:rsidR="0097267E" w:rsidRPr="0097267E" w:rsidRDefault="0097267E" w:rsidP="008B4268">
      <w:pPr>
        <w:ind w:firstLine="284"/>
        <w:jc w:val="both"/>
      </w:pPr>
      <w:r w:rsidRPr="0097267E">
        <w:t>- нормативные затраты на содержание прилегающих территорий в соответствии с утвержденными санитарными правилами и нормами;</w:t>
      </w:r>
    </w:p>
    <w:p w:rsidR="0097267E" w:rsidRPr="0097267E" w:rsidRDefault="0097267E" w:rsidP="008B4268">
      <w:pPr>
        <w:ind w:firstLine="284"/>
        <w:jc w:val="both"/>
      </w:pPr>
      <w:r w:rsidRPr="0097267E">
        <w:t>- прочие нормативные затраты на содержание недвижимого имущества.</w:t>
      </w:r>
    </w:p>
    <w:p w:rsidR="0097267E" w:rsidRPr="0097267E" w:rsidRDefault="0097267E" w:rsidP="008B4268">
      <w:pPr>
        <w:ind w:firstLine="284"/>
        <w:jc w:val="both"/>
      </w:pPr>
      <w:r w:rsidRPr="0097267E">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97267E" w:rsidRPr="0097267E" w:rsidRDefault="0097267E" w:rsidP="008B4268">
      <w:pPr>
        <w:ind w:firstLine="284"/>
        <w:jc w:val="both"/>
      </w:pPr>
      <w:r w:rsidRPr="0097267E">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7267E" w:rsidRPr="0097267E" w:rsidRDefault="0097267E" w:rsidP="008B4268">
      <w:pPr>
        <w:shd w:val="clear" w:color="auto" w:fill="FFFFFF"/>
        <w:ind w:firstLine="284"/>
        <w:jc w:val="center"/>
        <w:rPr>
          <w:b/>
          <w:kern w:val="28"/>
        </w:rPr>
      </w:pPr>
      <w:r w:rsidRPr="0097267E">
        <w:rPr>
          <w:b/>
          <w:kern w:val="28"/>
        </w:rPr>
        <w:t>Материально-технические условия</w:t>
      </w:r>
    </w:p>
    <w:p w:rsidR="0097267E" w:rsidRPr="0097267E" w:rsidRDefault="0097267E" w:rsidP="008B4268">
      <w:pPr>
        <w:ind w:firstLine="284"/>
        <w:jc w:val="both"/>
      </w:pPr>
      <w:r w:rsidRPr="0097267E">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97267E" w:rsidRPr="0097267E" w:rsidRDefault="0097267E" w:rsidP="008B4268">
      <w:pPr>
        <w:pStyle w:val="afe"/>
        <w:spacing w:after="0"/>
        <w:ind w:firstLine="284"/>
        <w:jc w:val="both"/>
      </w:pPr>
      <w:r w:rsidRPr="0097267E">
        <w:t>Материально-технические условия реализации АООП должны обеспечивать возможность достижения обучающимися установленных ФГОС НОО обучающихся с ОВЗ требований к результатам освоения АООП НОО обучающихся с ЗПР.</w:t>
      </w:r>
    </w:p>
    <w:p w:rsidR="0097267E" w:rsidRPr="0097267E" w:rsidRDefault="0097267E" w:rsidP="008B4268">
      <w:pPr>
        <w:pStyle w:val="afe"/>
        <w:spacing w:after="0"/>
        <w:ind w:firstLine="284"/>
        <w:jc w:val="both"/>
      </w:pPr>
      <w:r w:rsidRPr="0097267E">
        <w:t>Материально-техническая база образовательного учреждения должна быть приведена в соответствие с задачами по обеспечению реализации АООП НОО и созданию соответствующей образовательной и социальной среды.</w:t>
      </w:r>
    </w:p>
    <w:p w:rsidR="0097267E" w:rsidRPr="0097267E" w:rsidRDefault="0097267E" w:rsidP="008B4268">
      <w:pPr>
        <w:pStyle w:val="Default"/>
        <w:ind w:firstLine="284"/>
        <w:jc w:val="both"/>
      </w:pPr>
      <w:r w:rsidRPr="0097267E">
        <w:t xml:space="preserve">Материально-техническое обеспечение начального общего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w:t>
      </w:r>
      <w:proofErr w:type="gramStart"/>
      <w:r w:rsidRPr="0097267E">
        <w:t>к</w:t>
      </w:r>
      <w:proofErr w:type="gramEnd"/>
      <w:r w:rsidRPr="0097267E">
        <w:t>:</w:t>
      </w:r>
    </w:p>
    <w:p w:rsidR="0097267E" w:rsidRPr="0097267E" w:rsidRDefault="0097267E" w:rsidP="008B4268">
      <w:pPr>
        <w:pStyle w:val="18TexstSPISOK1"/>
        <w:numPr>
          <w:ilvl w:val="0"/>
          <w:numId w:val="15"/>
        </w:numPr>
        <w:spacing w:line="240" w:lineRule="auto"/>
        <w:ind w:left="0" w:firstLine="284"/>
        <w:rPr>
          <w:rFonts w:ascii="Times New Roman" w:hAnsi="Times New Roman" w:cs="Times New Roman"/>
          <w:color w:val="auto"/>
          <w:sz w:val="24"/>
          <w:szCs w:val="24"/>
        </w:rPr>
      </w:pPr>
      <w:r w:rsidRPr="0097267E">
        <w:rPr>
          <w:rFonts w:ascii="Times New Roman" w:hAnsi="Times New Roman" w:cs="Times New Roman"/>
          <w:color w:val="auto"/>
          <w:sz w:val="24"/>
          <w:szCs w:val="24"/>
        </w:rPr>
        <w:t>организации пространства, в котором обучается ребенок с ЗПР;</w:t>
      </w:r>
    </w:p>
    <w:p w:rsidR="0097267E" w:rsidRPr="0097267E" w:rsidRDefault="0097267E" w:rsidP="008B4268">
      <w:pPr>
        <w:pStyle w:val="18TexstSPISOK1"/>
        <w:numPr>
          <w:ilvl w:val="0"/>
          <w:numId w:val="15"/>
        </w:numPr>
        <w:spacing w:line="240" w:lineRule="auto"/>
        <w:ind w:left="0" w:firstLine="284"/>
        <w:rPr>
          <w:rFonts w:ascii="Times New Roman" w:hAnsi="Times New Roman" w:cs="Times New Roman"/>
          <w:color w:val="auto"/>
          <w:sz w:val="24"/>
          <w:szCs w:val="24"/>
        </w:rPr>
      </w:pPr>
      <w:r w:rsidRPr="0097267E">
        <w:rPr>
          <w:rFonts w:ascii="Times New Roman" w:hAnsi="Times New Roman" w:cs="Times New Roman"/>
          <w:color w:val="auto"/>
          <w:sz w:val="24"/>
          <w:szCs w:val="24"/>
        </w:rPr>
        <w:t>организации временного режима обучения;</w:t>
      </w:r>
    </w:p>
    <w:p w:rsidR="0097267E" w:rsidRPr="0097267E" w:rsidRDefault="0097267E" w:rsidP="008B4268">
      <w:pPr>
        <w:pStyle w:val="18TexstSPISOK1"/>
        <w:numPr>
          <w:ilvl w:val="0"/>
          <w:numId w:val="15"/>
        </w:numPr>
        <w:spacing w:line="240" w:lineRule="auto"/>
        <w:ind w:left="0" w:firstLine="284"/>
        <w:rPr>
          <w:rFonts w:ascii="Times New Roman" w:hAnsi="Times New Roman" w:cs="Times New Roman"/>
          <w:color w:val="auto"/>
          <w:sz w:val="24"/>
          <w:szCs w:val="24"/>
        </w:rPr>
      </w:pPr>
      <w:r w:rsidRPr="0097267E">
        <w:rPr>
          <w:rFonts w:ascii="Times New Roman" w:hAnsi="Times New Roman" w:cs="Times New Roman"/>
          <w:color w:val="auto"/>
          <w:sz w:val="24"/>
          <w:szCs w:val="24"/>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97267E" w:rsidRPr="0097267E" w:rsidRDefault="0097267E" w:rsidP="008B4268">
      <w:pPr>
        <w:pStyle w:val="18TexstSPISOK1"/>
        <w:numPr>
          <w:ilvl w:val="0"/>
          <w:numId w:val="15"/>
        </w:numPr>
        <w:spacing w:line="240" w:lineRule="auto"/>
        <w:ind w:left="0" w:firstLine="284"/>
        <w:rPr>
          <w:rFonts w:ascii="Times New Roman" w:hAnsi="Times New Roman" w:cs="Times New Roman"/>
          <w:color w:val="auto"/>
          <w:sz w:val="24"/>
          <w:szCs w:val="24"/>
        </w:rPr>
      </w:pPr>
      <w:proofErr w:type="gramStart"/>
      <w:r w:rsidRPr="0097267E">
        <w:rPr>
          <w:rFonts w:ascii="Times New Roman" w:hAnsi="Times New Roman" w:cs="Times New Roman"/>
          <w:color w:val="auto"/>
          <w:sz w:val="24"/>
          <w:szCs w:val="24"/>
        </w:rPr>
        <w:t>учебникам, рабочим тетрадям,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roofErr w:type="gramEnd"/>
    </w:p>
    <w:p w:rsidR="0097267E" w:rsidRPr="0097267E" w:rsidRDefault="0097267E" w:rsidP="008B4268">
      <w:pPr>
        <w:pStyle w:val="Default"/>
        <w:ind w:firstLine="284"/>
        <w:jc w:val="center"/>
        <w:rPr>
          <w:b/>
          <w:i/>
          <w:color w:val="auto"/>
        </w:rPr>
      </w:pPr>
      <w:r w:rsidRPr="0097267E">
        <w:rPr>
          <w:b/>
          <w:i/>
          <w:color w:val="auto"/>
        </w:rPr>
        <w:lastRenderedPageBreak/>
        <w:t>Требования к организации пространства</w:t>
      </w:r>
    </w:p>
    <w:p w:rsidR="0097267E" w:rsidRPr="0097267E" w:rsidRDefault="0097267E" w:rsidP="008B4268">
      <w:pPr>
        <w:pStyle w:val="Default"/>
        <w:ind w:firstLine="284"/>
        <w:jc w:val="both"/>
      </w:pPr>
      <w:r w:rsidRPr="0097267E">
        <w:t xml:space="preserve">Пространство (прежде всего здание и прилегающая территория), в котором осуществляется образование </w:t>
      </w:r>
      <w:proofErr w:type="gramStart"/>
      <w:r w:rsidRPr="0097267E">
        <w:t>обучающихся</w:t>
      </w:r>
      <w:proofErr w:type="gramEnd"/>
      <w:r w:rsidRPr="0097267E">
        <w:t xml:space="preserve"> с ЗПР должно соответствовать общим требованиям, предъявляемым к образовательным организациям, в частности: </w:t>
      </w:r>
    </w:p>
    <w:p w:rsidR="0097267E" w:rsidRPr="0097267E" w:rsidRDefault="0097267E" w:rsidP="008B4268">
      <w:pPr>
        <w:pStyle w:val="Default"/>
        <w:numPr>
          <w:ilvl w:val="0"/>
          <w:numId w:val="16"/>
        </w:numPr>
        <w:tabs>
          <w:tab w:val="clear" w:pos="720"/>
          <w:tab w:val="num" w:pos="993"/>
        </w:tabs>
        <w:ind w:left="0" w:firstLine="284"/>
        <w:jc w:val="both"/>
      </w:pPr>
      <w:r w:rsidRPr="0097267E">
        <w:t xml:space="preserve">к соблюдению санитарно-гигиенических </w:t>
      </w:r>
      <w:r w:rsidRPr="0097267E">
        <w:rPr>
          <w:color w:val="auto"/>
        </w:rPr>
        <w:t>норм</w:t>
      </w:r>
      <w:r w:rsidRPr="0097267E">
        <w:rPr>
          <w:color w:val="FF0000"/>
        </w:rPr>
        <w:t xml:space="preserve"> </w:t>
      </w:r>
      <w:r w:rsidRPr="0097267E">
        <w:t xml:space="preserve">образовательного процесса (требования к водоснабжению, канализации, освещению, воздушно-тепловому режиму и т. д.); </w:t>
      </w:r>
    </w:p>
    <w:p w:rsidR="0097267E" w:rsidRPr="0097267E" w:rsidRDefault="0097267E" w:rsidP="008B4268">
      <w:pPr>
        <w:pStyle w:val="Default"/>
        <w:numPr>
          <w:ilvl w:val="0"/>
          <w:numId w:val="16"/>
        </w:numPr>
        <w:tabs>
          <w:tab w:val="clear" w:pos="720"/>
          <w:tab w:val="num" w:pos="993"/>
        </w:tabs>
        <w:ind w:left="0" w:firstLine="284"/>
        <w:jc w:val="both"/>
      </w:pPr>
      <w:r w:rsidRPr="0097267E">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97267E" w:rsidRPr="0097267E" w:rsidRDefault="0097267E" w:rsidP="008B4268">
      <w:pPr>
        <w:pStyle w:val="Default"/>
        <w:numPr>
          <w:ilvl w:val="0"/>
          <w:numId w:val="16"/>
        </w:numPr>
        <w:tabs>
          <w:tab w:val="clear" w:pos="720"/>
          <w:tab w:val="num" w:pos="993"/>
        </w:tabs>
        <w:ind w:left="0" w:firstLine="284"/>
        <w:jc w:val="both"/>
      </w:pPr>
      <w:r w:rsidRPr="0097267E">
        <w:t xml:space="preserve">к соблюдению </w:t>
      </w:r>
      <w:proofErr w:type="gramStart"/>
      <w:r w:rsidRPr="0097267E">
        <w:t>пожарной</w:t>
      </w:r>
      <w:proofErr w:type="gramEnd"/>
      <w:r w:rsidRPr="0097267E">
        <w:t xml:space="preserve"> и электробезопасности; </w:t>
      </w:r>
    </w:p>
    <w:p w:rsidR="0097267E" w:rsidRPr="0097267E" w:rsidRDefault="0097267E" w:rsidP="008B4268">
      <w:pPr>
        <w:pStyle w:val="Default"/>
        <w:numPr>
          <w:ilvl w:val="0"/>
          <w:numId w:val="16"/>
        </w:numPr>
        <w:tabs>
          <w:tab w:val="clear" w:pos="720"/>
          <w:tab w:val="num" w:pos="993"/>
        </w:tabs>
        <w:ind w:left="0" w:firstLine="284"/>
        <w:jc w:val="both"/>
      </w:pPr>
      <w:r w:rsidRPr="0097267E">
        <w:t>к соблюдению</w:t>
      </w:r>
      <w:r w:rsidRPr="0097267E">
        <w:rPr>
          <w:color w:val="auto"/>
        </w:rPr>
        <w:t xml:space="preserve"> требований</w:t>
      </w:r>
      <w:r w:rsidRPr="0097267E">
        <w:rPr>
          <w:color w:val="FF0000"/>
        </w:rPr>
        <w:t xml:space="preserve"> </w:t>
      </w:r>
      <w:r w:rsidRPr="0097267E">
        <w:t>охраны труда;</w:t>
      </w:r>
    </w:p>
    <w:p w:rsidR="0097267E" w:rsidRPr="0097267E" w:rsidRDefault="0097267E" w:rsidP="008B4268">
      <w:pPr>
        <w:pStyle w:val="Default"/>
        <w:numPr>
          <w:ilvl w:val="0"/>
          <w:numId w:val="16"/>
        </w:numPr>
        <w:tabs>
          <w:tab w:val="clear" w:pos="720"/>
          <w:tab w:val="num" w:pos="993"/>
        </w:tabs>
        <w:ind w:left="0" w:firstLine="284"/>
        <w:jc w:val="both"/>
      </w:pPr>
      <w:r w:rsidRPr="0097267E">
        <w:t xml:space="preserve">к соблюдению </w:t>
      </w:r>
      <w:r w:rsidRPr="0097267E">
        <w:rPr>
          <w:color w:val="auto"/>
        </w:rPr>
        <w:t>своевременных сроков и</w:t>
      </w:r>
      <w:r w:rsidRPr="0097267E">
        <w:t xml:space="preserve"> необходимых объемов текущего и капитального ремонта и др.</w:t>
      </w:r>
    </w:p>
    <w:p w:rsidR="0097267E" w:rsidRPr="0097267E" w:rsidRDefault="0097267E" w:rsidP="008B4268">
      <w:pPr>
        <w:tabs>
          <w:tab w:val="left" w:pos="0"/>
        </w:tabs>
        <w:ind w:firstLine="284"/>
        <w:jc w:val="both"/>
      </w:pPr>
      <w:r w:rsidRPr="0097267E">
        <w:t xml:space="preserve">Материально-техническая база реализации адаптированной основной образовательной программы начального образования обучающихся с ЗПР должна соответствовать действующим санитарным и противопожарным нормам, нормам охраны труда работников образовательных учреждениям, предъявляемым </w:t>
      </w:r>
      <w:proofErr w:type="gramStart"/>
      <w:r w:rsidRPr="0097267E">
        <w:t>к</w:t>
      </w:r>
      <w:proofErr w:type="gramEnd"/>
      <w:r w:rsidRPr="0097267E">
        <w:t>:</w:t>
      </w:r>
    </w:p>
    <w:p w:rsidR="0097267E" w:rsidRPr="0097267E" w:rsidRDefault="0097267E" w:rsidP="008B4268">
      <w:pPr>
        <w:pStyle w:val="Default"/>
        <w:numPr>
          <w:ilvl w:val="0"/>
          <w:numId w:val="18"/>
        </w:numPr>
        <w:tabs>
          <w:tab w:val="clear" w:pos="720"/>
          <w:tab w:val="num" w:pos="993"/>
        </w:tabs>
        <w:ind w:left="0" w:firstLine="284"/>
        <w:jc w:val="both"/>
        <w:rPr>
          <w:color w:val="auto"/>
        </w:rPr>
      </w:pPr>
      <w:r w:rsidRPr="0097267E">
        <w:rPr>
          <w:color w:val="auto"/>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97267E" w:rsidRPr="0097267E" w:rsidRDefault="0097267E" w:rsidP="008B4268">
      <w:pPr>
        <w:pStyle w:val="Default"/>
        <w:numPr>
          <w:ilvl w:val="0"/>
          <w:numId w:val="17"/>
        </w:numPr>
        <w:tabs>
          <w:tab w:val="clear" w:pos="360"/>
          <w:tab w:val="num" w:pos="993"/>
        </w:tabs>
        <w:ind w:left="0" w:firstLine="284"/>
        <w:jc w:val="both"/>
        <w:rPr>
          <w:color w:val="auto"/>
        </w:rPr>
      </w:pPr>
      <w:r w:rsidRPr="0097267E">
        <w:rPr>
          <w:color w:val="auto"/>
        </w:rPr>
        <w:t>зданию образовательного учреждения (высота и архитектура здания);</w:t>
      </w:r>
    </w:p>
    <w:p w:rsidR="0097267E" w:rsidRPr="0097267E" w:rsidRDefault="0097267E" w:rsidP="008B4268">
      <w:pPr>
        <w:pStyle w:val="Default"/>
        <w:numPr>
          <w:ilvl w:val="0"/>
          <w:numId w:val="17"/>
        </w:numPr>
        <w:tabs>
          <w:tab w:val="clear" w:pos="360"/>
          <w:tab w:val="num" w:pos="993"/>
        </w:tabs>
        <w:ind w:left="0" w:firstLine="284"/>
        <w:jc w:val="both"/>
        <w:rPr>
          <w:color w:val="auto"/>
        </w:rPr>
      </w:pPr>
      <w:r w:rsidRPr="0097267E">
        <w:rPr>
          <w:color w:val="auto"/>
        </w:rPr>
        <w:t>помещениям библиотек (площадь, размещение рабочих зон, наличие читального зала, число читательских мест, медиатеки);</w:t>
      </w:r>
    </w:p>
    <w:p w:rsidR="0097267E" w:rsidRPr="0097267E" w:rsidRDefault="0097267E" w:rsidP="008B4268">
      <w:pPr>
        <w:pStyle w:val="Default"/>
        <w:numPr>
          <w:ilvl w:val="0"/>
          <w:numId w:val="17"/>
        </w:numPr>
        <w:tabs>
          <w:tab w:val="clear" w:pos="360"/>
          <w:tab w:val="num" w:pos="993"/>
        </w:tabs>
        <w:ind w:left="0" w:firstLine="284"/>
        <w:jc w:val="both"/>
        <w:rPr>
          <w:color w:val="auto"/>
        </w:rPr>
      </w:pPr>
      <w:r w:rsidRPr="0097267E">
        <w:rPr>
          <w:color w:val="auto"/>
        </w:rPr>
        <w:t xml:space="preserve">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97267E" w:rsidRPr="0097267E" w:rsidRDefault="0097267E" w:rsidP="008B4268">
      <w:pPr>
        <w:pStyle w:val="Default"/>
        <w:numPr>
          <w:ilvl w:val="0"/>
          <w:numId w:val="17"/>
        </w:numPr>
        <w:tabs>
          <w:tab w:val="clear" w:pos="360"/>
          <w:tab w:val="num" w:pos="993"/>
        </w:tabs>
        <w:ind w:left="0" w:firstLine="284"/>
        <w:jc w:val="both"/>
        <w:rPr>
          <w:color w:val="auto"/>
        </w:rPr>
      </w:pPr>
      <w:r w:rsidRPr="0097267E">
        <w:rPr>
          <w:color w:val="auto"/>
        </w:rPr>
        <w:t>актовому и физкультурному залам, залу для проведения занятий по ритмике;</w:t>
      </w:r>
    </w:p>
    <w:p w:rsidR="0097267E" w:rsidRPr="0097267E" w:rsidRDefault="0097267E" w:rsidP="008B4268">
      <w:pPr>
        <w:pStyle w:val="Default"/>
        <w:numPr>
          <w:ilvl w:val="0"/>
          <w:numId w:val="17"/>
        </w:numPr>
        <w:tabs>
          <w:tab w:val="clear" w:pos="360"/>
          <w:tab w:val="num" w:pos="993"/>
        </w:tabs>
        <w:ind w:left="0" w:firstLine="284"/>
        <w:jc w:val="both"/>
        <w:rPr>
          <w:color w:val="auto"/>
        </w:rPr>
      </w:pPr>
      <w:r w:rsidRPr="0097267E">
        <w:rPr>
          <w:color w:val="auto"/>
        </w:rPr>
        <w:t xml:space="preserve">кабинетам медицинского назначения; </w:t>
      </w:r>
    </w:p>
    <w:p w:rsidR="0097267E" w:rsidRPr="0097267E" w:rsidRDefault="0097267E" w:rsidP="008B4268">
      <w:pPr>
        <w:pStyle w:val="Default"/>
        <w:numPr>
          <w:ilvl w:val="0"/>
          <w:numId w:val="17"/>
        </w:numPr>
        <w:tabs>
          <w:tab w:val="clear" w:pos="360"/>
          <w:tab w:val="num" w:pos="993"/>
        </w:tabs>
        <w:ind w:left="0" w:firstLine="284"/>
        <w:jc w:val="both"/>
        <w:rPr>
          <w:color w:val="auto"/>
        </w:rPr>
      </w:pPr>
      <w:r w:rsidRPr="0097267E">
        <w:rPr>
          <w:color w:val="auto"/>
        </w:rPr>
        <w:t xml:space="preserve">помещениям для питания </w:t>
      </w:r>
      <w:proofErr w:type="gramStart"/>
      <w:r w:rsidRPr="0097267E">
        <w:rPr>
          <w:color w:val="auto"/>
        </w:rPr>
        <w:t>обучающихся</w:t>
      </w:r>
      <w:proofErr w:type="gramEnd"/>
      <w:r w:rsidRPr="0097267E">
        <w:rPr>
          <w:color w:val="auto"/>
        </w:rPr>
        <w:t>, а также для хранения и приготовления пищи, обеспечивающим возможность организации качественного горячего питания;</w:t>
      </w:r>
    </w:p>
    <w:p w:rsidR="0097267E" w:rsidRPr="0097267E" w:rsidRDefault="0097267E" w:rsidP="008B4268">
      <w:pPr>
        <w:pStyle w:val="Default"/>
        <w:numPr>
          <w:ilvl w:val="0"/>
          <w:numId w:val="17"/>
        </w:numPr>
        <w:tabs>
          <w:tab w:val="clear" w:pos="360"/>
          <w:tab w:val="num" w:pos="993"/>
        </w:tabs>
        <w:ind w:left="0" w:firstLine="284"/>
        <w:jc w:val="both"/>
        <w:rPr>
          <w:color w:val="auto"/>
        </w:rPr>
      </w:pPr>
      <w:r w:rsidRPr="0097267E">
        <w:rPr>
          <w:color w:val="auto"/>
        </w:rPr>
        <w:t>туалетам, душевым, коридорам и другим помещениям.</w:t>
      </w:r>
    </w:p>
    <w:p w:rsidR="0097267E" w:rsidRPr="0097267E" w:rsidRDefault="0097267E" w:rsidP="008B4268">
      <w:pPr>
        <w:pStyle w:val="18TexstSPISOK1"/>
        <w:spacing w:line="240" w:lineRule="auto"/>
        <w:ind w:left="0" w:firstLine="284"/>
        <w:rPr>
          <w:rFonts w:ascii="Times New Roman" w:hAnsi="Times New Roman" w:cs="Times New Roman"/>
          <w:color w:val="auto"/>
          <w:sz w:val="24"/>
          <w:szCs w:val="24"/>
        </w:rPr>
      </w:pPr>
      <w:r w:rsidRPr="0097267E">
        <w:rPr>
          <w:rFonts w:ascii="Times New Roman" w:hAnsi="Times New Roman" w:cs="Times New Roman"/>
          <w:sz w:val="24"/>
          <w:szCs w:val="24"/>
        </w:rPr>
        <w:t xml:space="preserve">Организация обеспечивает отдельные специально оборудованные помещения для реализации курсов коррекционно-развивающей области и  психолого-медико-педагогического сопровождения обучающихся с ЗПР. </w:t>
      </w:r>
      <w:r w:rsidRPr="0097267E">
        <w:rPr>
          <w:rFonts w:ascii="Times New Roman" w:hAnsi="Times New Roman" w:cs="Times New Roman"/>
          <w:color w:val="auto"/>
          <w:sz w:val="24"/>
          <w:szCs w:val="24"/>
        </w:rPr>
        <w:t xml:space="preserve">В образовательной организации должны быть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Должно быть </w:t>
      </w:r>
      <w:r w:rsidRPr="0097267E">
        <w:rPr>
          <w:rFonts w:ascii="Times New Roman" w:hAnsi="Times New Roman"/>
          <w:sz w:val="24"/>
          <w:szCs w:val="24"/>
        </w:rPr>
        <w:t xml:space="preserve">организовано пространство для отдыха и двигательной </w:t>
      </w:r>
      <w:proofErr w:type="gramStart"/>
      <w:r w:rsidRPr="0097267E">
        <w:rPr>
          <w:rFonts w:ascii="Times New Roman" w:hAnsi="Times New Roman"/>
          <w:sz w:val="24"/>
          <w:szCs w:val="24"/>
        </w:rPr>
        <w:t>активности</w:t>
      </w:r>
      <w:proofErr w:type="gramEnd"/>
      <w:r w:rsidRPr="0097267E">
        <w:rPr>
          <w:rFonts w:ascii="Times New Roman" w:hAnsi="Times New Roman"/>
          <w:sz w:val="24"/>
          <w:szCs w:val="24"/>
        </w:rPr>
        <w:t xml:space="preserve"> обучающихся на перемене и во второй половине дня, желательно наличие игрового </w:t>
      </w:r>
      <w:r w:rsidRPr="0097267E">
        <w:rPr>
          <w:rFonts w:ascii="Times New Roman" w:hAnsi="Times New Roman"/>
          <w:sz w:val="24"/>
          <w:szCs w:val="24"/>
          <w:lang w:eastAsia="en-US"/>
        </w:rPr>
        <w:t>помещения.</w:t>
      </w:r>
    </w:p>
    <w:p w:rsidR="0097267E" w:rsidRPr="0097267E" w:rsidRDefault="0097267E" w:rsidP="008B4268">
      <w:pPr>
        <w:ind w:firstLine="284"/>
        <w:jc w:val="both"/>
      </w:pPr>
      <w:proofErr w:type="gramStart"/>
      <w:r w:rsidRPr="0097267E">
        <w:t xml:space="preserve">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w:t>
      </w:r>
      <w:r w:rsidRPr="0097267E">
        <w:rPr>
          <w:iCs/>
        </w:rPr>
        <w:t>стенды</w:t>
      </w:r>
      <w:r w:rsidRPr="0097267E">
        <w:t xml:space="preserve"> с представленным на них наглядным материалом о внутришкольных правилах поведения, правилах безопасности, распорядке/режиме функционирования Организации, расписании уроков, изменениях в режиме обучения, последних событиях в школе, ближайших планах и т.д.</w:t>
      </w:r>
      <w:proofErr w:type="gramEnd"/>
    </w:p>
    <w:p w:rsidR="0097267E" w:rsidRPr="0097267E" w:rsidRDefault="0097267E" w:rsidP="008B4268">
      <w:pPr>
        <w:ind w:firstLine="284"/>
        <w:jc w:val="both"/>
      </w:pPr>
      <w:r w:rsidRPr="0097267E">
        <w:rPr>
          <w:iCs/>
        </w:rPr>
        <w:t xml:space="preserve">Организация рабочего пространства обучающегося с </w:t>
      </w:r>
      <w:r w:rsidRPr="0097267E">
        <w:t>ЗПР</w:t>
      </w:r>
      <w:r w:rsidRPr="0097267E">
        <w:rPr>
          <w:iCs/>
        </w:rPr>
        <w:t xml:space="preserve"> в классе</w:t>
      </w:r>
      <w:r w:rsidRPr="0097267E">
        <w:rPr>
          <w:b/>
          <w:i/>
          <w:iCs/>
        </w:rPr>
        <w:t xml:space="preserve"> </w:t>
      </w:r>
      <w:r w:rsidRPr="0097267E">
        <w:t xml:space="preserve">предполагает выбор парты и партнера. </w:t>
      </w:r>
    </w:p>
    <w:p w:rsidR="0097267E" w:rsidRPr="0097267E" w:rsidRDefault="0097267E" w:rsidP="008B4268">
      <w:pPr>
        <w:ind w:firstLine="284"/>
        <w:jc w:val="both"/>
      </w:pPr>
      <w:r w:rsidRPr="0097267E">
        <w:t xml:space="preserve">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w:t>
      </w:r>
      <w:r w:rsidRPr="0097267E">
        <w:lastRenderedPageBreak/>
        <w:t>что обеспечивает возможность поддерживать правильную позу.</w:t>
      </w:r>
    </w:p>
    <w:p w:rsidR="0097267E" w:rsidRPr="0097267E" w:rsidRDefault="0097267E" w:rsidP="008B4268">
      <w:pPr>
        <w:ind w:firstLine="284"/>
        <w:jc w:val="both"/>
      </w:pPr>
      <w:r w:rsidRPr="0097267E">
        <w:t>Обязательным условием к организации рабочего места обучающегося с ЗПР является обеспечение возможности постоянно находиться в зоне внимания педагога.</w:t>
      </w:r>
    </w:p>
    <w:p w:rsidR="0097267E" w:rsidRPr="0097267E" w:rsidRDefault="0097267E" w:rsidP="008B4268">
      <w:pPr>
        <w:pStyle w:val="Default"/>
        <w:ind w:firstLine="284"/>
        <w:jc w:val="center"/>
        <w:rPr>
          <w:b/>
          <w:i/>
          <w:color w:val="auto"/>
        </w:rPr>
      </w:pPr>
      <w:r w:rsidRPr="0097267E">
        <w:rPr>
          <w:b/>
          <w:i/>
          <w:color w:val="auto"/>
        </w:rPr>
        <w:t>Требования к организации временного режима</w:t>
      </w:r>
    </w:p>
    <w:p w:rsidR="0097267E" w:rsidRPr="0097267E" w:rsidRDefault="0097267E" w:rsidP="008B4268">
      <w:pPr>
        <w:pStyle w:val="Default"/>
        <w:ind w:firstLine="284"/>
        <w:jc w:val="both"/>
      </w:pPr>
      <w:r w:rsidRPr="0097267E">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97267E" w:rsidRPr="0097267E" w:rsidRDefault="0097267E" w:rsidP="008B4268">
      <w:pPr>
        <w:ind w:firstLine="284"/>
        <w:jc w:val="both"/>
      </w:pPr>
      <w:r w:rsidRPr="0097267E">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97267E" w:rsidRPr="0097267E" w:rsidRDefault="0097267E" w:rsidP="008B4268">
      <w:pPr>
        <w:ind w:firstLine="284"/>
        <w:jc w:val="both"/>
      </w:pPr>
      <w:r w:rsidRPr="0097267E">
        <w:t xml:space="preserve">Сроки освоения АООП НОО обучающимися с ЗПР для </w:t>
      </w:r>
      <w:r w:rsidRPr="0097267E">
        <w:rPr>
          <w:b/>
        </w:rPr>
        <w:t>варианта В</w:t>
      </w:r>
      <w:proofErr w:type="gramStart"/>
      <w:r w:rsidRPr="0097267E">
        <w:rPr>
          <w:b/>
        </w:rPr>
        <w:t>7</w:t>
      </w:r>
      <w:proofErr w:type="gramEnd"/>
      <w:r w:rsidRPr="0097267E">
        <w:rPr>
          <w:b/>
        </w:rPr>
        <w:t>.2</w:t>
      </w:r>
      <w:r w:rsidRPr="0097267E">
        <w:t xml:space="preserve"> составляют 5 лет (с обязательным введением 1</w:t>
      </w:r>
      <w:r w:rsidRPr="0097267E">
        <w:rPr>
          <w:vertAlign w:val="superscript"/>
        </w:rPr>
        <w:t xml:space="preserve"> </w:t>
      </w:r>
      <w:r w:rsidRPr="0097267E">
        <w:t>дополнительного класса).</w:t>
      </w:r>
    </w:p>
    <w:p w:rsidR="0097267E" w:rsidRPr="0097267E" w:rsidRDefault="0097267E" w:rsidP="008B4268">
      <w:pPr>
        <w:ind w:firstLine="284"/>
        <w:jc w:val="both"/>
      </w:pPr>
      <w:r w:rsidRPr="0097267E">
        <w:t>Устанавливается следующая продолжительность учебного года:</w:t>
      </w:r>
      <w:r w:rsidRPr="0097267E">
        <w:br/>
        <w:t xml:space="preserve">1 </w:t>
      </w:r>
      <w:r w:rsidRPr="0097267E">
        <w:rPr>
          <w:caps/>
        </w:rPr>
        <w:t xml:space="preserve">– </w:t>
      </w:r>
      <w:r w:rsidRPr="0097267E">
        <w:t xml:space="preserve">1 </w:t>
      </w:r>
      <w:proofErr w:type="gramStart"/>
      <w:r w:rsidRPr="0097267E">
        <w:t>дополнительный</w:t>
      </w:r>
      <w:proofErr w:type="gramEnd"/>
      <w:r w:rsidRPr="0097267E">
        <w:t xml:space="preserve"> классы – 33 учебных недели; 2 </w:t>
      </w:r>
      <w:r w:rsidRPr="0097267E">
        <w:rPr>
          <w:caps/>
        </w:rPr>
        <w:t xml:space="preserve">– </w:t>
      </w:r>
      <w:r w:rsidRPr="0097267E">
        <w:t>4</w:t>
      </w:r>
      <w:r w:rsidRPr="0097267E">
        <w:rPr>
          <w:caps/>
        </w:rPr>
        <w:t xml:space="preserve"> </w:t>
      </w:r>
      <w:r w:rsidRPr="0097267E">
        <w:t>классы – 34 учебных недели.</w:t>
      </w:r>
    </w:p>
    <w:p w:rsidR="0097267E" w:rsidRPr="0097267E" w:rsidRDefault="0097267E" w:rsidP="008B4268">
      <w:pPr>
        <w:pStyle w:val="Standard"/>
        <w:ind w:firstLine="284"/>
        <w:jc w:val="both"/>
        <w:rPr>
          <w:rFonts w:ascii="Times New Roman" w:hAnsi="Times New Roman" w:cs="Times New Roman"/>
        </w:rPr>
      </w:pPr>
      <w:r w:rsidRPr="0097267E">
        <w:rPr>
          <w:rFonts w:ascii="Times New Roman" w:hAnsi="Times New Roman" w:cs="Times New Roman"/>
        </w:rPr>
        <w:t xml:space="preserve">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 </w:t>
      </w:r>
    </w:p>
    <w:p w:rsidR="0097267E" w:rsidRPr="0097267E" w:rsidRDefault="0097267E" w:rsidP="008B4268">
      <w:pPr>
        <w:pStyle w:val="Standard"/>
        <w:ind w:firstLine="284"/>
        <w:jc w:val="both"/>
        <w:rPr>
          <w:rFonts w:ascii="Times New Roman" w:hAnsi="Times New Roman" w:cs="Times New Roman"/>
        </w:rPr>
      </w:pPr>
      <w:r w:rsidRPr="0097267E">
        <w:rPr>
          <w:rFonts w:ascii="Times New Roman" w:hAnsi="Times New Roman" w:cs="Times New Roman"/>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w:t>
      </w:r>
      <w:proofErr w:type="gramStart"/>
      <w:r w:rsidRPr="0097267E">
        <w:rPr>
          <w:rFonts w:ascii="Times New Roman" w:hAnsi="Times New Roman" w:cs="Times New Roman"/>
        </w:rPr>
        <w:t>обучение по режиму</w:t>
      </w:r>
      <w:proofErr w:type="gramEnd"/>
      <w:r w:rsidRPr="0097267E">
        <w:rPr>
          <w:rFonts w:ascii="Times New Roman" w:hAnsi="Times New Roman" w:cs="Times New Roman"/>
        </w:rPr>
        <w:t xml:space="preserve"> продленного дня с организацией прогулки, питания, необходимых оздоровительных мероприятий.</w:t>
      </w:r>
    </w:p>
    <w:p w:rsidR="0097267E" w:rsidRPr="0097267E" w:rsidRDefault="0097267E" w:rsidP="008B4268">
      <w:pPr>
        <w:pStyle w:val="Standard"/>
        <w:ind w:firstLine="284"/>
        <w:jc w:val="both"/>
        <w:rPr>
          <w:rFonts w:ascii="Times New Roman" w:hAnsi="Times New Roman" w:cs="Times New Roman"/>
        </w:rPr>
      </w:pPr>
      <w:r w:rsidRPr="0097267E">
        <w:rPr>
          <w:rFonts w:ascii="Times New Roman" w:hAnsi="Times New Roman" w:cs="Times New Roman"/>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97267E" w:rsidRPr="0097267E" w:rsidRDefault="0097267E" w:rsidP="008B4268">
      <w:pPr>
        <w:pStyle w:val="Standard"/>
        <w:ind w:firstLine="284"/>
        <w:jc w:val="both"/>
        <w:rPr>
          <w:rFonts w:ascii="Times New Roman" w:hAnsi="Times New Roman" w:cs="Times New Roman"/>
          <w:i/>
          <w:color w:val="00000A"/>
        </w:rPr>
      </w:pPr>
      <w:r w:rsidRPr="0097267E">
        <w:rPr>
          <w:rFonts w:ascii="Times New Roman" w:hAnsi="Times New Roman" w:cs="Times New Roman"/>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97267E" w:rsidRPr="0097267E" w:rsidRDefault="0097267E" w:rsidP="008B4268">
      <w:pPr>
        <w:pStyle w:val="Standard"/>
        <w:ind w:firstLine="284"/>
        <w:jc w:val="both"/>
        <w:rPr>
          <w:rFonts w:ascii="Times New Roman" w:hAnsi="Times New Roman" w:cs="Times New Roman"/>
        </w:rPr>
      </w:pPr>
      <w:r w:rsidRPr="0097267E">
        <w:rPr>
          <w:rFonts w:ascii="Times New Roman" w:hAnsi="Times New Roman" w:cs="Times New Roman"/>
        </w:rPr>
        <w:t xml:space="preserve">Учебные занятия следует начинать не ранее 8 часов. Проведение нулевых уроков не допускается. Число уроков в день: </w:t>
      </w:r>
    </w:p>
    <w:p w:rsidR="0097267E" w:rsidRPr="0097267E" w:rsidRDefault="0097267E" w:rsidP="008B4268">
      <w:pPr>
        <w:pStyle w:val="Standard"/>
        <w:ind w:firstLine="284"/>
        <w:jc w:val="both"/>
        <w:rPr>
          <w:rFonts w:ascii="Times New Roman" w:hAnsi="Times New Roman" w:cs="Times New Roman"/>
        </w:rPr>
      </w:pPr>
      <w:r w:rsidRPr="0097267E">
        <w:rPr>
          <w:rFonts w:ascii="Times New Roman" w:hAnsi="Times New Roman" w:cs="Times New Roman"/>
        </w:rPr>
        <w:t xml:space="preserve">для обучающихся 1 </w:t>
      </w:r>
      <w:r w:rsidRPr="0097267E">
        <w:rPr>
          <w:rFonts w:ascii="Times New Roman" w:hAnsi="Times New Roman" w:cs="Times New Roman"/>
          <w:caps/>
        </w:rPr>
        <w:t xml:space="preserve">– </w:t>
      </w:r>
      <w:r w:rsidRPr="0097267E">
        <w:rPr>
          <w:rFonts w:ascii="Times New Roman" w:hAnsi="Times New Roman" w:cs="Times New Roman"/>
        </w:rPr>
        <w:t>1 дополнительного классов – не должно превышать 4 уроков и один день в неделю – не более 5 уроков, за счет урока физической культуры;</w:t>
      </w:r>
    </w:p>
    <w:p w:rsidR="0097267E" w:rsidRPr="0097267E" w:rsidRDefault="0097267E" w:rsidP="008B4268">
      <w:pPr>
        <w:pStyle w:val="Standard"/>
        <w:ind w:firstLine="284"/>
        <w:jc w:val="both"/>
        <w:rPr>
          <w:rFonts w:ascii="Times New Roman" w:hAnsi="Times New Roman" w:cs="Times New Roman"/>
        </w:rPr>
      </w:pPr>
      <w:r w:rsidRPr="0097267E">
        <w:rPr>
          <w:rFonts w:ascii="Times New Roman" w:hAnsi="Times New Roman" w:cs="Times New Roman"/>
        </w:rPr>
        <w:t xml:space="preserve">для обучающихся 2 </w:t>
      </w:r>
      <w:r w:rsidRPr="0097267E">
        <w:rPr>
          <w:rFonts w:ascii="Times New Roman" w:hAnsi="Times New Roman" w:cs="Times New Roman"/>
          <w:caps/>
        </w:rPr>
        <w:t xml:space="preserve">– </w:t>
      </w:r>
      <w:r w:rsidRPr="0097267E">
        <w:rPr>
          <w:rFonts w:ascii="Times New Roman" w:hAnsi="Times New Roman" w:cs="Times New Roman"/>
        </w:rPr>
        <w:t>4</w:t>
      </w:r>
      <w:r w:rsidRPr="0097267E">
        <w:rPr>
          <w:rFonts w:ascii="Times New Roman" w:hAnsi="Times New Roman" w:cs="Times New Roman"/>
          <w:caps/>
        </w:rPr>
        <w:t xml:space="preserve"> </w:t>
      </w:r>
      <w:r w:rsidRPr="0097267E">
        <w:rPr>
          <w:rFonts w:ascii="Times New Roman" w:hAnsi="Times New Roman" w:cs="Times New Roman"/>
        </w:rPr>
        <w:t>классов – не более 5 уроков.</w:t>
      </w:r>
    </w:p>
    <w:p w:rsidR="0097267E" w:rsidRPr="0097267E" w:rsidRDefault="0097267E" w:rsidP="008B4268">
      <w:pPr>
        <w:pStyle w:val="Standard"/>
        <w:ind w:firstLine="284"/>
        <w:jc w:val="both"/>
        <w:rPr>
          <w:rFonts w:ascii="Times New Roman" w:hAnsi="Times New Roman" w:cs="Times New Roman"/>
        </w:rPr>
      </w:pPr>
      <w:r w:rsidRPr="0097267E">
        <w:rPr>
          <w:rFonts w:ascii="Times New Roman" w:hAnsi="Times New Roman" w:cs="Times New Roman"/>
        </w:rPr>
        <w:t xml:space="preserve">Продолжительность учебных занятий не превышает 40 минут. </w:t>
      </w:r>
      <w:proofErr w:type="gramStart"/>
      <w:r w:rsidRPr="0097267E">
        <w:rPr>
          <w:rFonts w:ascii="Times New Roman" w:hAnsi="Times New Roman" w:cs="Times New Roman"/>
        </w:rPr>
        <w:t>При определении продолжительности занятий в 1</w:t>
      </w:r>
      <w:r w:rsidRPr="0097267E">
        <w:rPr>
          <w:rFonts w:ascii="Times New Roman" w:hAnsi="Times New Roman" w:cs="Times New Roman"/>
          <w:caps/>
        </w:rPr>
        <w:t xml:space="preserve">–1 </w:t>
      </w:r>
      <w:r w:rsidRPr="0097267E">
        <w:rPr>
          <w:rFonts w:ascii="Times New Roman" w:hAnsi="Times New Roman" w:cs="Times New Roman"/>
        </w:rPr>
        <w:t>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97267E">
        <w:rPr>
          <w:rStyle w:val="af"/>
        </w:rPr>
        <w:footnoteReference w:id="17"/>
      </w:r>
      <w:r w:rsidRPr="0097267E">
        <w:rPr>
          <w:rFonts w:ascii="Times New Roman" w:hAnsi="Times New Roman" w:cs="Times New Roman"/>
        </w:rPr>
        <w:t>.</w:t>
      </w:r>
      <w:proofErr w:type="gramEnd"/>
    </w:p>
    <w:p w:rsidR="0097267E" w:rsidRPr="0097267E" w:rsidRDefault="0097267E" w:rsidP="008B4268">
      <w:pPr>
        <w:pStyle w:val="Standard"/>
        <w:ind w:firstLine="284"/>
        <w:jc w:val="both"/>
        <w:rPr>
          <w:rFonts w:ascii="Times New Roman" w:hAnsi="Times New Roman" w:cs="Times New Roman"/>
        </w:rPr>
      </w:pPr>
      <w:r w:rsidRPr="0097267E">
        <w:rPr>
          <w:rFonts w:ascii="Times New Roman" w:hAnsi="Times New Roman" w:cs="Times New Roman"/>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w:t>
      </w:r>
      <w:r w:rsidRPr="0097267E">
        <w:rPr>
          <w:rFonts w:ascii="Times New Roman" w:hAnsi="Times New Roman" w:cs="Times New Roman"/>
        </w:rPr>
        <w:lastRenderedPageBreak/>
        <w:t xml:space="preserve">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97267E" w:rsidRPr="0097267E" w:rsidRDefault="0097267E" w:rsidP="008B4268">
      <w:pPr>
        <w:pStyle w:val="Standard"/>
        <w:ind w:firstLine="284"/>
        <w:jc w:val="both"/>
        <w:rPr>
          <w:rFonts w:ascii="Times New Roman" w:hAnsi="Times New Roman" w:cs="Times New Roman"/>
        </w:rPr>
      </w:pPr>
      <w:r w:rsidRPr="0097267E">
        <w:rPr>
          <w:rFonts w:ascii="Times New Roman" w:hAnsi="Times New Roman" w:cs="Times New Roman"/>
        </w:rPr>
        <w:t>При обучении детей с ЗПР предусматривается специальный подход при комплектовании класса, в котором будет обучаться ребенок с ЗПР. Обучающиеся с</w:t>
      </w:r>
      <w:r w:rsidRPr="0097267E">
        <w:rPr>
          <w:rFonts w:ascii="Times New Roman" w:hAnsi="Times New Roman" w:cs="Times New Roman"/>
          <w:caps/>
        </w:rPr>
        <w:t xml:space="preserve"> ЗПР, </w:t>
      </w:r>
      <w:r w:rsidRPr="0097267E">
        <w:rPr>
          <w:rFonts w:ascii="Times New Roman" w:hAnsi="Times New Roman" w:cs="Times New Roman"/>
        </w:rPr>
        <w:t xml:space="preserve">осваивающие </w:t>
      </w:r>
      <w:r w:rsidRPr="0097267E">
        <w:rPr>
          <w:rFonts w:ascii="Times New Roman" w:hAnsi="Times New Roman" w:cs="Times New Roman"/>
          <w:b/>
        </w:rPr>
        <w:t xml:space="preserve">вариант </w:t>
      </w:r>
      <w:r w:rsidRPr="0097267E">
        <w:rPr>
          <w:rFonts w:ascii="Times New Roman" w:hAnsi="Times New Roman" w:cs="Times New Roman"/>
          <w:b/>
          <w:caps/>
        </w:rPr>
        <w:t>7.2</w:t>
      </w:r>
      <w:r w:rsidRPr="0097267E">
        <w:rPr>
          <w:rFonts w:ascii="Times New Roman" w:hAnsi="Times New Roman" w:cs="Times New Roman"/>
          <w:caps/>
        </w:rPr>
        <w:t xml:space="preserve"> АООП НОО, </w:t>
      </w:r>
      <w:r w:rsidRPr="0097267E">
        <w:rPr>
          <w:rFonts w:ascii="Times New Roman" w:hAnsi="Times New Roman" w:cs="Times New Roman"/>
        </w:rPr>
        <w:t xml:space="preserve">обучаются в среде сверстников со сходными нарушениями развития в отдельных классах или в отдельных организациях, осуществляющих образовательную деятельность. Наполняемость класса не должна превышать 12 </w:t>
      </w:r>
      <w:proofErr w:type="gramStart"/>
      <w:r w:rsidRPr="0097267E">
        <w:rPr>
          <w:rFonts w:ascii="Times New Roman" w:hAnsi="Times New Roman" w:cs="Times New Roman"/>
        </w:rPr>
        <w:t>обучающихся</w:t>
      </w:r>
      <w:proofErr w:type="gramEnd"/>
      <w:r w:rsidRPr="0097267E">
        <w:rPr>
          <w:rFonts w:ascii="Times New Roman" w:hAnsi="Times New Roman" w:cs="Times New Roman"/>
        </w:rPr>
        <w:t>.</w:t>
      </w:r>
      <w:r w:rsidRPr="0097267E">
        <w:rPr>
          <w:rFonts w:ascii="Times New Roman" w:hAnsi="Times New Roman" w:cs="Times New Roman"/>
          <w:caps/>
        </w:rPr>
        <w:t xml:space="preserve"> </w:t>
      </w:r>
    </w:p>
    <w:p w:rsidR="0097267E" w:rsidRPr="0097267E" w:rsidRDefault="0097267E" w:rsidP="008B4268">
      <w:pPr>
        <w:pStyle w:val="18TexstSPISOK1"/>
        <w:spacing w:line="240" w:lineRule="auto"/>
        <w:ind w:left="0" w:firstLine="284"/>
        <w:jc w:val="center"/>
        <w:rPr>
          <w:rFonts w:ascii="Times New Roman" w:hAnsi="Times New Roman" w:cs="Times New Roman"/>
          <w:b/>
          <w:i/>
          <w:color w:val="auto"/>
          <w:sz w:val="24"/>
          <w:szCs w:val="24"/>
        </w:rPr>
      </w:pPr>
      <w:r w:rsidRPr="0097267E">
        <w:rPr>
          <w:rFonts w:ascii="Times New Roman" w:hAnsi="Times New Roman" w:cs="Times New Roman"/>
          <w:b/>
          <w:i/>
          <w:color w:val="auto"/>
          <w:sz w:val="24"/>
          <w:szCs w:val="24"/>
        </w:rPr>
        <w:t>Требования к техническим средствам обучения</w:t>
      </w:r>
    </w:p>
    <w:p w:rsidR="0097267E" w:rsidRPr="0097267E" w:rsidRDefault="0097267E" w:rsidP="008B4268">
      <w:pPr>
        <w:pStyle w:val="Default"/>
        <w:ind w:firstLine="284"/>
        <w:jc w:val="both"/>
      </w:pPr>
      <w:r w:rsidRPr="0097267E">
        <w:t xml:space="preserve">Технические средства обучения </w:t>
      </w:r>
      <w:r w:rsidRPr="0097267E">
        <w:rPr>
          <w:color w:val="auto"/>
        </w:rPr>
        <w:t xml:space="preserve">дают возможность удовлетворить особые образовательные потребности </w:t>
      </w:r>
      <w:proofErr w:type="gramStart"/>
      <w:r w:rsidRPr="0097267E">
        <w:rPr>
          <w:color w:val="auto"/>
        </w:rPr>
        <w:t>обучающихся</w:t>
      </w:r>
      <w:proofErr w:type="gramEnd"/>
      <w:r w:rsidRPr="0097267E">
        <w:rPr>
          <w:color w:val="auto"/>
        </w:rPr>
        <w:t xml:space="preserve"> с ЗПР, способствуют мотивации учебной деятельности, развивают познавательную активность обучающихся. </w:t>
      </w:r>
      <w:proofErr w:type="gramStart"/>
      <w:r w:rsidRPr="0097267E">
        <w:t>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мультимедийные проекторы с экранами, принтер, сканер, цифровой фотоаппарат, цифровая видеокамера, интерактивные доски,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roofErr w:type="gramEnd"/>
    </w:p>
    <w:p w:rsidR="0097267E" w:rsidRPr="0097267E" w:rsidRDefault="0097267E" w:rsidP="008B4268">
      <w:pPr>
        <w:pStyle w:val="18TexstSPISOK1"/>
        <w:spacing w:line="240" w:lineRule="auto"/>
        <w:ind w:left="0" w:firstLine="284"/>
        <w:jc w:val="center"/>
        <w:rPr>
          <w:rFonts w:ascii="Times New Roman" w:hAnsi="Times New Roman" w:cs="Times New Roman"/>
          <w:b/>
          <w:i/>
          <w:color w:val="auto"/>
          <w:sz w:val="24"/>
          <w:szCs w:val="24"/>
        </w:rPr>
      </w:pPr>
      <w:r w:rsidRPr="0097267E">
        <w:rPr>
          <w:rFonts w:ascii="Times New Roman" w:hAnsi="Times New Roman" w:cs="Times New Roman"/>
          <w:b/>
          <w:i/>
          <w:color w:val="auto"/>
          <w:sz w:val="24"/>
          <w:szCs w:val="24"/>
        </w:rPr>
        <w:t>Требования к и</w:t>
      </w:r>
      <w:r w:rsidRPr="0097267E">
        <w:rPr>
          <w:rFonts w:ascii="Times New Roman" w:hAnsi="Times New Roman" w:cs="Times New Roman"/>
          <w:b/>
          <w:i/>
          <w:sz w:val="24"/>
          <w:szCs w:val="24"/>
        </w:rPr>
        <w:t>нформационно-образовательной среде</w:t>
      </w:r>
    </w:p>
    <w:p w:rsidR="0097267E" w:rsidRPr="0097267E" w:rsidRDefault="0097267E" w:rsidP="008B4268">
      <w:pPr>
        <w:ind w:firstLine="284"/>
        <w:jc w:val="both"/>
      </w:pPr>
      <w:r w:rsidRPr="0097267E">
        <w:rPr>
          <w:caps/>
        </w:rPr>
        <w:t>В О</w:t>
      </w:r>
      <w:r w:rsidRPr="0097267E">
        <w:t>рганизации</w:t>
      </w:r>
      <w:r w:rsidRPr="0097267E">
        <w:rPr>
          <w:caps/>
        </w:rPr>
        <w:t xml:space="preserve"> </w:t>
      </w:r>
      <w:r w:rsidRPr="0097267E">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АООП НОО.</w:t>
      </w:r>
    </w:p>
    <w:p w:rsidR="0097267E" w:rsidRPr="0097267E" w:rsidRDefault="0097267E" w:rsidP="008B4268">
      <w:pPr>
        <w:pStyle w:val="18TexstSPISOK1"/>
        <w:tabs>
          <w:tab w:val="clear" w:pos="640"/>
          <w:tab w:val="left" w:pos="142"/>
        </w:tabs>
        <w:spacing w:line="240" w:lineRule="auto"/>
        <w:ind w:left="0" w:firstLine="284"/>
        <w:jc w:val="center"/>
        <w:rPr>
          <w:rFonts w:ascii="Times New Roman" w:hAnsi="Times New Roman" w:cs="Times New Roman"/>
          <w:b/>
          <w:i/>
          <w:color w:val="auto"/>
          <w:sz w:val="24"/>
          <w:szCs w:val="24"/>
        </w:rPr>
      </w:pPr>
      <w:r w:rsidRPr="0097267E">
        <w:rPr>
          <w:rFonts w:ascii="Times New Roman" w:hAnsi="Times New Roman" w:cs="Times New Roman"/>
          <w:b/>
          <w:i/>
          <w:color w:val="auto"/>
          <w:sz w:val="24"/>
          <w:szCs w:val="24"/>
        </w:rPr>
        <w:t>Требования к учебникам, рабочим тетрадям и специальным дидактическим материалам</w:t>
      </w:r>
    </w:p>
    <w:p w:rsidR="0097267E" w:rsidRPr="0097267E" w:rsidRDefault="0097267E" w:rsidP="008B4268">
      <w:pPr>
        <w:pStyle w:val="Default"/>
        <w:ind w:firstLine="284"/>
        <w:jc w:val="both"/>
      </w:pPr>
      <w:r w:rsidRPr="0097267E">
        <w:rPr>
          <w:color w:val="auto"/>
        </w:rPr>
        <w:t>Реализация АООП НОО обучающихся с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p>
    <w:p w:rsidR="0097267E" w:rsidRPr="0097267E" w:rsidRDefault="0097267E" w:rsidP="008B4268">
      <w:pPr>
        <w:pStyle w:val="18TexstSPISOK1"/>
        <w:spacing w:line="240" w:lineRule="auto"/>
        <w:ind w:left="0" w:firstLine="284"/>
        <w:rPr>
          <w:rFonts w:ascii="Times New Roman" w:hAnsi="Times New Roman" w:cs="Times New Roman"/>
          <w:sz w:val="24"/>
          <w:szCs w:val="24"/>
        </w:rPr>
      </w:pPr>
      <w:r w:rsidRPr="0097267E">
        <w:rPr>
          <w:rFonts w:ascii="Times New Roman" w:hAnsi="Times New Roman" w:cs="Times New Roman"/>
          <w:color w:val="auto"/>
          <w:sz w:val="24"/>
          <w:szCs w:val="24"/>
        </w:rPr>
        <w:t xml:space="preserve">Особые образовательные потребности </w:t>
      </w:r>
      <w:proofErr w:type="gramStart"/>
      <w:r w:rsidRPr="0097267E">
        <w:rPr>
          <w:rFonts w:ascii="Times New Roman" w:hAnsi="Times New Roman" w:cs="Times New Roman"/>
          <w:color w:val="auto"/>
          <w:sz w:val="24"/>
          <w:szCs w:val="24"/>
        </w:rPr>
        <w:t>обучающихся</w:t>
      </w:r>
      <w:proofErr w:type="gramEnd"/>
      <w:r w:rsidRPr="0097267E">
        <w:rPr>
          <w:rFonts w:ascii="Times New Roman" w:hAnsi="Times New Roman" w:cs="Times New Roman"/>
          <w:color w:val="auto"/>
          <w:sz w:val="24"/>
          <w:szCs w:val="24"/>
        </w:rPr>
        <w:t xml:space="preserve"> с ЗПР обусловливают необходимость специального подбора дидактического материала</w:t>
      </w:r>
      <w:r w:rsidRPr="0097267E">
        <w:rPr>
          <w:rFonts w:ascii="Times New Roman" w:hAnsi="Times New Roman" w:cs="Times New Roman"/>
          <w:caps/>
          <w:color w:val="auto"/>
          <w:sz w:val="24"/>
          <w:szCs w:val="24"/>
        </w:rPr>
        <w:t xml:space="preserve">, </w:t>
      </w:r>
      <w:r w:rsidRPr="0097267E">
        <w:rPr>
          <w:rFonts w:ascii="Times New Roman" w:hAnsi="Times New Roman" w:cs="Times New Roman"/>
          <w:color w:val="auto"/>
          <w:sz w:val="24"/>
          <w:szCs w:val="24"/>
        </w:rPr>
        <w:t>преимущественное использование натуральной и иллюстративной наглядности</w:t>
      </w:r>
      <w:r w:rsidRPr="0097267E">
        <w:rPr>
          <w:rFonts w:ascii="Times New Roman" w:hAnsi="Times New Roman" w:cs="Times New Roman"/>
          <w:caps/>
          <w:color w:val="auto"/>
          <w:sz w:val="24"/>
          <w:szCs w:val="24"/>
        </w:rPr>
        <w:t>.</w:t>
      </w:r>
    </w:p>
    <w:p w:rsidR="0097267E" w:rsidRPr="0097267E" w:rsidRDefault="0097267E" w:rsidP="008B4268">
      <w:pPr>
        <w:ind w:firstLine="284"/>
        <w:jc w:val="both"/>
      </w:pPr>
      <w:r w:rsidRPr="0097267E">
        <w:t xml:space="preserve">Освоение содержательной области </w:t>
      </w:r>
      <w:r w:rsidRPr="0097267E">
        <w:rPr>
          <w:b/>
          <w:i/>
        </w:rPr>
        <w:t>«Филология»</w:t>
      </w:r>
      <w:r w:rsidRPr="0097267E">
        <w:t xml:space="preserve"> предполагает использование 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w:t>
      </w:r>
      <w:proofErr w:type="gramStart"/>
      <w:r w:rsidRPr="0097267E">
        <w:t>звуко-буквенного</w:t>
      </w:r>
      <w:proofErr w:type="gramEnd"/>
      <w:r w:rsidRPr="0097267E">
        <w:t xml:space="preserve">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97267E" w:rsidRPr="0097267E" w:rsidRDefault="0097267E" w:rsidP="008B4268">
      <w:pPr>
        <w:ind w:firstLine="284"/>
        <w:jc w:val="both"/>
      </w:pPr>
      <w:proofErr w:type="gramStart"/>
      <w:r w:rsidRPr="0097267E">
        <w:t>Освоение содержательной области</w:t>
      </w:r>
      <w:r w:rsidRPr="0097267E">
        <w:rPr>
          <w:b/>
        </w:rPr>
        <w:t xml:space="preserve"> </w:t>
      </w:r>
      <w:r w:rsidRPr="0097267E">
        <w:rPr>
          <w:b/>
          <w:i/>
        </w:rPr>
        <w:t>«Математика»</w:t>
      </w:r>
      <w:r w:rsidRPr="0097267E">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настольных развивающих игр.</w:t>
      </w:r>
      <w:proofErr w:type="gramEnd"/>
    </w:p>
    <w:p w:rsidR="0097267E" w:rsidRPr="0097267E" w:rsidRDefault="0097267E" w:rsidP="008B4268">
      <w:pPr>
        <w:ind w:firstLine="284"/>
        <w:jc w:val="both"/>
      </w:pPr>
      <w:r w:rsidRPr="0097267E">
        <w:t xml:space="preserve">Формирование доступных представлений о мире и практики взаимодействия с </w:t>
      </w:r>
      <w:r w:rsidRPr="0097267E">
        <w:lastRenderedPageBreak/>
        <w:t>окружающим миром в рамках содержательной области</w:t>
      </w:r>
      <w:r w:rsidRPr="0097267E">
        <w:rPr>
          <w:b/>
        </w:rPr>
        <w:t xml:space="preserve"> </w:t>
      </w:r>
      <w:r w:rsidRPr="0097267E">
        <w:rPr>
          <w:b/>
          <w:i/>
        </w:rPr>
        <w:t>«Обществознание и естествознание (Окружающий мир)»</w:t>
      </w:r>
      <w:r w:rsidRPr="0097267E">
        <w:rPr>
          <w:b/>
        </w:rPr>
        <w:t xml:space="preserve"> </w:t>
      </w:r>
      <w:r w:rsidRPr="0097267E">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w:t>
      </w:r>
      <w:proofErr w:type="gramStart"/>
      <w:r w:rsidRPr="0097267E">
        <w:t>обучающихся</w:t>
      </w:r>
      <w:proofErr w:type="gramEnd"/>
      <w:r w:rsidRPr="0097267E">
        <w:t xml:space="preserve">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97267E" w:rsidRPr="0097267E" w:rsidRDefault="0097267E" w:rsidP="008B4268">
      <w:pPr>
        <w:ind w:firstLine="284"/>
        <w:jc w:val="both"/>
      </w:pPr>
      <w:r w:rsidRPr="0097267E">
        <w:t xml:space="preserve">Специальный учебный и дидактический материал необходим для образования обучающихся с ЗПР в области </w:t>
      </w:r>
      <w:r w:rsidRPr="0097267E">
        <w:rPr>
          <w:b/>
          <w:i/>
        </w:rPr>
        <w:t>«Искусство».</w:t>
      </w:r>
      <w:r w:rsidRPr="0097267E">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97267E" w:rsidRPr="0097267E" w:rsidRDefault="0097267E" w:rsidP="008B4268">
      <w:pPr>
        <w:pStyle w:val="14TexstOSNOVA1012"/>
        <w:spacing w:line="240" w:lineRule="auto"/>
        <w:ind w:firstLine="284"/>
        <w:rPr>
          <w:rFonts w:ascii="Times New Roman" w:hAnsi="Times New Roman" w:cs="Times New Roman"/>
          <w:sz w:val="24"/>
          <w:szCs w:val="24"/>
        </w:rPr>
      </w:pPr>
      <w:r w:rsidRPr="0097267E">
        <w:rPr>
          <w:rFonts w:ascii="Times New Roman" w:hAnsi="Times New Roman" w:cs="Times New Roman"/>
          <w:color w:val="auto"/>
          <w:sz w:val="24"/>
          <w:szCs w:val="24"/>
        </w:rPr>
        <w:t xml:space="preserve">Овладение обучающимися с ЗПР образовательной областью </w:t>
      </w:r>
      <w:r w:rsidRPr="0097267E">
        <w:rPr>
          <w:rFonts w:ascii="Times New Roman" w:hAnsi="Times New Roman" w:cs="Times New Roman"/>
          <w:b/>
          <w:i/>
          <w:color w:val="auto"/>
          <w:sz w:val="24"/>
          <w:szCs w:val="24"/>
        </w:rPr>
        <w:t>«Физическая культура</w:t>
      </w:r>
      <w:r w:rsidRPr="0097267E">
        <w:rPr>
          <w:rFonts w:ascii="Times New Roman" w:hAnsi="Times New Roman" w:cs="Times New Roman"/>
          <w:b/>
          <w:i/>
          <w:caps/>
          <w:color w:val="auto"/>
          <w:sz w:val="24"/>
          <w:szCs w:val="24"/>
        </w:rPr>
        <w:t>»</w:t>
      </w:r>
      <w:r w:rsidRPr="0097267E">
        <w:rPr>
          <w:rFonts w:ascii="Times New Roman" w:hAnsi="Times New Roman" w:cs="Times New Roman"/>
          <w:color w:val="auto"/>
          <w:sz w:val="24"/>
          <w:szCs w:val="24"/>
        </w:rPr>
        <w:t xml:space="preserve"> предполагает коррекцию двигательных навыков в процессе музыкально-</w:t>
      </w:r>
      <w:proofErr w:type="gramStart"/>
      <w:r w:rsidRPr="0097267E">
        <w:rPr>
          <w:rFonts w:ascii="Times New Roman" w:hAnsi="Times New Roman" w:cs="Times New Roman"/>
          <w:color w:val="auto"/>
          <w:sz w:val="24"/>
          <w:szCs w:val="24"/>
        </w:rPr>
        <w:t>ритмической и спортивной деятельности</w:t>
      </w:r>
      <w:proofErr w:type="gramEnd"/>
      <w:r w:rsidRPr="0097267E">
        <w:rPr>
          <w:rFonts w:ascii="Times New Roman" w:hAnsi="Times New Roman" w:cs="Times New Roman"/>
          <w:color w:val="auto"/>
          <w:sz w:val="24"/>
          <w:szCs w:val="24"/>
        </w:rPr>
        <w:t>.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97267E" w:rsidRPr="0097267E" w:rsidRDefault="0097267E" w:rsidP="008B4268">
      <w:pPr>
        <w:ind w:firstLine="284"/>
        <w:jc w:val="both"/>
      </w:pPr>
      <w:proofErr w:type="gramStart"/>
      <w:r w:rsidRPr="0097267E">
        <w:t xml:space="preserve">Для овладения образовательной областью </w:t>
      </w:r>
      <w:r w:rsidRPr="0097267E">
        <w:rPr>
          <w:b/>
          <w:i/>
        </w:rPr>
        <w:t>«Технологии»</w:t>
      </w:r>
      <w:r w:rsidRPr="0097267E">
        <w:t xml:space="preserve"> обучающимся с ЗПР необходимо использование специфических инструментов (</w:t>
      </w:r>
      <w:r w:rsidRPr="0097267E">
        <w:rPr>
          <w:iCs/>
        </w:rPr>
        <w:t>кисти беличьи, кисти из щетины, стеки, ножницы, циркуль, линейки, угольники, иглы швейные с удлиненным (широким) ушком и др.</w:t>
      </w:r>
      <w:r w:rsidRPr="0097267E">
        <w:t>) и расходных материалов (</w:t>
      </w:r>
      <w:r w:rsidRPr="0097267E">
        <w:rPr>
          <w:iCs/>
        </w:rPr>
        <w:t>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w:t>
      </w:r>
      <w:proofErr w:type="gramEnd"/>
      <w:r w:rsidRPr="0097267E">
        <w:rPr>
          <w:iCs/>
        </w:rPr>
        <w:t xml:space="preserve">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sidRPr="0097267E">
        <w:t xml:space="preserve">в процессе формирования навыков ручного труда. </w:t>
      </w:r>
    </w:p>
    <w:p w:rsidR="0097267E" w:rsidRPr="0097267E" w:rsidRDefault="0097267E" w:rsidP="008B4268">
      <w:pPr>
        <w:pStyle w:val="14TexstOSNOVA1012"/>
        <w:spacing w:line="240" w:lineRule="auto"/>
        <w:ind w:firstLine="284"/>
        <w:rPr>
          <w:rFonts w:ascii="Times New Roman" w:hAnsi="Times New Roman" w:cs="Times New Roman"/>
          <w:color w:val="auto"/>
          <w:sz w:val="24"/>
          <w:szCs w:val="24"/>
        </w:rPr>
      </w:pPr>
      <w:r w:rsidRPr="0097267E">
        <w:rPr>
          <w:rFonts w:ascii="Times New Roman" w:hAnsi="Times New Roman" w:cs="Times New Roman"/>
          <w:color w:val="auto"/>
          <w:sz w:val="24"/>
          <w:szCs w:val="24"/>
        </w:rPr>
        <w:t xml:space="preserve">Материально-техническое обеспечение </w:t>
      </w:r>
      <w:r w:rsidRPr="0097267E">
        <w:rPr>
          <w:rFonts w:ascii="Times New Roman" w:hAnsi="Times New Roman" w:cs="Times New Roman"/>
          <w:b/>
          <w:color w:val="auto"/>
          <w:sz w:val="24"/>
          <w:szCs w:val="24"/>
        </w:rPr>
        <w:t xml:space="preserve">коррекционных курсов  </w:t>
      </w:r>
      <w:r w:rsidRPr="0097267E">
        <w:rPr>
          <w:rFonts w:ascii="Times New Roman" w:hAnsi="Times New Roman" w:cs="Times New Roman"/>
          <w:color w:val="auto"/>
          <w:sz w:val="24"/>
          <w:szCs w:val="24"/>
        </w:rPr>
        <w:t>включает обеспечение кабинета логопеда, психолога и зала для проведений занятий по ритмике</w:t>
      </w:r>
      <w:r w:rsidRPr="0097267E">
        <w:rPr>
          <w:rFonts w:ascii="Times New Roman" w:hAnsi="Times New Roman" w:cs="Times New Roman"/>
          <w:caps/>
          <w:color w:val="auto"/>
          <w:sz w:val="24"/>
          <w:szCs w:val="24"/>
        </w:rPr>
        <w:t>.</w:t>
      </w:r>
    </w:p>
    <w:p w:rsidR="0097267E" w:rsidRPr="0097267E" w:rsidRDefault="0097267E" w:rsidP="008B4268">
      <w:pPr>
        <w:ind w:firstLine="284"/>
        <w:jc w:val="both"/>
        <w:rPr>
          <w:iCs/>
        </w:rPr>
      </w:pPr>
      <w:proofErr w:type="gramStart"/>
      <w:r w:rsidRPr="0097267E">
        <w:t xml:space="preserve">Материально-техническое оснащение кабинета </w:t>
      </w:r>
      <w:r w:rsidRPr="0097267E">
        <w:rPr>
          <w:b/>
          <w:i/>
        </w:rPr>
        <w:t>логопеда</w:t>
      </w:r>
      <w:r w:rsidRPr="0097267E">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w:t>
      </w:r>
      <w:proofErr w:type="gramEnd"/>
      <w:r w:rsidRPr="0097267E">
        <w:t xml:space="preserve"> </w:t>
      </w:r>
      <w:proofErr w:type="gramStart"/>
      <w:r w:rsidRPr="0097267E">
        <w:t>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w:t>
      </w:r>
      <w:r w:rsidRPr="0097267E">
        <w:rPr>
          <w:iCs/>
        </w:rPr>
        <w:t>CD/DVD – прогрыватели; телевизор; аудиовидеомагнитофон; компьютер с программным обеспечением; слайд-проектор; мультимедиапроектор; магнитная доска; экран).</w:t>
      </w:r>
      <w:proofErr w:type="gramEnd"/>
    </w:p>
    <w:p w:rsidR="0097267E" w:rsidRPr="0097267E" w:rsidRDefault="0097267E" w:rsidP="008B4268">
      <w:pPr>
        <w:ind w:firstLine="284"/>
        <w:jc w:val="both"/>
        <w:rPr>
          <w:bCs/>
          <w:iCs/>
        </w:rPr>
      </w:pPr>
      <w:proofErr w:type="gramStart"/>
      <w:r w:rsidRPr="0097267E">
        <w:rPr>
          <w:bCs/>
          <w:iCs/>
        </w:rPr>
        <w:t xml:space="preserve">Материально-техническое оснащение кабинета </w:t>
      </w:r>
      <w:r w:rsidRPr="0097267E">
        <w:rPr>
          <w:b/>
          <w:bCs/>
          <w:i/>
          <w:iCs/>
        </w:rPr>
        <w:t>психолога</w:t>
      </w:r>
      <w:r w:rsidRPr="0097267E">
        <w:rPr>
          <w:bCs/>
          <w:iCs/>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w:t>
      </w:r>
      <w:r w:rsidRPr="0097267E">
        <w:rPr>
          <w:bCs/>
          <w:iCs/>
        </w:rPr>
        <w:lastRenderedPageBreak/>
        <w:t>мебели (по возможности); рабочие места для детей);</w:t>
      </w:r>
      <w:proofErr w:type="gramEnd"/>
      <w:r w:rsidRPr="0097267E">
        <w:rPr>
          <w:bCs/>
          <w:iCs/>
        </w:rPr>
        <w:t xml:space="preserve"> </w:t>
      </w:r>
      <w:proofErr w:type="gramStart"/>
      <w:r w:rsidRPr="0097267E">
        <w:rPr>
          <w:bCs/>
          <w:iCs/>
        </w:rPr>
        <w:t xml:space="preserve">технические средства обучения; игрушки и игры (мячи, куклы, пирамиды, кубики, доски Сегена различной модификации; настольные игры); </w:t>
      </w:r>
      <w:r w:rsidRPr="0097267E">
        <w:t>набор материалов для детского творчества (строительный материал, пластилин, краски, цветные карандаши, фломастеры, бумага, клей и т.д.).</w:t>
      </w:r>
      <w:proofErr w:type="gramEnd"/>
    </w:p>
    <w:p w:rsidR="0097267E" w:rsidRPr="0097267E" w:rsidRDefault="0097267E" w:rsidP="008B4268">
      <w:pPr>
        <w:ind w:firstLine="284"/>
        <w:jc w:val="both"/>
      </w:pPr>
      <w:proofErr w:type="gramStart"/>
      <w:r w:rsidRPr="0097267E">
        <w:rPr>
          <w:bCs/>
          <w:iCs/>
        </w:rPr>
        <w:t xml:space="preserve">Материально-техническое обеспечение </w:t>
      </w:r>
      <w:r w:rsidRPr="0097267E">
        <w:rPr>
          <w:b/>
          <w:bCs/>
          <w:i/>
          <w:iCs/>
        </w:rPr>
        <w:t>зала для проведений занятий по ритмике</w:t>
      </w:r>
      <w:r w:rsidRPr="0097267E">
        <w:rPr>
          <w:bCs/>
          <w:iCs/>
        </w:rPr>
        <w:t xml:space="preserve">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w:t>
      </w:r>
      <w:r w:rsidRPr="0097267E">
        <w:t>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w:t>
      </w:r>
      <w:proofErr w:type="gramEnd"/>
      <w:r w:rsidRPr="0097267E">
        <w:t xml:space="preserve"> технические средства обучения; экранно-звуковые пособия.</w:t>
      </w:r>
    </w:p>
    <w:p w:rsidR="0097267E" w:rsidRPr="0097267E" w:rsidRDefault="0097267E" w:rsidP="008B4268">
      <w:pPr>
        <w:pStyle w:val="18TexstSPISOK1"/>
        <w:tabs>
          <w:tab w:val="clear" w:pos="360"/>
          <w:tab w:val="clear" w:pos="640"/>
          <w:tab w:val="left" w:pos="0"/>
        </w:tabs>
        <w:spacing w:line="240" w:lineRule="auto"/>
        <w:ind w:left="0" w:firstLine="284"/>
        <w:jc w:val="center"/>
        <w:rPr>
          <w:rFonts w:ascii="Times New Roman" w:hAnsi="Times New Roman" w:cs="Times New Roman"/>
          <w:b/>
          <w:i/>
          <w:color w:val="auto"/>
          <w:sz w:val="24"/>
          <w:szCs w:val="24"/>
        </w:rPr>
      </w:pPr>
      <w:r w:rsidRPr="0097267E">
        <w:rPr>
          <w:rFonts w:ascii="Times New Roman" w:hAnsi="Times New Roman" w:cs="Times New Roman"/>
          <w:b/>
          <w:i/>
          <w:color w:val="auto"/>
          <w:sz w:val="24"/>
          <w:szCs w:val="24"/>
        </w:rPr>
        <w:t xml:space="preserve">Обеспечение условий для организации обучения и взаимодействия специалистов, их сотрудничества с родителями </w:t>
      </w:r>
      <w:r w:rsidRPr="0097267E">
        <w:rPr>
          <w:rFonts w:ascii="Times New Roman" w:hAnsi="Times New Roman" w:cs="Times New Roman"/>
          <w:b/>
          <w:i/>
          <w:color w:val="auto"/>
          <w:sz w:val="24"/>
          <w:szCs w:val="24"/>
        </w:rPr>
        <w:br/>
        <w:t>(законными представителями) обучающихся</w:t>
      </w:r>
    </w:p>
    <w:p w:rsidR="0097267E" w:rsidRPr="0097267E" w:rsidRDefault="0097267E" w:rsidP="008B4268">
      <w:pPr>
        <w:pStyle w:val="14TexstOSNOVA1012"/>
        <w:spacing w:line="240" w:lineRule="auto"/>
        <w:ind w:firstLine="284"/>
        <w:rPr>
          <w:rFonts w:ascii="Times New Roman" w:hAnsi="Times New Roman" w:cs="Times New Roman"/>
          <w:color w:val="auto"/>
          <w:sz w:val="24"/>
          <w:szCs w:val="24"/>
        </w:rPr>
      </w:pPr>
      <w:r w:rsidRPr="0097267E">
        <w:rPr>
          <w:rFonts w:ascii="Times New Roman" w:hAnsi="Times New Roman" w:cs="Times New Roman"/>
          <w:color w:val="auto"/>
          <w:sz w:val="24"/>
          <w:szCs w:val="24"/>
        </w:rPr>
        <w:t xml:space="preserve">Требования к материально­техническому обеспечению ориентированы не только </w:t>
      </w:r>
      <w:proofErr w:type="gramStart"/>
      <w:r w:rsidRPr="0097267E">
        <w:rPr>
          <w:rFonts w:ascii="Times New Roman" w:hAnsi="Times New Roman" w:cs="Times New Roman"/>
          <w:color w:val="auto"/>
          <w:sz w:val="24"/>
          <w:szCs w:val="24"/>
        </w:rPr>
        <w:t>на</w:t>
      </w:r>
      <w:proofErr w:type="gramEnd"/>
      <w:r w:rsidRPr="0097267E">
        <w:rPr>
          <w:rFonts w:ascii="Times New Roman" w:hAnsi="Times New Roman" w:cs="Times New Roman"/>
          <w:color w:val="auto"/>
          <w:sz w:val="24"/>
          <w:szCs w:val="24"/>
        </w:rPr>
        <w:t xml:space="preserve"> </w:t>
      </w:r>
      <w:proofErr w:type="gramStart"/>
      <w:r w:rsidRPr="0097267E">
        <w:rPr>
          <w:rFonts w:ascii="Times New Roman" w:hAnsi="Times New Roman" w:cs="Times New Roman"/>
          <w:color w:val="auto"/>
          <w:sz w:val="24"/>
          <w:szCs w:val="24"/>
        </w:rPr>
        <w:t>обучающегося</w:t>
      </w:r>
      <w:proofErr w:type="gramEnd"/>
      <w:r w:rsidRPr="0097267E">
        <w:rPr>
          <w:rFonts w:ascii="Times New Roman" w:hAnsi="Times New Roman" w:cs="Times New Roman"/>
          <w:color w:val="auto"/>
          <w:sz w:val="24"/>
          <w:szCs w:val="24"/>
        </w:rPr>
        <w:t xml:space="preserve">, но и на всех участников процесса образования. </w:t>
      </w:r>
      <w:proofErr w:type="gramStart"/>
      <w:r w:rsidRPr="0097267E">
        <w:rPr>
          <w:rFonts w:ascii="Times New Roman" w:hAnsi="Times New Roman" w:cs="Times New Roman"/>
          <w:color w:val="auto"/>
          <w:sz w:val="24"/>
          <w:szCs w:val="24"/>
        </w:rPr>
        <w:t>Это обусловлено большей, чем в «норме», необходимостью индивидуализации процесса образования обучающихся с ЗПР.</w:t>
      </w:r>
      <w:proofErr w:type="gramEnd"/>
      <w:r w:rsidRPr="0097267E">
        <w:rPr>
          <w:rFonts w:ascii="Times New Roman" w:hAnsi="Times New Roman" w:cs="Times New Roman"/>
          <w:color w:val="auto"/>
          <w:sz w:val="24"/>
          <w:szCs w:val="24"/>
        </w:rPr>
        <w:t xml:space="preserve">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97267E" w:rsidRPr="0097267E" w:rsidRDefault="0097267E" w:rsidP="008B4268">
      <w:pPr>
        <w:pStyle w:val="14TexstOSNOVA1012"/>
        <w:spacing w:line="240" w:lineRule="auto"/>
        <w:ind w:firstLine="284"/>
        <w:rPr>
          <w:rFonts w:ascii="Times New Roman" w:hAnsi="Times New Roman" w:cs="Times New Roman"/>
          <w:i/>
          <w:caps/>
          <w:color w:val="00000A"/>
          <w:sz w:val="24"/>
          <w:szCs w:val="24"/>
        </w:rPr>
      </w:pPr>
      <w:proofErr w:type="gramStart"/>
      <w:r w:rsidRPr="0097267E">
        <w:rPr>
          <w:rFonts w:ascii="Times New Roman" w:hAnsi="Times New Roman" w:cs="Times New Roman"/>
          <w:sz w:val="24"/>
          <w:szCs w:val="24"/>
        </w:rPr>
        <w:t>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w:t>
      </w:r>
      <w:proofErr w:type="gramEnd"/>
      <w:r w:rsidRPr="0097267E">
        <w:rPr>
          <w:rFonts w:ascii="Times New Roman" w:hAnsi="Times New Roman" w:cs="Times New Roman"/>
          <w:sz w:val="24"/>
          <w:szCs w:val="24"/>
        </w:rPr>
        <w:t xml:space="preserve"> условиями его осуществления.</w:t>
      </w:r>
    </w:p>
    <w:p w:rsidR="0097267E" w:rsidRPr="0097267E" w:rsidRDefault="0097267E" w:rsidP="008B4268">
      <w:pPr>
        <w:pStyle w:val="14TexstOSNOVA1012"/>
        <w:spacing w:line="240" w:lineRule="auto"/>
        <w:ind w:firstLine="284"/>
        <w:rPr>
          <w:rFonts w:ascii="Times New Roman" w:hAnsi="Times New Roman" w:cs="Times New Roman"/>
          <w:caps/>
          <w:color w:val="auto"/>
          <w:sz w:val="24"/>
          <w:szCs w:val="24"/>
        </w:rPr>
      </w:pPr>
      <w:r w:rsidRPr="0097267E">
        <w:rPr>
          <w:rFonts w:ascii="Times New Roman" w:hAnsi="Times New Roman" w:cs="Times New Roman"/>
          <w:i/>
          <w:color w:val="auto"/>
          <w:sz w:val="24"/>
          <w:szCs w:val="24"/>
        </w:rPr>
        <w:t>Информационное обеспечение</w:t>
      </w:r>
      <w:r w:rsidRPr="0097267E">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ЗПР</w:t>
      </w:r>
      <w:r w:rsidRPr="0097267E">
        <w:rPr>
          <w:rFonts w:ascii="Times New Roman" w:hAnsi="Times New Roman" w:cs="Times New Roman"/>
          <w:color w:val="C00000"/>
          <w:sz w:val="24"/>
          <w:szCs w:val="24"/>
        </w:rPr>
        <w:t xml:space="preserve"> </w:t>
      </w:r>
      <w:r w:rsidRPr="0097267E">
        <w:rPr>
          <w:rFonts w:ascii="Times New Roman" w:hAnsi="Times New Roman" w:cs="Times New Roman"/>
          <w:color w:val="auto"/>
          <w:sz w:val="24"/>
          <w:szCs w:val="24"/>
        </w:rPr>
        <w:t xml:space="preserve">и характеристики предполагаемых информационных связей участников образовательного процесса. </w:t>
      </w:r>
    </w:p>
    <w:p w:rsidR="0097267E" w:rsidRPr="0097267E" w:rsidRDefault="0097267E" w:rsidP="008B4268">
      <w:pPr>
        <w:ind w:firstLine="284"/>
        <w:jc w:val="both"/>
        <w:rPr>
          <w:kern w:val="2"/>
        </w:rPr>
      </w:pPr>
      <w:r w:rsidRPr="0097267E">
        <w:rPr>
          <w:kern w:val="2"/>
        </w:rPr>
        <w:t xml:space="preserve">Информационно-методическое обеспечение </w:t>
      </w:r>
      <w:r w:rsidRPr="0097267E">
        <w:t>реализации АООП НОО обучающихся с ЗПР</w:t>
      </w:r>
      <w:r w:rsidRPr="0097267E">
        <w:rPr>
          <w:lang w:eastAsia="ar-SA"/>
        </w:rPr>
        <w:t xml:space="preserve"> </w:t>
      </w:r>
      <w:r w:rsidRPr="0097267E">
        <w:rPr>
          <w:iCs/>
          <w:kern w:val="2"/>
        </w:rPr>
        <w:t xml:space="preserve">направлено на </w:t>
      </w:r>
      <w:r w:rsidRPr="0097267E">
        <w:rPr>
          <w:kern w:val="2"/>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97267E" w:rsidRPr="0097267E" w:rsidRDefault="0097267E" w:rsidP="008B4268">
      <w:pPr>
        <w:ind w:firstLine="284"/>
        <w:jc w:val="both"/>
        <w:rPr>
          <w:kern w:val="2"/>
        </w:rPr>
      </w:pPr>
      <w:r w:rsidRPr="0097267E">
        <w:rPr>
          <w:kern w:val="2"/>
        </w:rPr>
        <w:t>Требования к информационно-методическому обеспечению образовательного процесса включают:</w:t>
      </w:r>
    </w:p>
    <w:p w:rsidR="0097267E" w:rsidRPr="0097267E" w:rsidRDefault="0097267E" w:rsidP="008B4268">
      <w:pPr>
        <w:pStyle w:val="a9"/>
        <w:numPr>
          <w:ilvl w:val="0"/>
          <w:numId w:val="28"/>
        </w:numPr>
        <w:spacing w:after="0" w:line="240" w:lineRule="auto"/>
        <w:ind w:left="0" w:firstLine="284"/>
        <w:jc w:val="both"/>
        <w:rPr>
          <w:kern w:val="2"/>
          <w:sz w:val="24"/>
          <w:szCs w:val="24"/>
        </w:rPr>
      </w:pPr>
      <w:r w:rsidRPr="0097267E">
        <w:rPr>
          <w:sz w:val="24"/>
          <w:szCs w:val="24"/>
        </w:rPr>
        <w:t xml:space="preserve">Необходимую нормативную правовую базу образования </w:t>
      </w:r>
      <w:proofErr w:type="gramStart"/>
      <w:r w:rsidRPr="0097267E">
        <w:rPr>
          <w:sz w:val="24"/>
          <w:szCs w:val="24"/>
        </w:rPr>
        <w:t>обучающихся</w:t>
      </w:r>
      <w:proofErr w:type="gramEnd"/>
      <w:r w:rsidRPr="0097267E">
        <w:rPr>
          <w:sz w:val="24"/>
          <w:szCs w:val="24"/>
        </w:rPr>
        <w:t xml:space="preserve"> с ЗПР.</w:t>
      </w:r>
    </w:p>
    <w:p w:rsidR="0097267E" w:rsidRPr="0097267E" w:rsidRDefault="0097267E" w:rsidP="008B4268">
      <w:pPr>
        <w:pStyle w:val="a9"/>
        <w:numPr>
          <w:ilvl w:val="0"/>
          <w:numId w:val="28"/>
        </w:numPr>
        <w:spacing w:after="0" w:line="240" w:lineRule="auto"/>
        <w:ind w:left="0" w:firstLine="284"/>
        <w:jc w:val="both"/>
        <w:rPr>
          <w:kern w:val="2"/>
          <w:sz w:val="24"/>
          <w:szCs w:val="24"/>
        </w:rPr>
      </w:pPr>
      <w:r w:rsidRPr="0097267E">
        <w:rPr>
          <w:sz w:val="24"/>
          <w:szCs w:val="24"/>
        </w:rPr>
        <w:t>Характеристики предполагаемых информационных связей участников образовательного процесса.</w:t>
      </w:r>
    </w:p>
    <w:p w:rsidR="0097267E" w:rsidRPr="0097267E" w:rsidRDefault="0097267E" w:rsidP="008B4268">
      <w:pPr>
        <w:pStyle w:val="a9"/>
        <w:numPr>
          <w:ilvl w:val="0"/>
          <w:numId w:val="28"/>
        </w:numPr>
        <w:spacing w:after="0" w:line="240" w:lineRule="auto"/>
        <w:ind w:left="0" w:firstLine="284"/>
        <w:jc w:val="both"/>
        <w:rPr>
          <w:kern w:val="2"/>
          <w:sz w:val="24"/>
          <w:szCs w:val="24"/>
        </w:rPr>
      </w:pPr>
      <w:r w:rsidRPr="0097267E">
        <w:rPr>
          <w:sz w:val="24"/>
          <w:szCs w:val="24"/>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97267E" w:rsidRPr="0097267E" w:rsidRDefault="0097267E" w:rsidP="008B4268">
      <w:pPr>
        <w:pStyle w:val="Default"/>
        <w:numPr>
          <w:ilvl w:val="0"/>
          <w:numId w:val="28"/>
        </w:numPr>
        <w:ind w:left="0" w:firstLine="284"/>
        <w:jc w:val="both"/>
        <w:rPr>
          <w:color w:val="auto"/>
        </w:rPr>
      </w:pPr>
      <w:r w:rsidRPr="0097267E">
        <w:rPr>
          <w:color w:val="auto"/>
        </w:rPr>
        <w:t>Получения доступа к информационным ресурсам, различными способами (поиск информации  в сети интернет, работа в библиотеке и др.),</w:t>
      </w:r>
      <w:r w:rsidRPr="0097267E">
        <w:rPr>
          <w:color w:val="auto"/>
          <w:kern w:val="2"/>
        </w:rPr>
        <w:t xml:space="preserve"> в том числе к электронным образовательным ресурсам, размещенным в федеральных и региональных базах данных.</w:t>
      </w:r>
    </w:p>
    <w:p w:rsidR="0097267E" w:rsidRPr="0097267E" w:rsidRDefault="0097267E" w:rsidP="008B4268">
      <w:pPr>
        <w:pStyle w:val="a9"/>
        <w:numPr>
          <w:ilvl w:val="0"/>
          <w:numId w:val="28"/>
        </w:numPr>
        <w:spacing w:after="0" w:line="240" w:lineRule="auto"/>
        <w:ind w:left="0" w:firstLine="284"/>
        <w:jc w:val="both"/>
        <w:rPr>
          <w:kern w:val="2"/>
          <w:sz w:val="24"/>
          <w:szCs w:val="24"/>
        </w:rPr>
      </w:pPr>
      <w:r w:rsidRPr="0097267E">
        <w:rPr>
          <w:sz w:val="24"/>
          <w:szCs w:val="24"/>
        </w:rPr>
        <w:lastRenderedPageBreak/>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97267E" w:rsidRPr="0097267E" w:rsidRDefault="0097267E" w:rsidP="008B4268">
      <w:pPr>
        <w:pStyle w:val="14TexstOSNOVA1012"/>
        <w:spacing w:line="240" w:lineRule="auto"/>
        <w:ind w:firstLine="284"/>
        <w:rPr>
          <w:rFonts w:ascii="Times New Roman" w:hAnsi="Times New Roman" w:cs="Times New Roman"/>
          <w:sz w:val="24"/>
          <w:szCs w:val="24"/>
        </w:rPr>
      </w:pPr>
      <w:r w:rsidRPr="0097267E">
        <w:rPr>
          <w:rFonts w:ascii="Times New Roman" w:hAnsi="Times New Roman" w:cs="Times New Roman"/>
          <w:color w:val="auto"/>
          <w:sz w:val="24"/>
          <w:szCs w:val="24"/>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97267E" w:rsidRPr="0097267E" w:rsidRDefault="0097267E" w:rsidP="008B4268">
      <w:pPr>
        <w:ind w:right="-1" w:firstLine="284"/>
        <w:jc w:val="both"/>
      </w:pPr>
    </w:p>
    <w:p w:rsidR="00E443D1" w:rsidRPr="0097267E" w:rsidRDefault="00E443D1" w:rsidP="008B4268">
      <w:pPr>
        <w:ind w:left="54" w:right="1060" w:firstLine="284"/>
        <w:jc w:val="center"/>
        <w:rPr>
          <w:b/>
          <w:bCs/>
          <w:color w:val="000000"/>
        </w:rPr>
      </w:pPr>
      <w:r w:rsidRPr="0097267E">
        <w:rPr>
          <w:b/>
          <w:bCs/>
          <w:color w:val="000000"/>
        </w:rPr>
        <w:t>О</w:t>
      </w:r>
      <w:r w:rsidRPr="0097267E">
        <w:rPr>
          <w:b/>
          <w:bCs/>
          <w:color w:val="000000"/>
          <w:spacing w:val="1"/>
        </w:rPr>
        <w:t>б</w:t>
      </w:r>
      <w:r w:rsidRPr="0097267E">
        <w:rPr>
          <w:b/>
          <w:bCs/>
          <w:color w:val="000000"/>
        </w:rPr>
        <w:t>есп</w:t>
      </w:r>
      <w:r w:rsidRPr="0097267E">
        <w:rPr>
          <w:b/>
          <w:bCs/>
          <w:color w:val="000000"/>
          <w:spacing w:val="-2"/>
        </w:rPr>
        <w:t>е</w:t>
      </w:r>
      <w:r w:rsidRPr="0097267E">
        <w:rPr>
          <w:b/>
          <w:bCs/>
          <w:color w:val="000000"/>
        </w:rPr>
        <w:t>че</w:t>
      </w:r>
      <w:r w:rsidRPr="0097267E">
        <w:rPr>
          <w:b/>
          <w:bCs/>
          <w:color w:val="000000"/>
          <w:spacing w:val="-1"/>
        </w:rPr>
        <w:t>ни</w:t>
      </w:r>
      <w:r w:rsidRPr="0097267E">
        <w:rPr>
          <w:b/>
          <w:bCs/>
          <w:color w:val="000000"/>
        </w:rPr>
        <w:t>е</w:t>
      </w:r>
      <w:r w:rsidRPr="0097267E">
        <w:rPr>
          <w:color w:val="000000"/>
          <w:spacing w:val="-1"/>
        </w:rPr>
        <w:t xml:space="preserve"> </w:t>
      </w:r>
      <w:r w:rsidRPr="0097267E">
        <w:rPr>
          <w:b/>
          <w:bCs/>
          <w:color w:val="000000"/>
          <w:spacing w:val="1"/>
        </w:rPr>
        <w:t>у</w:t>
      </w:r>
      <w:r w:rsidRPr="0097267E">
        <w:rPr>
          <w:b/>
          <w:bCs/>
          <w:color w:val="000000"/>
          <w:spacing w:val="-2"/>
        </w:rPr>
        <w:t>с</w:t>
      </w:r>
      <w:r w:rsidRPr="0097267E">
        <w:rPr>
          <w:b/>
          <w:bCs/>
          <w:color w:val="000000"/>
        </w:rPr>
        <w:t>л</w:t>
      </w:r>
      <w:r w:rsidRPr="0097267E">
        <w:rPr>
          <w:b/>
          <w:bCs/>
          <w:color w:val="000000"/>
          <w:spacing w:val="2"/>
        </w:rPr>
        <w:t>о</w:t>
      </w:r>
      <w:r w:rsidRPr="0097267E">
        <w:rPr>
          <w:b/>
          <w:bCs/>
          <w:color w:val="000000"/>
          <w:spacing w:val="-2"/>
        </w:rPr>
        <w:t>в</w:t>
      </w:r>
      <w:r w:rsidRPr="0097267E">
        <w:rPr>
          <w:b/>
          <w:bCs/>
          <w:color w:val="000000"/>
          <w:spacing w:val="-1"/>
        </w:rPr>
        <w:t>и</w:t>
      </w:r>
      <w:r w:rsidRPr="0097267E">
        <w:rPr>
          <w:b/>
          <w:bCs/>
          <w:color w:val="000000"/>
        </w:rPr>
        <w:t>й</w:t>
      </w:r>
      <w:r w:rsidRPr="0097267E">
        <w:rPr>
          <w:color w:val="000000"/>
        </w:rPr>
        <w:t xml:space="preserve"> </w:t>
      </w:r>
      <w:r w:rsidRPr="0097267E">
        <w:rPr>
          <w:b/>
          <w:bCs/>
          <w:color w:val="000000"/>
          <w:spacing w:val="-1"/>
        </w:rPr>
        <w:t>д</w:t>
      </w:r>
      <w:r w:rsidRPr="0097267E">
        <w:rPr>
          <w:b/>
          <w:bCs/>
          <w:color w:val="000000"/>
        </w:rPr>
        <w:t>ля</w:t>
      </w:r>
      <w:r w:rsidRPr="0097267E">
        <w:rPr>
          <w:color w:val="000000"/>
        </w:rPr>
        <w:t xml:space="preserve"> </w:t>
      </w:r>
      <w:r w:rsidRPr="0097267E">
        <w:rPr>
          <w:b/>
          <w:bCs/>
          <w:color w:val="000000"/>
          <w:spacing w:val="1"/>
        </w:rPr>
        <w:t>о</w:t>
      </w:r>
      <w:r w:rsidRPr="0097267E">
        <w:rPr>
          <w:b/>
          <w:bCs/>
          <w:color w:val="000000"/>
        </w:rPr>
        <w:t>рг</w:t>
      </w:r>
      <w:r w:rsidRPr="0097267E">
        <w:rPr>
          <w:b/>
          <w:bCs/>
          <w:color w:val="000000"/>
          <w:spacing w:val="1"/>
        </w:rPr>
        <w:t>а</w:t>
      </w:r>
      <w:r w:rsidRPr="0097267E">
        <w:rPr>
          <w:b/>
          <w:bCs/>
          <w:color w:val="000000"/>
        </w:rPr>
        <w:t>н</w:t>
      </w:r>
      <w:r w:rsidRPr="0097267E">
        <w:rPr>
          <w:b/>
          <w:bCs/>
          <w:color w:val="000000"/>
          <w:spacing w:val="-1"/>
        </w:rPr>
        <w:t>и</w:t>
      </w:r>
      <w:r w:rsidRPr="0097267E">
        <w:rPr>
          <w:b/>
          <w:bCs/>
          <w:color w:val="000000"/>
        </w:rPr>
        <w:t>зац</w:t>
      </w:r>
      <w:r w:rsidRPr="0097267E">
        <w:rPr>
          <w:b/>
          <w:bCs/>
          <w:color w:val="000000"/>
          <w:spacing w:val="-3"/>
        </w:rPr>
        <w:t>и</w:t>
      </w:r>
      <w:r w:rsidRPr="0097267E">
        <w:rPr>
          <w:b/>
          <w:bCs/>
          <w:color w:val="000000"/>
        </w:rPr>
        <w:t>и</w:t>
      </w:r>
      <w:r w:rsidRPr="0097267E">
        <w:rPr>
          <w:color w:val="000000"/>
          <w:spacing w:val="-1"/>
        </w:rPr>
        <w:t xml:space="preserve"> </w:t>
      </w:r>
      <w:r w:rsidRPr="0097267E">
        <w:rPr>
          <w:b/>
          <w:bCs/>
          <w:color w:val="000000"/>
          <w:spacing w:val="1"/>
        </w:rPr>
        <w:t>о</w:t>
      </w:r>
      <w:r w:rsidRPr="0097267E">
        <w:rPr>
          <w:b/>
          <w:bCs/>
          <w:color w:val="000000"/>
          <w:spacing w:val="-1"/>
        </w:rPr>
        <w:t>б</w:t>
      </w:r>
      <w:r w:rsidRPr="0097267E">
        <w:rPr>
          <w:b/>
          <w:bCs/>
          <w:color w:val="000000"/>
          <w:spacing w:val="1"/>
        </w:rPr>
        <w:t>у</w:t>
      </w:r>
      <w:r w:rsidRPr="0097267E">
        <w:rPr>
          <w:b/>
          <w:bCs/>
          <w:color w:val="000000"/>
        </w:rPr>
        <w:t>чен</w:t>
      </w:r>
      <w:r w:rsidRPr="0097267E">
        <w:rPr>
          <w:b/>
          <w:bCs/>
          <w:color w:val="000000"/>
          <w:spacing w:val="-1"/>
        </w:rPr>
        <w:t>и</w:t>
      </w:r>
      <w:r w:rsidRPr="0097267E">
        <w:rPr>
          <w:b/>
          <w:bCs/>
          <w:color w:val="000000"/>
        </w:rPr>
        <w:t>я</w:t>
      </w:r>
      <w:r w:rsidRPr="0097267E">
        <w:rPr>
          <w:color w:val="000000"/>
        </w:rPr>
        <w:t xml:space="preserve"> </w:t>
      </w:r>
      <w:r w:rsidRPr="0097267E">
        <w:rPr>
          <w:b/>
          <w:bCs/>
          <w:color w:val="000000"/>
        </w:rPr>
        <w:t>и</w:t>
      </w:r>
      <w:r w:rsidRPr="0097267E">
        <w:rPr>
          <w:color w:val="000000"/>
        </w:rPr>
        <w:t xml:space="preserve"> </w:t>
      </w:r>
      <w:r w:rsidRPr="0097267E">
        <w:rPr>
          <w:b/>
          <w:bCs/>
          <w:color w:val="000000"/>
        </w:rPr>
        <w:t>взаи</w:t>
      </w:r>
      <w:r w:rsidRPr="0097267E">
        <w:rPr>
          <w:b/>
          <w:bCs/>
          <w:color w:val="000000"/>
          <w:spacing w:val="-1"/>
        </w:rPr>
        <w:t>м</w:t>
      </w:r>
      <w:r w:rsidRPr="0097267E">
        <w:rPr>
          <w:b/>
          <w:bCs/>
          <w:color w:val="000000"/>
        </w:rPr>
        <w:t>одей</w:t>
      </w:r>
      <w:r w:rsidRPr="0097267E">
        <w:rPr>
          <w:b/>
          <w:bCs/>
          <w:color w:val="000000"/>
          <w:spacing w:val="-3"/>
        </w:rPr>
        <w:t>с</w:t>
      </w:r>
      <w:r w:rsidRPr="0097267E">
        <w:rPr>
          <w:b/>
          <w:bCs/>
          <w:color w:val="000000"/>
          <w:spacing w:val="1"/>
        </w:rPr>
        <w:t>т</w:t>
      </w:r>
      <w:r w:rsidRPr="0097267E">
        <w:rPr>
          <w:b/>
          <w:bCs/>
          <w:color w:val="000000"/>
        </w:rPr>
        <w:t>вия</w:t>
      </w:r>
      <w:r w:rsidRPr="0097267E">
        <w:rPr>
          <w:color w:val="000000"/>
          <w:spacing w:val="-1"/>
        </w:rPr>
        <w:t xml:space="preserve"> </w:t>
      </w:r>
      <w:r w:rsidRPr="0097267E">
        <w:rPr>
          <w:b/>
          <w:bCs/>
          <w:color w:val="000000"/>
        </w:rPr>
        <w:t>с</w:t>
      </w:r>
      <w:r w:rsidRPr="0097267E">
        <w:rPr>
          <w:b/>
          <w:bCs/>
          <w:color w:val="000000"/>
          <w:spacing w:val="-1"/>
        </w:rPr>
        <w:t>п</w:t>
      </w:r>
      <w:r w:rsidRPr="0097267E">
        <w:rPr>
          <w:b/>
          <w:bCs/>
          <w:color w:val="000000"/>
        </w:rPr>
        <w:t>ец</w:t>
      </w:r>
      <w:r w:rsidRPr="0097267E">
        <w:rPr>
          <w:b/>
          <w:bCs/>
          <w:color w:val="000000"/>
          <w:spacing w:val="-1"/>
        </w:rPr>
        <w:t>и</w:t>
      </w:r>
      <w:r w:rsidRPr="0097267E">
        <w:rPr>
          <w:b/>
          <w:bCs/>
          <w:color w:val="000000"/>
        </w:rPr>
        <w:t>а</w:t>
      </w:r>
      <w:r w:rsidRPr="0097267E">
        <w:rPr>
          <w:b/>
          <w:bCs/>
          <w:color w:val="000000"/>
          <w:spacing w:val="1"/>
        </w:rPr>
        <w:t>л</w:t>
      </w:r>
      <w:r w:rsidRPr="0097267E">
        <w:rPr>
          <w:b/>
          <w:bCs/>
          <w:color w:val="000000"/>
        </w:rPr>
        <w:t>и</w:t>
      </w:r>
      <w:r w:rsidRPr="0097267E">
        <w:rPr>
          <w:b/>
          <w:bCs/>
          <w:color w:val="000000"/>
          <w:spacing w:val="-2"/>
        </w:rPr>
        <w:t>с</w:t>
      </w:r>
      <w:r w:rsidRPr="0097267E">
        <w:rPr>
          <w:b/>
          <w:bCs/>
          <w:color w:val="000000"/>
        </w:rPr>
        <w:t>т</w:t>
      </w:r>
      <w:r w:rsidRPr="0097267E">
        <w:rPr>
          <w:b/>
          <w:bCs/>
          <w:color w:val="000000"/>
          <w:spacing w:val="1"/>
        </w:rPr>
        <w:t>о</w:t>
      </w:r>
      <w:r w:rsidRPr="0097267E">
        <w:rPr>
          <w:b/>
          <w:bCs/>
          <w:color w:val="000000"/>
        </w:rPr>
        <w:t>в,</w:t>
      </w:r>
      <w:r w:rsidRPr="0097267E">
        <w:rPr>
          <w:color w:val="000000"/>
        </w:rPr>
        <w:t xml:space="preserve"> </w:t>
      </w:r>
      <w:r w:rsidRPr="0097267E">
        <w:rPr>
          <w:b/>
          <w:bCs/>
          <w:color w:val="000000"/>
        </w:rPr>
        <w:t>их</w:t>
      </w:r>
      <w:r w:rsidRPr="0097267E">
        <w:rPr>
          <w:color w:val="000000"/>
          <w:spacing w:val="1"/>
        </w:rPr>
        <w:t xml:space="preserve"> </w:t>
      </w:r>
      <w:r w:rsidRPr="0097267E">
        <w:rPr>
          <w:b/>
          <w:bCs/>
          <w:color w:val="000000"/>
          <w:spacing w:val="-2"/>
        </w:rPr>
        <w:t>с</w:t>
      </w:r>
      <w:r w:rsidRPr="0097267E">
        <w:rPr>
          <w:b/>
          <w:bCs/>
          <w:color w:val="000000"/>
          <w:spacing w:val="-1"/>
        </w:rPr>
        <w:t>от</w:t>
      </w:r>
      <w:r w:rsidRPr="0097267E">
        <w:rPr>
          <w:b/>
          <w:bCs/>
          <w:color w:val="000000"/>
        </w:rPr>
        <w:t>рудн</w:t>
      </w:r>
      <w:r w:rsidRPr="0097267E">
        <w:rPr>
          <w:b/>
          <w:bCs/>
          <w:color w:val="000000"/>
          <w:spacing w:val="-1"/>
        </w:rPr>
        <w:t>и</w:t>
      </w:r>
      <w:r w:rsidRPr="0097267E">
        <w:rPr>
          <w:b/>
          <w:bCs/>
          <w:color w:val="000000"/>
        </w:rPr>
        <w:t>че</w:t>
      </w:r>
      <w:r w:rsidRPr="0097267E">
        <w:rPr>
          <w:b/>
          <w:bCs/>
          <w:color w:val="000000"/>
          <w:spacing w:val="-2"/>
        </w:rPr>
        <w:t>с</w:t>
      </w:r>
      <w:r w:rsidRPr="0097267E">
        <w:rPr>
          <w:b/>
          <w:bCs/>
          <w:color w:val="000000"/>
        </w:rPr>
        <w:t>тва</w:t>
      </w:r>
      <w:r w:rsidRPr="0097267E">
        <w:rPr>
          <w:color w:val="000000"/>
          <w:spacing w:val="1"/>
        </w:rPr>
        <w:t xml:space="preserve"> </w:t>
      </w:r>
      <w:r w:rsidRPr="0097267E">
        <w:rPr>
          <w:b/>
          <w:bCs/>
          <w:color w:val="000000"/>
        </w:rPr>
        <w:t>с</w:t>
      </w:r>
      <w:r w:rsidRPr="0097267E">
        <w:rPr>
          <w:color w:val="000000"/>
          <w:spacing w:val="1"/>
        </w:rPr>
        <w:t xml:space="preserve"> </w:t>
      </w:r>
      <w:r w:rsidRPr="0097267E">
        <w:rPr>
          <w:b/>
          <w:bCs/>
          <w:color w:val="000000"/>
          <w:spacing w:val="-2"/>
        </w:rPr>
        <w:t>р</w:t>
      </w:r>
      <w:r w:rsidRPr="0097267E">
        <w:rPr>
          <w:b/>
          <w:bCs/>
          <w:color w:val="000000"/>
          <w:spacing w:val="1"/>
        </w:rPr>
        <w:t>о</w:t>
      </w:r>
      <w:r w:rsidRPr="0097267E">
        <w:rPr>
          <w:b/>
          <w:bCs/>
          <w:color w:val="000000"/>
          <w:spacing w:val="-2"/>
        </w:rPr>
        <w:t>д</w:t>
      </w:r>
      <w:r w:rsidRPr="0097267E">
        <w:rPr>
          <w:b/>
          <w:bCs/>
          <w:color w:val="000000"/>
          <w:spacing w:val="-1"/>
        </w:rPr>
        <w:t>и</w:t>
      </w:r>
      <w:r w:rsidRPr="0097267E">
        <w:rPr>
          <w:b/>
          <w:bCs/>
          <w:color w:val="000000"/>
        </w:rPr>
        <w:t>те</w:t>
      </w:r>
      <w:r w:rsidRPr="0097267E">
        <w:rPr>
          <w:b/>
          <w:bCs/>
          <w:color w:val="000000"/>
          <w:spacing w:val="1"/>
        </w:rPr>
        <w:t>л</w:t>
      </w:r>
      <w:r w:rsidRPr="0097267E">
        <w:rPr>
          <w:b/>
          <w:bCs/>
          <w:color w:val="000000"/>
          <w:spacing w:val="-2"/>
        </w:rPr>
        <w:t>я</w:t>
      </w:r>
      <w:r w:rsidRPr="0097267E">
        <w:rPr>
          <w:b/>
          <w:bCs/>
          <w:color w:val="000000"/>
        </w:rPr>
        <w:t>ми</w:t>
      </w:r>
      <w:r w:rsidRPr="0097267E">
        <w:rPr>
          <w:color w:val="000000"/>
        </w:rPr>
        <w:t xml:space="preserve"> </w:t>
      </w:r>
      <w:r w:rsidRPr="0097267E">
        <w:rPr>
          <w:b/>
          <w:bCs/>
          <w:color w:val="000000"/>
        </w:rPr>
        <w:t>(з</w:t>
      </w:r>
      <w:r w:rsidRPr="0097267E">
        <w:rPr>
          <w:b/>
          <w:bCs/>
          <w:color w:val="000000"/>
          <w:spacing w:val="1"/>
        </w:rPr>
        <w:t>а</w:t>
      </w:r>
      <w:r w:rsidRPr="0097267E">
        <w:rPr>
          <w:b/>
          <w:bCs/>
          <w:color w:val="000000"/>
        </w:rPr>
        <w:t>кон</w:t>
      </w:r>
      <w:r w:rsidRPr="0097267E">
        <w:rPr>
          <w:b/>
          <w:bCs/>
          <w:color w:val="000000"/>
          <w:spacing w:val="-1"/>
        </w:rPr>
        <w:t>н</w:t>
      </w:r>
      <w:r w:rsidRPr="0097267E">
        <w:rPr>
          <w:b/>
          <w:bCs/>
          <w:color w:val="000000"/>
        </w:rPr>
        <w:t>ыми</w:t>
      </w:r>
      <w:r w:rsidRPr="0097267E">
        <w:rPr>
          <w:color w:val="000000"/>
        </w:rPr>
        <w:t xml:space="preserve"> </w:t>
      </w:r>
      <w:r w:rsidRPr="0097267E">
        <w:rPr>
          <w:b/>
          <w:bCs/>
          <w:color w:val="000000"/>
          <w:spacing w:val="-1"/>
        </w:rPr>
        <w:t>п</w:t>
      </w:r>
      <w:r w:rsidRPr="0097267E">
        <w:rPr>
          <w:b/>
          <w:bCs/>
          <w:color w:val="000000"/>
        </w:rPr>
        <w:t>ред</w:t>
      </w:r>
      <w:r w:rsidRPr="0097267E">
        <w:rPr>
          <w:b/>
          <w:bCs/>
          <w:color w:val="000000"/>
          <w:spacing w:val="-3"/>
        </w:rPr>
        <w:t>с</w:t>
      </w:r>
      <w:r w:rsidRPr="0097267E">
        <w:rPr>
          <w:b/>
          <w:bCs/>
          <w:color w:val="000000"/>
          <w:spacing w:val="-1"/>
        </w:rPr>
        <w:t>т</w:t>
      </w:r>
      <w:r w:rsidRPr="0097267E">
        <w:rPr>
          <w:b/>
          <w:bCs/>
          <w:color w:val="000000"/>
        </w:rPr>
        <w:t>авит</w:t>
      </w:r>
      <w:r w:rsidRPr="0097267E">
        <w:rPr>
          <w:b/>
          <w:bCs/>
          <w:color w:val="000000"/>
          <w:spacing w:val="-1"/>
        </w:rPr>
        <w:t>е</w:t>
      </w:r>
      <w:r w:rsidRPr="0097267E">
        <w:rPr>
          <w:b/>
          <w:bCs/>
          <w:color w:val="000000"/>
        </w:rPr>
        <w:t>лями)</w:t>
      </w:r>
      <w:r w:rsidRPr="0097267E">
        <w:rPr>
          <w:color w:val="000000"/>
          <w:spacing w:val="-2"/>
        </w:rPr>
        <w:t xml:space="preserve"> </w:t>
      </w:r>
      <w:r w:rsidRPr="0097267E">
        <w:rPr>
          <w:b/>
          <w:bCs/>
          <w:color w:val="000000"/>
          <w:spacing w:val="1"/>
        </w:rPr>
        <w:t>о</w:t>
      </w:r>
      <w:r w:rsidRPr="0097267E">
        <w:rPr>
          <w:b/>
          <w:bCs/>
          <w:color w:val="000000"/>
          <w:spacing w:val="-1"/>
        </w:rPr>
        <w:t>б</w:t>
      </w:r>
      <w:r w:rsidRPr="0097267E">
        <w:rPr>
          <w:b/>
          <w:bCs/>
          <w:color w:val="000000"/>
          <w:spacing w:val="1"/>
        </w:rPr>
        <w:t>у</w:t>
      </w:r>
      <w:r w:rsidRPr="0097267E">
        <w:rPr>
          <w:b/>
          <w:bCs/>
          <w:color w:val="000000"/>
          <w:spacing w:val="-2"/>
        </w:rPr>
        <w:t>ч</w:t>
      </w:r>
      <w:r w:rsidRPr="0097267E">
        <w:rPr>
          <w:b/>
          <w:bCs/>
          <w:color w:val="000000"/>
          <w:spacing w:val="-1"/>
        </w:rPr>
        <w:t>аю</w:t>
      </w:r>
      <w:r w:rsidRPr="0097267E">
        <w:rPr>
          <w:b/>
          <w:bCs/>
          <w:color w:val="000000"/>
          <w:spacing w:val="-2"/>
        </w:rPr>
        <w:t>щ</w:t>
      </w:r>
      <w:r w:rsidRPr="0097267E">
        <w:rPr>
          <w:b/>
          <w:bCs/>
          <w:color w:val="000000"/>
          <w:spacing w:val="-1"/>
        </w:rPr>
        <w:t>и</w:t>
      </w:r>
      <w:r w:rsidRPr="0097267E">
        <w:rPr>
          <w:b/>
          <w:bCs/>
          <w:color w:val="000000"/>
          <w:spacing w:val="1"/>
        </w:rPr>
        <w:t>х</w:t>
      </w:r>
      <w:r w:rsidRPr="0097267E">
        <w:rPr>
          <w:b/>
          <w:bCs/>
          <w:color w:val="000000"/>
        </w:rPr>
        <w:t>ся</w:t>
      </w:r>
    </w:p>
    <w:p w:rsidR="00E443D1" w:rsidRPr="0097267E" w:rsidRDefault="00E443D1" w:rsidP="008B4268">
      <w:pPr>
        <w:tabs>
          <w:tab w:val="left" w:pos="1722"/>
          <w:tab w:val="left" w:pos="2554"/>
          <w:tab w:val="left" w:pos="3398"/>
          <w:tab w:val="left" w:pos="3893"/>
          <w:tab w:val="left" w:pos="5521"/>
          <w:tab w:val="left" w:pos="5966"/>
          <w:tab w:val="left" w:pos="7387"/>
          <w:tab w:val="left" w:pos="7851"/>
          <w:tab w:val="left" w:pos="8265"/>
          <w:tab w:val="left" w:pos="8647"/>
          <w:tab w:val="left" w:pos="8789"/>
        </w:tabs>
        <w:ind w:left="22" w:right="-1" w:firstLine="284"/>
        <w:jc w:val="both"/>
        <w:rPr>
          <w:color w:val="000000"/>
        </w:rPr>
      </w:pPr>
      <w:r w:rsidRPr="0097267E">
        <w:rPr>
          <w:color w:val="000000"/>
          <w:spacing w:val="-1"/>
        </w:rPr>
        <w:t>Т</w:t>
      </w:r>
      <w:r w:rsidRPr="0097267E">
        <w:rPr>
          <w:color w:val="000000"/>
          <w:spacing w:val="1"/>
        </w:rPr>
        <w:t>р</w:t>
      </w:r>
      <w:r w:rsidRPr="0097267E">
        <w:rPr>
          <w:color w:val="000000"/>
        </w:rPr>
        <w:t>е</w:t>
      </w:r>
      <w:r w:rsidRPr="0097267E">
        <w:rPr>
          <w:color w:val="000000"/>
          <w:spacing w:val="1"/>
        </w:rPr>
        <w:t>бо</w:t>
      </w:r>
      <w:r w:rsidRPr="0097267E">
        <w:rPr>
          <w:color w:val="000000"/>
        </w:rPr>
        <w:t>в</w:t>
      </w:r>
      <w:r w:rsidRPr="0097267E">
        <w:rPr>
          <w:color w:val="000000"/>
          <w:spacing w:val="-2"/>
        </w:rPr>
        <w:t>а</w:t>
      </w:r>
      <w:r w:rsidRPr="0097267E">
        <w:rPr>
          <w:color w:val="000000"/>
        </w:rPr>
        <w:t>н</w:t>
      </w:r>
      <w:r w:rsidRPr="0097267E">
        <w:rPr>
          <w:color w:val="000000"/>
          <w:spacing w:val="1"/>
        </w:rPr>
        <w:t>и</w:t>
      </w:r>
      <w:r w:rsidRPr="0097267E">
        <w:rPr>
          <w:color w:val="000000"/>
        </w:rPr>
        <w:t>я</w:t>
      </w:r>
      <w:r w:rsidRPr="0097267E">
        <w:rPr>
          <w:color w:val="000000"/>
        </w:rPr>
        <w:tab/>
        <w:t>к мат</w:t>
      </w:r>
      <w:r w:rsidRPr="0097267E">
        <w:rPr>
          <w:color w:val="000000"/>
          <w:spacing w:val="-2"/>
        </w:rPr>
        <w:t>е</w:t>
      </w:r>
      <w:r w:rsidRPr="0097267E">
        <w:rPr>
          <w:color w:val="000000"/>
        </w:rPr>
        <w:t>риа</w:t>
      </w:r>
      <w:r w:rsidRPr="0097267E">
        <w:rPr>
          <w:color w:val="000000"/>
          <w:spacing w:val="-1"/>
        </w:rPr>
        <w:t>ль</w:t>
      </w:r>
      <w:r w:rsidRPr="0097267E">
        <w:rPr>
          <w:color w:val="000000"/>
        </w:rPr>
        <w:t>н</w:t>
      </w:r>
      <w:r w:rsidRPr="0097267E">
        <w:rPr>
          <w:color w:val="000000"/>
          <w:spacing w:val="2"/>
        </w:rPr>
        <w:t>о</w:t>
      </w:r>
      <w:r w:rsidRPr="0097267E">
        <w:rPr>
          <w:color w:val="000000"/>
        </w:rPr>
        <w:t>-т</w:t>
      </w:r>
      <w:r w:rsidRPr="0097267E">
        <w:rPr>
          <w:color w:val="000000"/>
          <w:spacing w:val="-2"/>
        </w:rPr>
        <w:t>е</w:t>
      </w:r>
      <w:r w:rsidRPr="0097267E">
        <w:rPr>
          <w:color w:val="000000"/>
          <w:spacing w:val="-1"/>
        </w:rPr>
        <w:t>х</w:t>
      </w:r>
      <w:r w:rsidRPr="0097267E">
        <w:rPr>
          <w:color w:val="000000"/>
        </w:rPr>
        <w:t>н</w:t>
      </w:r>
      <w:r w:rsidRPr="0097267E">
        <w:rPr>
          <w:color w:val="000000"/>
          <w:spacing w:val="1"/>
        </w:rPr>
        <w:t>и</w:t>
      </w:r>
      <w:r w:rsidRPr="0097267E">
        <w:rPr>
          <w:color w:val="000000"/>
          <w:spacing w:val="-1"/>
        </w:rPr>
        <w:t>ч</w:t>
      </w:r>
      <w:r w:rsidRPr="0097267E">
        <w:rPr>
          <w:color w:val="000000"/>
        </w:rPr>
        <w:t>ес</w:t>
      </w:r>
      <w:r w:rsidRPr="0097267E">
        <w:rPr>
          <w:color w:val="000000"/>
          <w:spacing w:val="-2"/>
        </w:rPr>
        <w:t>к</w:t>
      </w:r>
      <w:r w:rsidRPr="0097267E">
        <w:rPr>
          <w:color w:val="000000"/>
        </w:rPr>
        <w:t xml:space="preserve">ому </w:t>
      </w:r>
      <w:r w:rsidRPr="0097267E">
        <w:rPr>
          <w:color w:val="000000"/>
          <w:spacing w:val="1"/>
        </w:rPr>
        <w:t>о</w:t>
      </w:r>
      <w:r w:rsidRPr="0097267E">
        <w:rPr>
          <w:color w:val="000000"/>
          <w:spacing w:val="-1"/>
        </w:rPr>
        <w:t>б</w:t>
      </w:r>
      <w:r w:rsidRPr="0097267E">
        <w:rPr>
          <w:color w:val="000000"/>
        </w:rPr>
        <w:t>ес</w:t>
      </w:r>
      <w:r w:rsidRPr="0097267E">
        <w:rPr>
          <w:color w:val="000000"/>
          <w:spacing w:val="-1"/>
        </w:rPr>
        <w:t>п</w:t>
      </w:r>
      <w:r w:rsidRPr="0097267E">
        <w:rPr>
          <w:color w:val="000000"/>
        </w:rPr>
        <w:t>еч</w:t>
      </w:r>
      <w:r w:rsidRPr="0097267E">
        <w:rPr>
          <w:color w:val="000000"/>
          <w:spacing w:val="-2"/>
        </w:rPr>
        <w:t>е</w:t>
      </w:r>
      <w:r w:rsidRPr="0097267E">
        <w:rPr>
          <w:color w:val="000000"/>
        </w:rPr>
        <w:t>н</w:t>
      </w:r>
      <w:r w:rsidRPr="0097267E">
        <w:rPr>
          <w:color w:val="000000"/>
          <w:spacing w:val="1"/>
        </w:rPr>
        <w:t>и</w:t>
      </w:r>
      <w:r w:rsidRPr="0097267E">
        <w:rPr>
          <w:color w:val="000000"/>
        </w:rPr>
        <w:t xml:space="preserve">ю </w:t>
      </w:r>
      <w:r w:rsidRPr="0097267E">
        <w:rPr>
          <w:color w:val="000000"/>
          <w:spacing w:val="1"/>
        </w:rPr>
        <w:t>о</w:t>
      </w:r>
      <w:r w:rsidRPr="0097267E">
        <w:rPr>
          <w:color w:val="000000"/>
        </w:rPr>
        <w:t>ри</w:t>
      </w:r>
      <w:r w:rsidRPr="0097267E">
        <w:rPr>
          <w:color w:val="000000"/>
          <w:spacing w:val="-2"/>
        </w:rPr>
        <w:t>е</w:t>
      </w:r>
      <w:r w:rsidRPr="0097267E">
        <w:rPr>
          <w:color w:val="000000"/>
        </w:rPr>
        <w:t>нт</w:t>
      </w:r>
      <w:r w:rsidRPr="0097267E">
        <w:rPr>
          <w:color w:val="000000"/>
          <w:spacing w:val="-1"/>
        </w:rPr>
        <w:t>ир</w:t>
      </w:r>
      <w:r w:rsidRPr="0097267E">
        <w:rPr>
          <w:color w:val="000000"/>
        </w:rPr>
        <w:t>ованы</w:t>
      </w:r>
      <w:r w:rsidRPr="0097267E">
        <w:rPr>
          <w:color w:val="000000"/>
          <w:spacing w:val="76"/>
        </w:rPr>
        <w:t xml:space="preserve"> </w:t>
      </w:r>
      <w:r w:rsidRPr="0097267E">
        <w:rPr>
          <w:color w:val="000000"/>
          <w:spacing w:val="1"/>
        </w:rPr>
        <w:t>н</w:t>
      </w:r>
      <w:r w:rsidRPr="0097267E">
        <w:rPr>
          <w:color w:val="000000"/>
        </w:rPr>
        <w:t>е</w:t>
      </w:r>
      <w:r w:rsidRPr="0097267E">
        <w:rPr>
          <w:color w:val="000000"/>
          <w:spacing w:val="73"/>
        </w:rPr>
        <w:t xml:space="preserve"> </w:t>
      </w:r>
      <w:r w:rsidRPr="0097267E">
        <w:rPr>
          <w:color w:val="000000"/>
        </w:rPr>
        <w:t>т</w:t>
      </w:r>
      <w:r w:rsidRPr="0097267E">
        <w:rPr>
          <w:color w:val="000000"/>
          <w:spacing w:val="1"/>
        </w:rPr>
        <w:t>о</w:t>
      </w:r>
      <w:r w:rsidRPr="0097267E">
        <w:rPr>
          <w:color w:val="000000"/>
        </w:rPr>
        <w:t>лько</w:t>
      </w:r>
      <w:r w:rsidRPr="0097267E">
        <w:rPr>
          <w:color w:val="000000"/>
          <w:spacing w:val="76"/>
        </w:rPr>
        <w:t xml:space="preserve"> </w:t>
      </w:r>
      <w:proofErr w:type="gramStart"/>
      <w:r w:rsidRPr="0097267E">
        <w:rPr>
          <w:color w:val="000000"/>
          <w:spacing w:val="1"/>
        </w:rPr>
        <w:t>н</w:t>
      </w:r>
      <w:r w:rsidRPr="0097267E">
        <w:rPr>
          <w:color w:val="000000"/>
        </w:rPr>
        <w:t>а</w:t>
      </w:r>
      <w:proofErr w:type="gramEnd"/>
      <w:r w:rsidRPr="0097267E">
        <w:rPr>
          <w:color w:val="000000"/>
          <w:spacing w:val="74"/>
        </w:rPr>
        <w:t xml:space="preserve"> </w:t>
      </w:r>
      <w:proofErr w:type="gramStart"/>
      <w:r w:rsidRPr="0097267E">
        <w:rPr>
          <w:color w:val="000000"/>
          <w:spacing w:val="1"/>
        </w:rPr>
        <w:t>об</w:t>
      </w:r>
      <w:r w:rsidRPr="0097267E">
        <w:rPr>
          <w:color w:val="000000"/>
          <w:spacing w:val="-2"/>
        </w:rPr>
        <w:t>у</w:t>
      </w:r>
      <w:r w:rsidRPr="0097267E">
        <w:rPr>
          <w:color w:val="000000"/>
        </w:rPr>
        <w:t>ча</w:t>
      </w:r>
      <w:r w:rsidRPr="0097267E">
        <w:rPr>
          <w:color w:val="000000"/>
          <w:spacing w:val="-1"/>
        </w:rPr>
        <w:t>ю</w:t>
      </w:r>
      <w:r w:rsidRPr="0097267E">
        <w:rPr>
          <w:color w:val="000000"/>
        </w:rPr>
        <w:t>щего</w:t>
      </w:r>
      <w:r w:rsidRPr="0097267E">
        <w:rPr>
          <w:color w:val="000000"/>
          <w:spacing w:val="-1"/>
        </w:rPr>
        <w:t>с</w:t>
      </w:r>
      <w:r w:rsidRPr="0097267E">
        <w:rPr>
          <w:color w:val="000000"/>
          <w:spacing w:val="1"/>
        </w:rPr>
        <w:t>я</w:t>
      </w:r>
      <w:proofErr w:type="gramEnd"/>
      <w:r w:rsidRPr="0097267E">
        <w:rPr>
          <w:color w:val="000000"/>
        </w:rPr>
        <w:t>,</w:t>
      </w:r>
      <w:r w:rsidRPr="0097267E">
        <w:rPr>
          <w:color w:val="000000"/>
          <w:spacing w:val="75"/>
        </w:rPr>
        <w:t xml:space="preserve"> </w:t>
      </w:r>
      <w:r w:rsidRPr="0097267E">
        <w:rPr>
          <w:color w:val="000000"/>
          <w:spacing w:val="1"/>
        </w:rPr>
        <w:t>н</w:t>
      </w:r>
      <w:r w:rsidRPr="0097267E">
        <w:rPr>
          <w:color w:val="000000"/>
        </w:rPr>
        <w:t>о</w:t>
      </w:r>
      <w:r w:rsidRPr="0097267E">
        <w:rPr>
          <w:color w:val="000000"/>
          <w:spacing w:val="77"/>
        </w:rPr>
        <w:t xml:space="preserve"> </w:t>
      </w:r>
      <w:r w:rsidRPr="0097267E">
        <w:rPr>
          <w:color w:val="000000"/>
        </w:rPr>
        <w:t>и</w:t>
      </w:r>
      <w:r w:rsidRPr="0097267E">
        <w:rPr>
          <w:color w:val="000000"/>
          <w:spacing w:val="78"/>
        </w:rPr>
        <w:t xml:space="preserve"> </w:t>
      </w:r>
      <w:r w:rsidRPr="0097267E">
        <w:rPr>
          <w:color w:val="000000"/>
          <w:spacing w:val="1"/>
        </w:rPr>
        <w:t>н</w:t>
      </w:r>
      <w:r w:rsidRPr="0097267E">
        <w:rPr>
          <w:color w:val="000000"/>
        </w:rPr>
        <w:t>а</w:t>
      </w:r>
      <w:r w:rsidRPr="0097267E">
        <w:rPr>
          <w:color w:val="000000"/>
          <w:spacing w:val="76"/>
        </w:rPr>
        <w:t xml:space="preserve"> </w:t>
      </w:r>
      <w:r w:rsidRPr="0097267E">
        <w:rPr>
          <w:color w:val="000000"/>
          <w:spacing w:val="-2"/>
        </w:rPr>
        <w:t>в</w:t>
      </w:r>
      <w:r w:rsidRPr="0097267E">
        <w:rPr>
          <w:color w:val="000000"/>
        </w:rPr>
        <w:t>сех</w:t>
      </w:r>
      <w:r w:rsidRPr="0097267E">
        <w:rPr>
          <w:color w:val="000000"/>
          <w:spacing w:val="76"/>
        </w:rPr>
        <w:t xml:space="preserve"> </w:t>
      </w:r>
      <w:r w:rsidRPr="0097267E">
        <w:rPr>
          <w:color w:val="000000"/>
          <w:spacing w:val="-2"/>
        </w:rPr>
        <w:t>у</w:t>
      </w:r>
      <w:r w:rsidRPr="0097267E">
        <w:rPr>
          <w:color w:val="000000"/>
        </w:rPr>
        <w:t>частн</w:t>
      </w:r>
      <w:r w:rsidRPr="0097267E">
        <w:rPr>
          <w:color w:val="000000"/>
          <w:spacing w:val="1"/>
        </w:rPr>
        <w:t>и</w:t>
      </w:r>
      <w:r w:rsidRPr="0097267E">
        <w:rPr>
          <w:color w:val="000000"/>
          <w:spacing w:val="-1"/>
        </w:rPr>
        <w:t>к</w:t>
      </w:r>
      <w:r w:rsidRPr="0097267E">
        <w:rPr>
          <w:color w:val="000000"/>
        </w:rPr>
        <w:t>ов процесса</w:t>
      </w:r>
      <w:r w:rsidRPr="0097267E">
        <w:rPr>
          <w:color w:val="000000"/>
          <w:spacing w:val="155"/>
        </w:rPr>
        <w:t xml:space="preserve"> </w:t>
      </w:r>
      <w:r w:rsidRPr="0097267E">
        <w:rPr>
          <w:color w:val="000000"/>
        </w:rPr>
        <w:t>о</w:t>
      </w:r>
      <w:r w:rsidRPr="0097267E">
        <w:rPr>
          <w:color w:val="000000"/>
          <w:spacing w:val="-2"/>
        </w:rPr>
        <w:t>б</w:t>
      </w:r>
      <w:r w:rsidRPr="0097267E">
        <w:rPr>
          <w:color w:val="000000"/>
          <w:spacing w:val="1"/>
        </w:rPr>
        <w:t>р</w:t>
      </w:r>
      <w:r w:rsidRPr="0097267E">
        <w:rPr>
          <w:color w:val="000000"/>
        </w:rPr>
        <w:t>азо</w:t>
      </w:r>
      <w:r w:rsidRPr="0097267E">
        <w:rPr>
          <w:color w:val="000000"/>
          <w:spacing w:val="-2"/>
        </w:rPr>
        <w:t>ва</w:t>
      </w:r>
      <w:r w:rsidRPr="0097267E">
        <w:rPr>
          <w:color w:val="000000"/>
        </w:rPr>
        <w:t>н</w:t>
      </w:r>
      <w:r w:rsidRPr="0097267E">
        <w:rPr>
          <w:color w:val="000000"/>
          <w:spacing w:val="1"/>
        </w:rPr>
        <w:t>и</w:t>
      </w:r>
      <w:r w:rsidRPr="0097267E">
        <w:rPr>
          <w:color w:val="000000"/>
        </w:rPr>
        <w:t>я.</w:t>
      </w:r>
      <w:r w:rsidRPr="0097267E">
        <w:rPr>
          <w:color w:val="000000"/>
          <w:spacing w:val="155"/>
        </w:rPr>
        <w:t xml:space="preserve"> </w:t>
      </w:r>
      <w:proofErr w:type="gramStart"/>
      <w:r w:rsidRPr="0097267E">
        <w:rPr>
          <w:color w:val="000000"/>
        </w:rPr>
        <w:t>Это</w:t>
      </w:r>
      <w:r w:rsidRPr="0097267E">
        <w:rPr>
          <w:color w:val="000000"/>
          <w:spacing w:val="156"/>
        </w:rPr>
        <w:t xml:space="preserve"> </w:t>
      </w:r>
      <w:r w:rsidRPr="0097267E">
        <w:rPr>
          <w:color w:val="000000"/>
        </w:rPr>
        <w:t>об</w:t>
      </w:r>
      <w:r w:rsidRPr="0097267E">
        <w:rPr>
          <w:color w:val="000000"/>
          <w:spacing w:val="-3"/>
        </w:rPr>
        <w:t>у</w:t>
      </w:r>
      <w:r w:rsidRPr="0097267E">
        <w:rPr>
          <w:color w:val="000000"/>
        </w:rPr>
        <w:t>с</w:t>
      </w:r>
      <w:r w:rsidRPr="0097267E">
        <w:rPr>
          <w:color w:val="000000"/>
          <w:spacing w:val="-1"/>
        </w:rPr>
        <w:t>л</w:t>
      </w:r>
      <w:r w:rsidRPr="0097267E">
        <w:rPr>
          <w:color w:val="000000"/>
          <w:spacing w:val="1"/>
        </w:rPr>
        <w:t>о</w:t>
      </w:r>
      <w:r w:rsidRPr="0097267E">
        <w:rPr>
          <w:color w:val="000000"/>
        </w:rPr>
        <w:t>в</w:t>
      </w:r>
      <w:r w:rsidRPr="0097267E">
        <w:rPr>
          <w:color w:val="000000"/>
          <w:spacing w:val="-1"/>
        </w:rPr>
        <w:t>л</w:t>
      </w:r>
      <w:r w:rsidRPr="0097267E">
        <w:rPr>
          <w:color w:val="000000"/>
        </w:rPr>
        <w:t>ено</w:t>
      </w:r>
      <w:r w:rsidRPr="0097267E">
        <w:rPr>
          <w:color w:val="000000"/>
          <w:spacing w:val="157"/>
        </w:rPr>
        <w:t xml:space="preserve"> </w:t>
      </w:r>
      <w:r w:rsidRPr="0097267E">
        <w:rPr>
          <w:color w:val="000000"/>
          <w:spacing w:val="-1"/>
        </w:rPr>
        <w:t>б</w:t>
      </w:r>
      <w:r w:rsidRPr="0097267E">
        <w:rPr>
          <w:color w:val="000000"/>
          <w:spacing w:val="1"/>
        </w:rPr>
        <w:t>о</w:t>
      </w:r>
      <w:r w:rsidRPr="0097267E">
        <w:rPr>
          <w:color w:val="000000"/>
        </w:rPr>
        <w:t>л</w:t>
      </w:r>
      <w:r w:rsidRPr="0097267E">
        <w:rPr>
          <w:color w:val="000000"/>
          <w:spacing w:val="-1"/>
        </w:rPr>
        <w:t>ь</w:t>
      </w:r>
      <w:r w:rsidRPr="0097267E">
        <w:rPr>
          <w:color w:val="000000"/>
        </w:rPr>
        <w:t>шей,</w:t>
      </w:r>
      <w:r w:rsidRPr="0097267E">
        <w:rPr>
          <w:color w:val="000000"/>
          <w:spacing w:val="154"/>
        </w:rPr>
        <w:t xml:space="preserve"> </w:t>
      </w:r>
      <w:r w:rsidRPr="0097267E">
        <w:rPr>
          <w:color w:val="000000"/>
          <w:spacing w:val="1"/>
        </w:rPr>
        <w:t>ч</w:t>
      </w:r>
      <w:r w:rsidRPr="0097267E">
        <w:rPr>
          <w:color w:val="000000"/>
          <w:spacing w:val="-2"/>
        </w:rPr>
        <w:t>е</w:t>
      </w:r>
      <w:r w:rsidRPr="0097267E">
        <w:rPr>
          <w:color w:val="000000"/>
        </w:rPr>
        <w:t>м</w:t>
      </w:r>
      <w:r w:rsidRPr="0097267E">
        <w:rPr>
          <w:color w:val="000000"/>
          <w:spacing w:val="155"/>
        </w:rPr>
        <w:t xml:space="preserve"> </w:t>
      </w:r>
      <w:r w:rsidRPr="0097267E">
        <w:rPr>
          <w:color w:val="000000"/>
        </w:rPr>
        <w:t>в</w:t>
      </w:r>
      <w:r w:rsidRPr="0097267E">
        <w:rPr>
          <w:color w:val="000000"/>
          <w:spacing w:val="154"/>
        </w:rPr>
        <w:t xml:space="preserve"> </w:t>
      </w:r>
      <w:r w:rsidRPr="0097267E">
        <w:rPr>
          <w:color w:val="000000"/>
        </w:rPr>
        <w:t>«н</w:t>
      </w:r>
      <w:r w:rsidRPr="0097267E">
        <w:rPr>
          <w:color w:val="000000"/>
          <w:spacing w:val="1"/>
        </w:rPr>
        <w:t>ор</w:t>
      </w:r>
      <w:r w:rsidRPr="0097267E">
        <w:rPr>
          <w:color w:val="000000"/>
        </w:rPr>
        <w:t>ме», н</w:t>
      </w:r>
      <w:r w:rsidRPr="0097267E">
        <w:rPr>
          <w:color w:val="000000"/>
          <w:spacing w:val="1"/>
        </w:rPr>
        <w:t>е</w:t>
      </w:r>
      <w:r w:rsidRPr="0097267E">
        <w:rPr>
          <w:color w:val="000000"/>
          <w:spacing w:val="-1"/>
        </w:rPr>
        <w:t>об</w:t>
      </w:r>
      <w:r w:rsidRPr="0097267E">
        <w:rPr>
          <w:color w:val="000000"/>
        </w:rPr>
        <w:t>хо</w:t>
      </w:r>
      <w:r w:rsidRPr="0097267E">
        <w:rPr>
          <w:color w:val="000000"/>
          <w:spacing w:val="-1"/>
        </w:rPr>
        <w:t>д</w:t>
      </w:r>
      <w:r w:rsidRPr="0097267E">
        <w:rPr>
          <w:color w:val="000000"/>
        </w:rPr>
        <w:t>им</w:t>
      </w:r>
      <w:r w:rsidRPr="0097267E">
        <w:rPr>
          <w:color w:val="000000"/>
          <w:spacing w:val="-1"/>
        </w:rPr>
        <w:t>о</w:t>
      </w:r>
      <w:r w:rsidRPr="0097267E">
        <w:rPr>
          <w:color w:val="000000"/>
        </w:rPr>
        <w:t>ст</w:t>
      </w:r>
      <w:r w:rsidRPr="0097267E">
        <w:rPr>
          <w:color w:val="000000"/>
          <w:spacing w:val="-1"/>
        </w:rPr>
        <w:t>ь</w:t>
      </w:r>
      <w:r w:rsidRPr="0097267E">
        <w:rPr>
          <w:color w:val="000000"/>
        </w:rPr>
        <w:t>ю</w:t>
      </w:r>
      <w:r w:rsidRPr="0097267E">
        <w:rPr>
          <w:color w:val="000000"/>
          <w:spacing w:val="38"/>
        </w:rPr>
        <w:t xml:space="preserve"> </w:t>
      </w:r>
      <w:r w:rsidRPr="0097267E">
        <w:rPr>
          <w:color w:val="000000"/>
          <w:spacing w:val="1"/>
        </w:rPr>
        <w:t>и</w:t>
      </w:r>
      <w:r w:rsidRPr="0097267E">
        <w:rPr>
          <w:color w:val="000000"/>
        </w:rPr>
        <w:t>нд</w:t>
      </w:r>
      <w:r w:rsidRPr="0097267E">
        <w:rPr>
          <w:color w:val="000000"/>
          <w:spacing w:val="1"/>
        </w:rPr>
        <w:t>и</w:t>
      </w:r>
      <w:r w:rsidRPr="0097267E">
        <w:rPr>
          <w:color w:val="000000"/>
          <w:spacing w:val="-2"/>
        </w:rPr>
        <w:t>в</w:t>
      </w:r>
      <w:r w:rsidRPr="0097267E">
        <w:rPr>
          <w:color w:val="000000"/>
        </w:rPr>
        <w:t>и</w:t>
      </w:r>
      <w:r w:rsidRPr="0097267E">
        <w:rPr>
          <w:color w:val="000000"/>
          <w:spacing w:val="1"/>
        </w:rPr>
        <w:t>д</w:t>
      </w:r>
      <w:r w:rsidRPr="0097267E">
        <w:rPr>
          <w:color w:val="000000"/>
          <w:spacing w:val="-2"/>
        </w:rPr>
        <w:t>у</w:t>
      </w:r>
      <w:r w:rsidRPr="0097267E">
        <w:rPr>
          <w:color w:val="000000"/>
        </w:rPr>
        <w:t>а</w:t>
      </w:r>
      <w:r w:rsidRPr="0097267E">
        <w:rPr>
          <w:color w:val="000000"/>
          <w:spacing w:val="-1"/>
        </w:rPr>
        <w:t>л</w:t>
      </w:r>
      <w:r w:rsidRPr="0097267E">
        <w:rPr>
          <w:color w:val="000000"/>
        </w:rPr>
        <w:t>иза</w:t>
      </w:r>
      <w:r w:rsidRPr="0097267E">
        <w:rPr>
          <w:color w:val="000000"/>
          <w:spacing w:val="-1"/>
        </w:rPr>
        <w:t>ц</w:t>
      </w:r>
      <w:r w:rsidRPr="0097267E">
        <w:rPr>
          <w:color w:val="000000"/>
        </w:rPr>
        <w:t>ии</w:t>
      </w:r>
      <w:r w:rsidRPr="0097267E">
        <w:rPr>
          <w:color w:val="000000"/>
          <w:spacing w:val="39"/>
        </w:rPr>
        <w:t xml:space="preserve"> </w:t>
      </w:r>
      <w:r w:rsidRPr="0097267E">
        <w:rPr>
          <w:color w:val="000000"/>
          <w:spacing w:val="1"/>
        </w:rPr>
        <w:t>п</w:t>
      </w:r>
      <w:r w:rsidRPr="0097267E">
        <w:rPr>
          <w:color w:val="000000"/>
          <w:spacing w:val="-1"/>
        </w:rPr>
        <w:t>р</w:t>
      </w:r>
      <w:r w:rsidRPr="0097267E">
        <w:rPr>
          <w:color w:val="000000"/>
          <w:spacing w:val="1"/>
        </w:rPr>
        <w:t>о</w:t>
      </w:r>
      <w:r w:rsidRPr="0097267E">
        <w:rPr>
          <w:color w:val="000000"/>
        </w:rPr>
        <w:t>ц</w:t>
      </w:r>
      <w:r w:rsidRPr="0097267E">
        <w:rPr>
          <w:color w:val="000000"/>
          <w:spacing w:val="-1"/>
        </w:rPr>
        <w:t>е</w:t>
      </w:r>
      <w:r w:rsidRPr="0097267E">
        <w:rPr>
          <w:color w:val="000000"/>
        </w:rPr>
        <w:t>сса</w:t>
      </w:r>
      <w:r w:rsidRPr="0097267E">
        <w:rPr>
          <w:color w:val="000000"/>
          <w:spacing w:val="40"/>
        </w:rPr>
        <w:t xml:space="preserve"> </w:t>
      </w:r>
      <w:r w:rsidRPr="0097267E">
        <w:rPr>
          <w:color w:val="000000"/>
          <w:spacing w:val="-1"/>
        </w:rPr>
        <w:t>об</w:t>
      </w:r>
      <w:r w:rsidRPr="0097267E">
        <w:rPr>
          <w:color w:val="000000"/>
        </w:rPr>
        <w:t>ра</w:t>
      </w:r>
      <w:r w:rsidRPr="0097267E">
        <w:rPr>
          <w:color w:val="000000"/>
          <w:spacing w:val="-1"/>
        </w:rPr>
        <w:t>з</w:t>
      </w:r>
      <w:r w:rsidRPr="0097267E">
        <w:rPr>
          <w:color w:val="000000"/>
        </w:rPr>
        <w:t>ова</w:t>
      </w:r>
      <w:r w:rsidRPr="0097267E">
        <w:rPr>
          <w:color w:val="000000"/>
          <w:spacing w:val="-1"/>
        </w:rPr>
        <w:t>н</w:t>
      </w:r>
      <w:r w:rsidRPr="0097267E">
        <w:rPr>
          <w:color w:val="000000"/>
        </w:rPr>
        <w:t>ия</w:t>
      </w:r>
      <w:r w:rsidRPr="0097267E">
        <w:rPr>
          <w:color w:val="000000"/>
          <w:spacing w:val="38"/>
        </w:rPr>
        <w:t xml:space="preserve"> </w:t>
      </w:r>
      <w:r w:rsidRPr="0097267E">
        <w:rPr>
          <w:color w:val="000000"/>
          <w:spacing w:val="1"/>
        </w:rPr>
        <w:t>об</w:t>
      </w:r>
      <w:r w:rsidRPr="0097267E">
        <w:rPr>
          <w:color w:val="000000"/>
          <w:spacing w:val="-2"/>
        </w:rPr>
        <w:t>у</w:t>
      </w:r>
      <w:r w:rsidRPr="0097267E">
        <w:rPr>
          <w:color w:val="000000"/>
        </w:rPr>
        <w:t>ча</w:t>
      </w:r>
      <w:r w:rsidRPr="0097267E">
        <w:rPr>
          <w:color w:val="000000"/>
          <w:spacing w:val="-1"/>
        </w:rPr>
        <w:t>ю</w:t>
      </w:r>
      <w:r w:rsidRPr="0097267E">
        <w:rPr>
          <w:color w:val="000000"/>
        </w:rPr>
        <w:t>щихся с</w:t>
      </w:r>
      <w:r w:rsidRPr="0097267E">
        <w:rPr>
          <w:color w:val="000000"/>
          <w:spacing w:val="73"/>
        </w:rPr>
        <w:t xml:space="preserve"> </w:t>
      </w:r>
      <w:r w:rsidRPr="0097267E">
        <w:rPr>
          <w:color w:val="000000"/>
          <w:spacing w:val="1"/>
        </w:rPr>
        <w:t>З</w:t>
      </w:r>
      <w:r w:rsidRPr="0097267E">
        <w:rPr>
          <w:color w:val="000000"/>
        </w:rPr>
        <w:t>П</w:t>
      </w:r>
      <w:r w:rsidRPr="0097267E">
        <w:rPr>
          <w:color w:val="000000"/>
          <w:spacing w:val="-1"/>
        </w:rPr>
        <w:t>Р</w:t>
      </w:r>
      <w:r w:rsidRPr="0097267E">
        <w:rPr>
          <w:color w:val="000000"/>
        </w:rPr>
        <w:t>.</w:t>
      </w:r>
      <w:proofErr w:type="gramEnd"/>
      <w:r w:rsidRPr="0097267E">
        <w:rPr>
          <w:color w:val="000000"/>
          <w:spacing w:val="72"/>
        </w:rPr>
        <w:t xml:space="preserve"> </w:t>
      </w:r>
      <w:r w:rsidRPr="0097267E">
        <w:rPr>
          <w:color w:val="000000"/>
          <w:spacing w:val="-2"/>
        </w:rPr>
        <w:t>С</w:t>
      </w:r>
      <w:r w:rsidRPr="0097267E">
        <w:rPr>
          <w:color w:val="000000"/>
        </w:rPr>
        <w:t>пеци</w:t>
      </w:r>
      <w:r w:rsidRPr="0097267E">
        <w:rPr>
          <w:color w:val="000000"/>
          <w:spacing w:val="-1"/>
        </w:rPr>
        <w:t>ф</w:t>
      </w:r>
      <w:r w:rsidRPr="0097267E">
        <w:rPr>
          <w:color w:val="000000"/>
        </w:rPr>
        <w:t>ика</w:t>
      </w:r>
      <w:r w:rsidRPr="0097267E">
        <w:rPr>
          <w:color w:val="000000"/>
          <w:spacing w:val="71"/>
        </w:rPr>
        <w:t xml:space="preserve"> </w:t>
      </w:r>
      <w:r w:rsidRPr="0097267E">
        <w:rPr>
          <w:color w:val="000000"/>
          <w:spacing w:val="1"/>
        </w:rPr>
        <w:t>д</w:t>
      </w:r>
      <w:r w:rsidRPr="0097267E">
        <w:rPr>
          <w:color w:val="000000"/>
          <w:spacing w:val="-1"/>
        </w:rPr>
        <w:t>а</w:t>
      </w:r>
      <w:r w:rsidRPr="0097267E">
        <w:rPr>
          <w:color w:val="000000"/>
        </w:rPr>
        <w:t>н</w:t>
      </w:r>
      <w:r w:rsidRPr="0097267E">
        <w:rPr>
          <w:color w:val="000000"/>
          <w:spacing w:val="-1"/>
        </w:rPr>
        <w:t>н</w:t>
      </w:r>
      <w:r w:rsidRPr="0097267E">
        <w:rPr>
          <w:color w:val="000000"/>
        </w:rPr>
        <w:t>ой</w:t>
      </w:r>
      <w:r w:rsidRPr="0097267E">
        <w:rPr>
          <w:color w:val="000000"/>
          <w:spacing w:val="72"/>
        </w:rPr>
        <w:t xml:space="preserve"> </w:t>
      </w:r>
      <w:r w:rsidRPr="0097267E">
        <w:rPr>
          <w:color w:val="000000"/>
        </w:rPr>
        <w:t>г</w:t>
      </w:r>
      <w:r w:rsidRPr="0097267E">
        <w:rPr>
          <w:color w:val="000000"/>
          <w:spacing w:val="1"/>
        </w:rPr>
        <w:t>р</w:t>
      </w:r>
      <w:r w:rsidRPr="0097267E">
        <w:rPr>
          <w:color w:val="000000"/>
          <w:spacing w:val="-2"/>
        </w:rPr>
        <w:t>у</w:t>
      </w:r>
      <w:r w:rsidRPr="0097267E">
        <w:rPr>
          <w:color w:val="000000"/>
        </w:rPr>
        <w:t>п</w:t>
      </w:r>
      <w:r w:rsidRPr="0097267E">
        <w:rPr>
          <w:color w:val="000000"/>
          <w:spacing w:val="-1"/>
        </w:rPr>
        <w:t>п</w:t>
      </w:r>
      <w:r w:rsidRPr="0097267E">
        <w:rPr>
          <w:color w:val="000000"/>
        </w:rPr>
        <w:t>ы</w:t>
      </w:r>
      <w:r w:rsidRPr="0097267E">
        <w:rPr>
          <w:color w:val="000000"/>
          <w:spacing w:val="73"/>
        </w:rPr>
        <w:t xml:space="preserve"> </w:t>
      </w:r>
      <w:r w:rsidRPr="0097267E">
        <w:rPr>
          <w:color w:val="000000"/>
          <w:spacing w:val="-2"/>
        </w:rPr>
        <w:t>т</w:t>
      </w:r>
      <w:r w:rsidRPr="0097267E">
        <w:rPr>
          <w:color w:val="000000"/>
          <w:spacing w:val="-1"/>
        </w:rPr>
        <w:t>р</w:t>
      </w:r>
      <w:r w:rsidRPr="0097267E">
        <w:rPr>
          <w:color w:val="000000"/>
        </w:rPr>
        <w:t>е</w:t>
      </w:r>
      <w:r w:rsidRPr="0097267E">
        <w:rPr>
          <w:color w:val="000000"/>
          <w:spacing w:val="-1"/>
        </w:rPr>
        <w:t>б</w:t>
      </w:r>
      <w:r w:rsidRPr="0097267E">
        <w:rPr>
          <w:color w:val="000000"/>
        </w:rPr>
        <w:t>ова</w:t>
      </w:r>
      <w:r w:rsidRPr="0097267E">
        <w:rPr>
          <w:color w:val="000000"/>
          <w:spacing w:val="-1"/>
        </w:rPr>
        <w:t>н</w:t>
      </w:r>
      <w:r w:rsidRPr="0097267E">
        <w:rPr>
          <w:color w:val="000000"/>
        </w:rPr>
        <w:t>ий</w:t>
      </w:r>
      <w:r w:rsidRPr="0097267E">
        <w:rPr>
          <w:color w:val="000000"/>
          <w:spacing w:val="72"/>
        </w:rPr>
        <w:t xml:space="preserve"> </w:t>
      </w:r>
      <w:r w:rsidRPr="0097267E">
        <w:rPr>
          <w:color w:val="000000"/>
        </w:rPr>
        <w:t>сост</w:t>
      </w:r>
      <w:r w:rsidRPr="0097267E">
        <w:rPr>
          <w:color w:val="000000"/>
          <w:spacing w:val="-2"/>
        </w:rPr>
        <w:t>о</w:t>
      </w:r>
      <w:r w:rsidRPr="0097267E">
        <w:rPr>
          <w:color w:val="000000"/>
        </w:rPr>
        <w:t>ит</w:t>
      </w:r>
      <w:r w:rsidRPr="0097267E">
        <w:rPr>
          <w:color w:val="000000"/>
          <w:spacing w:val="73"/>
        </w:rPr>
        <w:t xml:space="preserve"> </w:t>
      </w:r>
      <w:r w:rsidRPr="0097267E">
        <w:rPr>
          <w:color w:val="000000"/>
        </w:rPr>
        <w:t>в</w:t>
      </w:r>
      <w:r w:rsidRPr="0097267E">
        <w:rPr>
          <w:color w:val="000000"/>
          <w:spacing w:val="70"/>
        </w:rPr>
        <w:t xml:space="preserve"> </w:t>
      </w:r>
      <w:r w:rsidRPr="0097267E">
        <w:rPr>
          <w:color w:val="000000"/>
        </w:rPr>
        <w:t>т</w:t>
      </w:r>
      <w:r w:rsidRPr="0097267E">
        <w:rPr>
          <w:color w:val="000000"/>
          <w:spacing w:val="1"/>
        </w:rPr>
        <w:t>о</w:t>
      </w:r>
      <w:r w:rsidRPr="0097267E">
        <w:rPr>
          <w:color w:val="000000"/>
        </w:rPr>
        <w:t>м,</w:t>
      </w:r>
      <w:r w:rsidRPr="0097267E">
        <w:rPr>
          <w:color w:val="000000"/>
          <w:spacing w:val="73"/>
        </w:rPr>
        <w:t xml:space="preserve"> </w:t>
      </w:r>
      <w:r w:rsidRPr="0097267E">
        <w:rPr>
          <w:color w:val="000000"/>
        </w:rPr>
        <w:t>ч</w:t>
      </w:r>
      <w:r w:rsidRPr="0097267E">
        <w:rPr>
          <w:color w:val="000000"/>
          <w:spacing w:val="-2"/>
        </w:rPr>
        <w:t>т</w:t>
      </w:r>
      <w:r w:rsidRPr="0097267E">
        <w:rPr>
          <w:color w:val="000000"/>
        </w:rPr>
        <w:t>о</w:t>
      </w:r>
      <w:r w:rsidRPr="0097267E">
        <w:rPr>
          <w:color w:val="000000"/>
          <w:spacing w:val="74"/>
        </w:rPr>
        <w:t xml:space="preserve"> </w:t>
      </w:r>
      <w:r w:rsidRPr="0097267E">
        <w:rPr>
          <w:color w:val="000000"/>
        </w:rPr>
        <w:t>в</w:t>
      </w:r>
      <w:r w:rsidRPr="0097267E">
        <w:rPr>
          <w:color w:val="000000"/>
          <w:spacing w:val="-2"/>
        </w:rPr>
        <w:t>с</w:t>
      </w:r>
      <w:r w:rsidRPr="0097267E">
        <w:rPr>
          <w:color w:val="000000"/>
        </w:rPr>
        <w:t>е вовлеч</w:t>
      </w:r>
      <w:r w:rsidRPr="0097267E">
        <w:rPr>
          <w:color w:val="000000"/>
          <w:spacing w:val="-2"/>
        </w:rPr>
        <w:t>ё</w:t>
      </w:r>
      <w:r w:rsidRPr="0097267E">
        <w:rPr>
          <w:color w:val="000000"/>
        </w:rPr>
        <w:t>н</w:t>
      </w:r>
      <w:r w:rsidRPr="0097267E">
        <w:rPr>
          <w:color w:val="000000"/>
          <w:spacing w:val="-1"/>
        </w:rPr>
        <w:t>н</w:t>
      </w:r>
      <w:r w:rsidRPr="0097267E">
        <w:rPr>
          <w:color w:val="000000"/>
        </w:rPr>
        <w:t>ые</w:t>
      </w:r>
      <w:r w:rsidRPr="0097267E">
        <w:rPr>
          <w:color w:val="000000"/>
          <w:spacing w:val="-3"/>
        </w:rPr>
        <w:t xml:space="preserve"> </w:t>
      </w:r>
      <w:r w:rsidRPr="0097267E">
        <w:rPr>
          <w:color w:val="000000"/>
        </w:rPr>
        <w:t xml:space="preserve">в процесс </w:t>
      </w:r>
      <w:r w:rsidRPr="0097267E">
        <w:rPr>
          <w:color w:val="000000"/>
          <w:spacing w:val="1"/>
        </w:rPr>
        <w:t>о</w:t>
      </w:r>
      <w:r w:rsidRPr="0097267E">
        <w:rPr>
          <w:color w:val="000000"/>
          <w:spacing w:val="-1"/>
        </w:rPr>
        <w:t>б</w:t>
      </w:r>
      <w:r w:rsidRPr="0097267E">
        <w:rPr>
          <w:color w:val="000000"/>
        </w:rPr>
        <w:t>р</w:t>
      </w:r>
      <w:r w:rsidRPr="0097267E">
        <w:rPr>
          <w:color w:val="000000"/>
          <w:spacing w:val="1"/>
        </w:rPr>
        <w:t>а</w:t>
      </w:r>
      <w:r w:rsidRPr="0097267E">
        <w:rPr>
          <w:color w:val="000000"/>
          <w:spacing w:val="-2"/>
        </w:rPr>
        <w:t>з</w:t>
      </w:r>
      <w:r w:rsidRPr="0097267E">
        <w:rPr>
          <w:color w:val="000000"/>
        </w:rPr>
        <w:t>ов</w:t>
      </w:r>
      <w:r w:rsidRPr="0097267E">
        <w:rPr>
          <w:color w:val="000000"/>
          <w:spacing w:val="-2"/>
        </w:rPr>
        <w:t>а</w:t>
      </w:r>
      <w:r w:rsidRPr="0097267E">
        <w:rPr>
          <w:color w:val="000000"/>
        </w:rPr>
        <w:t>н</w:t>
      </w:r>
      <w:r w:rsidRPr="0097267E">
        <w:rPr>
          <w:color w:val="000000"/>
          <w:spacing w:val="1"/>
        </w:rPr>
        <w:t>и</w:t>
      </w:r>
      <w:r w:rsidRPr="0097267E">
        <w:rPr>
          <w:color w:val="000000"/>
        </w:rPr>
        <w:t>я в</w:t>
      </w:r>
      <w:r w:rsidRPr="0097267E">
        <w:rPr>
          <w:color w:val="000000"/>
          <w:spacing w:val="-3"/>
        </w:rPr>
        <w:t>з</w:t>
      </w:r>
      <w:r w:rsidRPr="0097267E">
        <w:rPr>
          <w:color w:val="000000"/>
        </w:rPr>
        <w:t>рослые</w:t>
      </w:r>
      <w:r w:rsidRPr="0097267E">
        <w:rPr>
          <w:color w:val="000000"/>
          <w:spacing w:val="-6"/>
        </w:rPr>
        <w:t xml:space="preserve"> </w:t>
      </w:r>
      <w:r w:rsidRPr="0097267E">
        <w:rPr>
          <w:color w:val="000000"/>
          <w:spacing w:val="-1"/>
        </w:rPr>
        <w:t>д</w:t>
      </w:r>
      <w:r w:rsidRPr="0097267E">
        <w:rPr>
          <w:color w:val="000000"/>
        </w:rPr>
        <w:t>олж</w:t>
      </w:r>
      <w:r w:rsidRPr="0097267E">
        <w:rPr>
          <w:color w:val="000000"/>
          <w:spacing w:val="-1"/>
        </w:rPr>
        <w:t>н</w:t>
      </w:r>
      <w:r w:rsidRPr="0097267E">
        <w:rPr>
          <w:color w:val="000000"/>
        </w:rPr>
        <w:t xml:space="preserve">ы </w:t>
      </w:r>
      <w:r w:rsidRPr="0097267E">
        <w:rPr>
          <w:color w:val="000000"/>
          <w:spacing w:val="-1"/>
        </w:rPr>
        <w:t>и</w:t>
      </w:r>
      <w:r w:rsidRPr="0097267E">
        <w:rPr>
          <w:color w:val="000000"/>
        </w:rPr>
        <w:t>меть неог</w:t>
      </w:r>
      <w:r w:rsidRPr="0097267E">
        <w:rPr>
          <w:color w:val="000000"/>
          <w:spacing w:val="1"/>
        </w:rPr>
        <w:t>р</w:t>
      </w:r>
      <w:r w:rsidRPr="0097267E">
        <w:rPr>
          <w:color w:val="000000"/>
          <w:spacing w:val="-2"/>
        </w:rPr>
        <w:t>а</w:t>
      </w:r>
      <w:r w:rsidRPr="0097267E">
        <w:rPr>
          <w:color w:val="000000"/>
          <w:spacing w:val="-1"/>
        </w:rPr>
        <w:t>н</w:t>
      </w:r>
      <w:r w:rsidRPr="0097267E">
        <w:rPr>
          <w:color w:val="000000"/>
        </w:rPr>
        <w:t>ич</w:t>
      </w:r>
      <w:r w:rsidRPr="0097267E">
        <w:rPr>
          <w:color w:val="000000"/>
          <w:spacing w:val="-1"/>
        </w:rPr>
        <w:t>е</w:t>
      </w:r>
      <w:r w:rsidRPr="0097267E">
        <w:rPr>
          <w:color w:val="000000"/>
        </w:rPr>
        <w:t>н</w:t>
      </w:r>
      <w:r w:rsidRPr="0097267E">
        <w:rPr>
          <w:color w:val="000000"/>
          <w:spacing w:val="-1"/>
        </w:rPr>
        <w:t>н</w:t>
      </w:r>
      <w:r w:rsidRPr="0097267E">
        <w:rPr>
          <w:color w:val="000000"/>
        </w:rPr>
        <w:t>ый</w:t>
      </w:r>
      <w:r w:rsidRPr="0097267E">
        <w:rPr>
          <w:color w:val="000000"/>
          <w:spacing w:val="43"/>
        </w:rPr>
        <w:t xml:space="preserve"> </w:t>
      </w:r>
      <w:r w:rsidRPr="0097267E">
        <w:rPr>
          <w:color w:val="000000"/>
          <w:spacing w:val="-1"/>
        </w:rPr>
        <w:t>до</w:t>
      </w:r>
      <w:r w:rsidRPr="0097267E">
        <w:rPr>
          <w:color w:val="000000"/>
        </w:rPr>
        <w:t>ст</w:t>
      </w:r>
      <w:r w:rsidRPr="0097267E">
        <w:rPr>
          <w:color w:val="000000"/>
          <w:spacing w:val="-4"/>
        </w:rPr>
        <w:t>у</w:t>
      </w:r>
      <w:r w:rsidRPr="0097267E">
        <w:rPr>
          <w:color w:val="000000"/>
        </w:rPr>
        <w:t>п</w:t>
      </w:r>
      <w:r w:rsidRPr="0097267E">
        <w:rPr>
          <w:color w:val="000000"/>
          <w:spacing w:val="45"/>
        </w:rPr>
        <w:t xml:space="preserve"> </w:t>
      </w:r>
      <w:r w:rsidRPr="0097267E">
        <w:rPr>
          <w:color w:val="000000"/>
        </w:rPr>
        <w:t>к</w:t>
      </w:r>
      <w:r w:rsidRPr="0097267E">
        <w:rPr>
          <w:color w:val="000000"/>
          <w:spacing w:val="44"/>
        </w:rPr>
        <w:t xml:space="preserve"> </w:t>
      </w:r>
      <w:r w:rsidRPr="0097267E">
        <w:rPr>
          <w:color w:val="000000"/>
          <w:spacing w:val="2"/>
        </w:rPr>
        <w:t>о</w:t>
      </w:r>
      <w:r w:rsidRPr="0097267E">
        <w:rPr>
          <w:color w:val="000000"/>
          <w:spacing w:val="1"/>
        </w:rPr>
        <w:t>р</w:t>
      </w:r>
      <w:r w:rsidRPr="0097267E">
        <w:rPr>
          <w:color w:val="000000"/>
        </w:rPr>
        <w:t>г</w:t>
      </w:r>
      <w:r w:rsidRPr="0097267E">
        <w:rPr>
          <w:color w:val="000000"/>
          <w:spacing w:val="-1"/>
        </w:rPr>
        <w:t>а</w:t>
      </w:r>
      <w:r w:rsidRPr="0097267E">
        <w:rPr>
          <w:color w:val="000000"/>
        </w:rPr>
        <w:t>низ</w:t>
      </w:r>
      <w:r w:rsidRPr="0097267E">
        <w:rPr>
          <w:color w:val="000000"/>
          <w:spacing w:val="-2"/>
        </w:rPr>
        <w:t>а</w:t>
      </w:r>
      <w:r w:rsidRPr="0097267E">
        <w:rPr>
          <w:color w:val="000000"/>
        </w:rPr>
        <w:t>ци</w:t>
      </w:r>
      <w:r w:rsidRPr="0097267E">
        <w:rPr>
          <w:color w:val="000000"/>
          <w:spacing w:val="-1"/>
        </w:rPr>
        <w:t>о</w:t>
      </w:r>
      <w:r w:rsidRPr="0097267E">
        <w:rPr>
          <w:color w:val="000000"/>
        </w:rPr>
        <w:t>н</w:t>
      </w:r>
      <w:r w:rsidRPr="0097267E">
        <w:rPr>
          <w:color w:val="000000"/>
          <w:spacing w:val="-1"/>
        </w:rPr>
        <w:t>н</w:t>
      </w:r>
      <w:r w:rsidRPr="0097267E">
        <w:rPr>
          <w:color w:val="000000"/>
        </w:rPr>
        <w:t>ой</w:t>
      </w:r>
      <w:r w:rsidRPr="0097267E">
        <w:rPr>
          <w:color w:val="000000"/>
          <w:spacing w:val="45"/>
        </w:rPr>
        <w:t xml:space="preserve"> </w:t>
      </w:r>
      <w:r w:rsidRPr="0097267E">
        <w:rPr>
          <w:color w:val="000000"/>
        </w:rPr>
        <w:t>т</w:t>
      </w:r>
      <w:r w:rsidRPr="0097267E">
        <w:rPr>
          <w:color w:val="000000"/>
          <w:spacing w:val="-1"/>
        </w:rPr>
        <w:t>ех</w:t>
      </w:r>
      <w:r w:rsidRPr="0097267E">
        <w:rPr>
          <w:color w:val="000000"/>
        </w:rPr>
        <w:t>ни</w:t>
      </w:r>
      <w:r w:rsidRPr="0097267E">
        <w:rPr>
          <w:color w:val="000000"/>
          <w:spacing w:val="-1"/>
        </w:rPr>
        <w:t>к</w:t>
      </w:r>
      <w:r w:rsidRPr="0097267E">
        <w:rPr>
          <w:color w:val="000000"/>
        </w:rPr>
        <w:t>е</w:t>
      </w:r>
      <w:r w:rsidRPr="0097267E">
        <w:rPr>
          <w:color w:val="000000"/>
          <w:spacing w:val="44"/>
        </w:rPr>
        <w:t xml:space="preserve"> </w:t>
      </w:r>
      <w:r w:rsidRPr="0097267E">
        <w:rPr>
          <w:color w:val="000000"/>
        </w:rPr>
        <w:t>ли</w:t>
      </w:r>
      <w:r w:rsidRPr="0097267E">
        <w:rPr>
          <w:color w:val="000000"/>
          <w:spacing w:val="-1"/>
        </w:rPr>
        <w:t>б</w:t>
      </w:r>
      <w:r w:rsidRPr="0097267E">
        <w:rPr>
          <w:color w:val="000000"/>
        </w:rPr>
        <w:t>о</w:t>
      </w:r>
      <w:r w:rsidRPr="0097267E">
        <w:rPr>
          <w:color w:val="000000"/>
          <w:spacing w:val="42"/>
        </w:rPr>
        <w:t xml:space="preserve"> </w:t>
      </w:r>
      <w:r w:rsidRPr="0097267E">
        <w:rPr>
          <w:color w:val="000000"/>
          <w:spacing w:val="1"/>
        </w:rPr>
        <w:t>с</w:t>
      </w:r>
      <w:r w:rsidRPr="0097267E">
        <w:rPr>
          <w:color w:val="000000"/>
        </w:rPr>
        <w:t>п</w:t>
      </w:r>
      <w:r w:rsidRPr="0097267E">
        <w:rPr>
          <w:color w:val="000000"/>
          <w:spacing w:val="-1"/>
        </w:rPr>
        <w:t>е</w:t>
      </w:r>
      <w:r w:rsidRPr="0097267E">
        <w:rPr>
          <w:color w:val="000000"/>
        </w:rPr>
        <w:t>ц</w:t>
      </w:r>
      <w:r w:rsidRPr="0097267E">
        <w:rPr>
          <w:color w:val="000000"/>
          <w:spacing w:val="1"/>
        </w:rPr>
        <w:t>и</w:t>
      </w:r>
      <w:r w:rsidRPr="0097267E">
        <w:rPr>
          <w:color w:val="000000"/>
        </w:rPr>
        <w:t>ал</w:t>
      </w:r>
      <w:r w:rsidRPr="0097267E">
        <w:rPr>
          <w:color w:val="000000"/>
          <w:spacing w:val="-1"/>
        </w:rPr>
        <w:t>ьн</w:t>
      </w:r>
      <w:r w:rsidRPr="0097267E">
        <w:rPr>
          <w:color w:val="000000"/>
        </w:rPr>
        <w:t xml:space="preserve">ому </w:t>
      </w:r>
      <w:r w:rsidRPr="0097267E">
        <w:rPr>
          <w:color w:val="000000"/>
          <w:spacing w:val="1"/>
        </w:rPr>
        <w:t>р</w:t>
      </w:r>
      <w:r w:rsidRPr="0097267E">
        <w:rPr>
          <w:color w:val="000000"/>
        </w:rPr>
        <w:t>ес</w:t>
      </w:r>
      <w:r w:rsidRPr="0097267E">
        <w:rPr>
          <w:color w:val="000000"/>
          <w:spacing w:val="-3"/>
        </w:rPr>
        <w:t>у</w:t>
      </w:r>
      <w:r w:rsidRPr="0097267E">
        <w:rPr>
          <w:color w:val="000000"/>
        </w:rPr>
        <w:t>р</w:t>
      </w:r>
      <w:r w:rsidRPr="0097267E">
        <w:rPr>
          <w:color w:val="000000"/>
          <w:spacing w:val="1"/>
        </w:rPr>
        <w:t>с</w:t>
      </w:r>
      <w:r w:rsidRPr="0097267E">
        <w:rPr>
          <w:color w:val="000000"/>
          <w:spacing w:val="-1"/>
        </w:rPr>
        <w:t>н</w:t>
      </w:r>
      <w:r w:rsidRPr="0097267E">
        <w:rPr>
          <w:color w:val="000000"/>
        </w:rPr>
        <w:t>ому ц</w:t>
      </w:r>
      <w:r w:rsidRPr="0097267E">
        <w:rPr>
          <w:color w:val="000000"/>
          <w:spacing w:val="1"/>
        </w:rPr>
        <w:t>ен</w:t>
      </w:r>
      <w:r w:rsidRPr="0097267E">
        <w:rPr>
          <w:color w:val="000000"/>
        </w:rPr>
        <w:t>т</w:t>
      </w:r>
      <w:r w:rsidRPr="0097267E">
        <w:rPr>
          <w:color w:val="000000"/>
          <w:spacing w:val="-1"/>
        </w:rPr>
        <w:t>р</w:t>
      </w:r>
      <w:r w:rsidRPr="0097267E">
        <w:rPr>
          <w:color w:val="000000"/>
        </w:rPr>
        <w:t>у в о</w:t>
      </w:r>
      <w:r w:rsidRPr="0097267E">
        <w:rPr>
          <w:color w:val="000000"/>
          <w:spacing w:val="1"/>
        </w:rPr>
        <w:t>бр</w:t>
      </w:r>
      <w:r w:rsidRPr="0097267E">
        <w:rPr>
          <w:color w:val="000000"/>
        </w:rPr>
        <w:t>аз</w:t>
      </w:r>
      <w:r w:rsidRPr="0097267E">
        <w:rPr>
          <w:color w:val="000000"/>
          <w:spacing w:val="1"/>
        </w:rPr>
        <w:t>о</w:t>
      </w:r>
      <w:r w:rsidRPr="0097267E">
        <w:rPr>
          <w:color w:val="000000"/>
        </w:rPr>
        <w:t>ва</w:t>
      </w:r>
      <w:r w:rsidRPr="0097267E">
        <w:rPr>
          <w:color w:val="000000"/>
          <w:spacing w:val="-2"/>
        </w:rPr>
        <w:t>т</w:t>
      </w:r>
      <w:r w:rsidRPr="0097267E">
        <w:rPr>
          <w:color w:val="000000"/>
        </w:rPr>
        <w:t>е</w:t>
      </w:r>
      <w:r w:rsidRPr="0097267E">
        <w:rPr>
          <w:color w:val="000000"/>
          <w:spacing w:val="-1"/>
        </w:rPr>
        <w:t>ль</w:t>
      </w:r>
      <w:r w:rsidRPr="0097267E">
        <w:rPr>
          <w:color w:val="000000"/>
        </w:rPr>
        <w:t xml:space="preserve">ной    </w:t>
      </w:r>
      <w:r w:rsidRPr="0097267E">
        <w:rPr>
          <w:color w:val="000000"/>
          <w:spacing w:val="-48"/>
        </w:rPr>
        <w:t xml:space="preserve"> </w:t>
      </w:r>
      <w:r w:rsidRPr="0097267E">
        <w:rPr>
          <w:color w:val="000000"/>
          <w:spacing w:val="-1"/>
        </w:rPr>
        <w:t>о</w:t>
      </w:r>
      <w:r w:rsidRPr="0097267E">
        <w:rPr>
          <w:color w:val="000000"/>
        </w:rPr>
        <w:t>рг</w:t>
      </w:r>
      <w:r w:rsidRPr="0097267E">
        <w:rPr>
          <w:color w:val="000000"/>
          <w:spacing w:val="-1"/>
        </w:rPr>
        <w:t>а</w:t>
      </w:r>
      <w:r w:rsidRPr="0097267E">
        <w:rPr>
          <w:color w:val="000000"/>
        </w:rPr>
        <w:t>н</w:t>
      </w:r>
      <w:r w:rsidRPr="0097267E">
        <w:rPr>
          <w:color w:val="000000"/>
          <w:spacing w:val="1"/>
        </w:rPr>
        <w:t>и</w:t>
      </w:r>
      <w:r w:rsidRPr="0097267E">
        <w:rPr>
          <w:color w:val="000000"/>
        </w:rPr>
        <w:t>з</w:t>
      </w:r>
      <w:r w:rsidRPr="0097267E">
        <w:rPr>
          <w:color w:val="000000"/>
          <w:spacing w:val="-2"/>
        </w:rPr>
        <w:t>а</w:t>
      </w:r>
      <w:r w:rsidRPr="0097267E">
        <w:rPr>
          <w:color w:val="000000"/>
        </w:rPr>
        <w:t xml:space="preserve">ции, где </w:t>
      </w:r>
      <w:r w:rsidRPr="0097267E">
        <w:rPr>
          <w:color w:val="000000"/>
          <w:spacing w:val="-1"/>
        </w:rPr>
        <w:t>м</w:t>
      </w:r>
      <w:r w:rsidRPr="0097267E">
        <w:rPr>
          <w:color w:val="000000"/>
          <w:spacing w:val="1"/>
        </w:rPr>
        <w:t>о</w:t>
      </w:r>
      <w:r w:rsidRPr="0097267E">
        <w:rPr>
          <w:color w:val="000000"/>
          <w:spacing w:val="-2"/>
        </w:rPr>
        <w:t>ж</w:t>
      </w:r>
      <w:r w:rsidRPr="0097267E">
        <w:rPr>
          <w:color w:val="000000"/>
        </w:rPr>
        <w:t xml:space="preserve">но </w:t>
      </w:r>
      <w:r w:rsidRPr="0097267E">
        <w:rPr>
          <w:color w:val="000000"/>
          <w:spacing w:val="1"/>
        </w:rPr>
        <w:t>о</w:t>
      </w:r>
      <w:r w:rsidRPr="0097267E">
        <w:rPr>
          <w:color w:val="000000"/>
        </w:rPr>
        <w:t>с</w:t>
      </w:r>
      <w:r w:rsidRPr="0097267E">
        <w:rPr>
          <w:color w:val="000000"/>
          <w:spacing w:val="-3"/>
        </w:rPr>
        <w:t>у</w:t>
      </w:r>
      <w:r w:rsidRPr="0097267E">
        <w:rPr>
          <w:color w:val="000000"/>
        </w:rPr>
        <w:t>щест</w:t>
      </w:r>
      <w:r w:rsidRPr="0097267E">
        <w:rPr>
          <w:color w:val="000000"/>
          <w:spacing w:val="-1"/>
        </w:rPr>
        <w:t>вл</w:t>
      </w:r>
      <w:r w:rsidRPr="0097267E">
        <w:rPr>
          <w:color w:val="000000"/>
        </w:rPr>
        <w:t xml:space="preserve">ять </w:t>
      </w:r>
      <w:r w:rsidRPr="0097267E">
        <w:rPr>
          <w:color w:val="000000"/>
          <w:spacing w:val="-55"/>
        </w:rPr>
        <w:t xml:space="preserve"> </w:t>
      </w:r>
      <w:r w:rsidRPr="0097267E">
        <w:rPr>
          <w:color w:val="000000"/>
        </w:rPr>
        <w:t>подг</w:t>
      </w:r>
      <w:r w:rsidRPr="0097267E">
        <w:rPr>
          <w:color w:val="000000"/>
          <w:spacing w:val="1"/>
        </w:rPr>
        <w:t>о</w:t>
      </w:r>
      <w:r w:rsidRPr="0097267E">
        <w:rPr>
          <w:color w:val="000000"/>
          <w:spacing w:val="-1"/>
        </w:rPr>
        <w:t>т</w:t>
      </w:r>
      <w:r w:rsidRPr="0097267E">
        <w:rPr>
          <w:color w:val="000000"/>
        </w:rPr>
        <w:t>овку н</w:t>
      </w:r>
      <w:r w:rsidRPr="0097267E">
        <w:rPr>
          <w:color w:val="000000"/>
          <w:spacing w:val="1"/>
        </w:rPr>
        <w:t>е</w:t>
      </w:r>
      <w:r w:rsidRPr="0097267E">
        <w:rPr>
          <w:color w:val="000000"/>
          <w:spacing w:val="-1"/>
        </w:rPr>
        <w:t>о</w:t>
      </w:r>
      <w:r w:rsidRPr="0097267E">
        <w:rPr>
          <w:color w:val="000000"/>
          <w:spacing w:val="1"/>
        </w:rPr>
        <w:t>б</w:t>
      </w:r>
      <w:r w:rsidRPr="0097267E">
        <w:rPr>
          <w:color w:val="000000"/>
          <w:spacing w:val="-1"/>
        </w:rPr>
        <w:t>хо</w:t>
      </w:r>
      <w:r w:rsidRPr="0097267E">
        <w:rPr>
          <w:color w:val="000000"/>
        </w:rPr>
        <w:t>д</w:t>
      </w:r>
      <w:r w:rsidRPr="0097267E">
        <w:rPr>
          <w:color w:val="000000"/>
          <w:spacing w:val="1"/>
        </w:rPr>
        <w:t>и</w:t>
      </w:r>
      <w:r w:rsidRPr="0097267E">
        <w:rPr>
          <w:color w:val="000000"/>
          <w:spacing w:val="-1"/>
        </w:rPr>
        <w:t>м</w:t>
      </w:r>
      <w:r w:rsidRPr="0097267E">
        <w:rPr>
          <w:color w:val="000000"/>
          <w:spacing w:val="-2"/>
        </w:rPr>
        <w:t>ы</w:t>
      </w:r>
      <w:r w:rsidRPr="0097267E">
        <w:rPr>
          <w:color w:val="000000"/>
        </w:rPr>
        <w:t>х инд</w:t>
      </w:r>
      <w:r w:rsidRPr="0097267E">
        <w:rPr>
          <w:color w:val="000000"/>
          <w:spacing w:val="1"/>
        </w:rPr>
        <w:t>и</w:t>
      </w:r>
      <w:r w:rsidRPr="0097267E">
        <w:rPr>
          <w:color w:val="000000"/>
          <w:spacing w:val="-2"/>
        </w:rPr>
        <w:t>в</w:t>
      </w:r>
      <w:r w:rsidRPr="0097267E">
        <w:rPr>
          <w:color w:val="000000"/>
        </w:rPr>
        <w:t>и</w:t>
      </w:r>
      <w:r w:rsidRPr="0097267E">
        <w:rPr>
          <w:color w:val="000000"/>
          <w:spacing w:val="1"/>
        </w:rPr>
        <w:t>д</w:t>
      </w:r>
      <w:r w:rsidRPr="0097267E">
        <w:rPr>
          <w:color w:val="000000"/>
          <w:spacing w:val="-2"/>
        </w:rPr>
        <w:t>у</w:t>
      </w:r>
      <w:r w:rsidRPr="0097267E">
        <w:rPr>
          <w:color w:val="000000"/>
        </w:rPr>
        <w:t>а</w:t>
      </w:r>
      <w:r w:rsidRPr="0097267E">
        <w:rPr>
          <w:color w:val="000000"/>
          <w:spacing w:val="-1"/>
        </w:rPr>
        <w:t>л</w:t>
      </w:r>
      <w:r w:rsidRPr="0097267E">
        <w:rPr>
          <w:color w:val="000000"/>
        </w:rPr>
        <w:t>из</w:t>
      </w:r>
      <w:r w:rsidRPr="0097267E">
        <w:rPr>
          <w:color w:val="000000"/>
          <w:spacing w:val="-1"/>
        </w:rPr>
        <w:t>и</w:t>
      </w:r>
      <w:r w:rsidRPr="0097267E">
        <w:rPr>
          <w:color w:val="000000"/>
        </w:rPr>
        <w:t>р</w:t>
      </w:r>
      <w:r w:rsidRPr="0097267E">
        <w:rPr>
          <w:color w:val="000000"/>
          <w:spacing w:val="1"/>
        </w:rPr>
        <w:t>о</w:t>
      </w:r>
      <w:r w:rsidRPr="0097267E">
        <w:rPr>
          <w:color w:val="000000"/>
        </w:rPr>
        <w:t>в</w:t>
      </w:r>
      <w:r w:rsidRPr="0097267E">
        <w:rPr>
          <w:color w:val="000000"/>
          <w:spacing w:val="-2"/>
        </w:rPr>
        <w:t>а</w:t>
      </w:r>
      <w:r w:rsidRPr="0097267E">
        <w:rPr>
          <w:color w:val="000000"/>
          <w:spacing w:val="-1"/>
        </w:rPr>
        <w:t>н</w:t>
      </w:r>
      <w:r w:rsidRPr="0097267E">
        <w:rPr>
          <w:color w:val="000000"/>
        </w:rPr>
        <w:t>н</w:t>
      </w:r>
      <w:r w:rsidRPr="0097267E">
        <w:rPr>
          <w:color w:val="000000"/>
          <w:spacing w:val="-1"/>
        </w:rPr>
        <w:t>ы</w:t>
      </w:r>
      <w:r w:rsidRPr="0097267E">
        <w:rPr>
          <w:color w:val="000000"/>
        </w:rPr>
        <w:t>х мате</w:t>
      </w:r>
      <w:r w:rsidRPr="0097267E">
        <w:rPr>
          <w:color w:val="000000"/>
          <w:spacing w:val="-1"/>
        </w:rPr>
        <w:t>р</w:t>
      </w:r>
      <w:r w:rsidRPr="0097267E">
        <w:rPr>
          <w:color w:val="000000"/>
        </w:rPr>
        <w:t xml:space="preserve">иалов </w:t>
      </w:r>
      <w:r w:rsidRPr="0097267E">
        <w:rPr>
          <w:color w:val="000000"/>
          <w:spacing w:val="1"/>
        </w:rPr>
        <w:t>д</w:t>
      </w:r>
      <w:r w:rsidRPr="0097267E">
        <w:rPr>
          <w:color w:val="000000"/>
          <w:spacing w:val="-3"/>
        </w:rPr>
        <w:t>л</w:t>
      </w:r>
      <w:r w:rsidRPr="0097267E">
        <w:rPr>
          <w:color w:val="000000"/>
        </w:rPr>
        <w:t>я п</w:t>
      </w:r>
      <w:r w:rsidRPr="0097267E">
        <w:rPr>
          <w:color w:val="000000"/>
          <w:spacing w:val="1"/>
        </w:rPr>
        <w:t>р</w:t>
      </w:r>
      <w:r w:rsidRPr="0097267E">
        <w:rPr>
          <w:color w:val="000000"/>
        </w:rPr>
        <w:t>оце</w:t>
      </w:r>
      <w:r w:rsidRPr="0097267E">
        <w:rPr>
          <w:color w:val="000000"/>
          <w:spacing w:val="-1"/>
        </w:rPr>
        <w:t>с</w:t>
      </w:r>
      <w:r w:rsidRPr="0097267E">
        <w:rPr>
          <w:color w:val="000000"/>
        </w:rPr>
        <w:t>са о</w:t>
      </w:r>
      <w:r w:rsidRPr="0097267E">
        <w:rPr>
          <w:color w:val="000000"/>
          <w:spacing w:val="1"/>
        </w:rPr>
        <w:t>б</w:t>
      </w:r>
      <w:r w:rsidRPr="0097267E">
        <w:rPr>
          <w:color w:val="000000"/>
          <w:spacing w:val="-2"/>
        </w:rPr>
        <w:t>у</w:t>
      </w:r>
      <w:r w:rsidRPr="0097267E">
        <w:rPr>
          <w:color w:val="000000"/>
        </w:rPr>
        <w:t>че</w:t>
      </w:r>
      <w:r w:rsidRPr="0097267E">
        <w:rPr>
          <w:color w:val="000000"/>
          <w:spacing w:val="-1"/>
        </w:rPr>
        <w:t>н</w:t>
      </w:r>
      <w:r w:rsidRPr="0097267E">
        <w:rPr>
          <w:color w:val="000000"/>
        </w:rPr>
        <w:t xml:space="preserve">ия </w:t>
      </w:r>
      <w:r w:rsidRPr="0097267E">
        <w:rPr>
          <w:color w:val="000000"/>
          <w:spacing w:val="-69"/>
        </w:rPr>
        <w:t xml:space="preserve"> </w:t>
      </w:r>
      <w:r w:rsidRPr="0097267E">
        <w:rPr>
          <w:color w:val="000000"/>
          <w:spacing w:val="-2"/>
        </w:rPr>
        <w:t>о</w:t>
      </w:r>
      <w:r w:rsidRPr="0097267E">
        <w:rPr>
          <w:color w:val="000000"/>
          <w:spacing w:val="1"/>
        </w:rPr>
        <w:t>б</w:t>
      </w:r>
      <w:r w:rsidRPr="0097267E">
        <w:rPr>
          <w:color w:val="000000"/>
          <w:spacing w:val="-3"/>
        </w:rPr>
        <w:t>у</w:t>
      </w:r>
      <w:r w:rsidRPr="0097267E">
        <w:rPr>
          <w:color w:val="000000"/>
        </w:rPr>
        <w:t>ча</w:t>
      </w:r>
      <w:r w:rsidRPr="0097267E">
        <w:rPr>
          <w:color w:val="000000"/>
          <w:spacing w:val="-1"/>
        </w:rPr>
        <w:t>ю</w:t>
      </w:r>
      <w:r w:rsidRPr="0097267E">
        <w:rPr>
          <w:color w:val="000000"/>
        </w:rPr>
        <w:t>щег</w:t>
      </w:r>
      <w:r w:rsidRPr="0097267E">
        <w:rPr>
          <w:color w:val="000000"/>
          <w:spacing w:val="1"/>
        </w:rPr>
        <w:t>о</w:t>
      </w:r>
      <w:r w:rsidRPr="0097267E">
        <w:rPr>
          <w:color w:val="000000"/>
        </w:rPr>
        <w:t xml:space="preserve">ся с ЗПР. </w:t>
      </w:r>
      <w:r w:rsidRPr="0097267E">
        <w:rPr>
          <w:color w:val="000000"/>
          <w:spacing w:val="-1"/>
        </w:rPr>
        <w:t>П</w:t>
      </w:r>
      <w:r w:rsidRPr="0097267E">
        <w:rPr>
          <w:color w:val="000000"/>
          <w:spacing w:val="1"/>
        </w:rPr>
        <w:t>р</w:t>
      </w:r>
      <w:r w:rsidRPr="0097267E">
        <w:rPr>
          <w:color w:val="000000"/>
        </w:rPr>
        <w:t>е</w:t>
      </w:r>
      <w:r w:rsidRPr="0097267E">
        <w:rPr>
          <w:color w:val="000000"/>
          <w:spacing w:val="1"/>
        </w:rPr>
        <w:t>д</w:t>
      </w:r>
      <w:r w:rsidRPr="0097267E">
        <w:rPr>
          <w:color w:val="000000"/>
          <w:spacing w:val="-3"/>
        </w:rPr>
        <w:t>у</w:t>
      </w:r>
      <w:r w:rsidRPr="0097267E">
        <w:rPr>
          <w:color w:val="000000"/>
        </w:rPr>
        <w:t>смат</w:t>
      </w:r>
      <w:r w:rsidRPr="0097267E">
        <w:rPr>
          <w:color w:val="000000"/>
          <w:spacing w:val="-1"/>
        </w:rPr>
        <w:t>р</w:t>
      </w:r>
      <w:r w:rsidRPr="0097267E">
        <w:rPr>
          <w:color w:val="000000"/>
        </w:rPr>
        <w:t>ивает</w:t>
      </w:r>
      <w:r w:rsidRPr="0097267E">
        <w:rPr>
          <w:color w:val="000000"/>
          <w:spacing w:val="-2"/>
        </w:rPr>
        <w:t>с</w:t>
      </w:r>
      <w:r w:rsidRPr="0097267E">
        <w:rPr>
          <w:color w:val="000000"/>
        </w:rPr>
        <w:t>я</w:t>
      </w:r>
      <w:r w:rsidRPr="0097267E">
        <w:rPr>
          <w:color w:val="000000"/>
          <w:spacing w:val="109"/>
        </w:rPr>
        <w:t xml:space="preserve"> </w:t>
      </w:r>
      <w:r w:rsidRPr="0097267E">
        <w:rPr>
          <w:color w:val="000000"/>
        </w:rPr>
        <w:t>мат</w:t>
      </w:r>
      <w:r w:rsidRPr="0097267E">
        <w:rPr>
          <w:color w:val="000000"/>
          <w:spacing w:val="-2"/>
        </w:rPr>
        <w:t>е</w:t>
      </w:r>
      <w:r w:rsidRPr="0097267E">
        <w:rPr>
          <w:color w:val="000000"/>
          <w:spacing w:val="1"/>
        </w:rPr>
        <w:t>р</w:t>
      </w:r>
      <w:r w:rsidRPr="0097267E">
        <w:rPr>
          <w:color w:val="000000"/>
        </w:rPr>
        <w:t>и</w:t>
      </w:r>
      <w:r w:rsidRPr="0097267E">
        <w:rPr>
          <w:color w:val="000000"/>
          <w:spacing w:val="1"/>
        </w:rPr>
        <w:t>а</w:t>
      </w:r>
      <w:r w:rsidRPr="0097267E">
        <w:rPr>
          <w:color w:val="000000"/>
        </w:rPr>
        <w:t>л</w:t>
      </w:r>
      <w:r w:rsidRPr="0097267E">
        <w:rPr>
          <w:color w:val="000000"/>
          <w:spacing w:val="-1"/>
        </w:rPr>
        <w:t>ь</w:t>
      </w:r>
      <w:r w:rsidRPr="0097267E">
        <w:rPr>
          <w:color w:val="000000"/>
          <w:spacing w:val="-2"/>
        </w:rPr>
        <w:t>н</w:t>
      </w:r>
      <w:r w:rsidRPr="0097267E">
        <w:rPr>
          <w:color w:val="000000"/>
          <w:spacing w:val="1"/>
        </w:rPr>
        <w:t>о</w:t>
      </w:r>
      <w:r w:rsidRPr="0097267E">
        <w:rPr>
          <w:color w:val="000000"/>
        </w:rPr>
        <w:t>-т</w:t>
      </w:r>
      <w:r w:rsidRPr="0097267E">
        <w:rPr>
          <w:color w:val="000000"/>
          <w:spacing w:val="-2"/>
        </w:rPr>
        <w:t>е</w:t>
      </w:r>
      <w:r w:rsidRPr="0097267E">
        <w:rPr>
          <w:color w:val="000000"/>
          <w:spacing w:val="-1"/>
        </w:rPr>
        <w:t>хн</w:t>
      </w:r>
      <w:r w:rsidRPr="0097267E">
        <w:rPr>
          <w:color w:val="000000"/>
        </w:rPr>
        <w:t>иче</w:t>
      </w:r>
      <w:r w:rsidRPr="0097267E">
        <w:rPr>
          <w:color w:val="000000"/>
          <w:spacing w:val="-1"/>
        </w:rPr>
        <w:t>с</w:t>
      </w:r>
      <w:r w:rsidRPr="0097267E">
        <w:rPr>
          <w:color w:val="000000"/>
        </w:rPr>
        <w:t>кая</w:t>
      </w:r>
      <w:r w:rsidRPr="0097267E">
        <w:rPr>
          <w:color w:val="000000"/>
          <w:spacing w:val="109"/>
        </w:rPr>
        <w:t xml:space="preserve"> </w:t>
      </w:r>
      <w:r w:rsidRPr="0097267E">
        <w:rPr>
          <w:color w:val="000000"/>
        </w:rPr>
        <w:t>подд</w:t>
      </w:r>
      <w:r w:rsidRPr="0097267E">
        <w:rPr>
          <w:color w:val="000000"/>
          <w:spacing w:val="-2"/>
        </w:rPr>
        <w:t>е</w:t>
      </w:r>
      <w:r w:rsidRPr="0097267E">
        <w:rPr>
          <w:color w:val="000000"/>
          <w:spacing w:val="1"/>
        </w:rPr>
        <w:t>р</w:t>
      </w:r>
      <w:r w:rsidRPr="0097267E">
        <w:rPr>
          <w:color w:val="000000"/>
        </w:rPr>
        <w:t>ж</w:t>
      </w:r>
      <w:r w:rsidRPr="0097267E">
        <w:rPr>
          <w:color w:val="000000"/>
          <w:spacing w:val="-1"/>
        </w:rPr>
        <w:t>к</w:t>
      </w:r>
      <w:r w:rsidRPr="0097267E">
        <w:rPr>
          <w:color w:val="000000"/>
          <w:spacing w:val="-2"/>
        </w:rPr>
        <w:t>а</w:t>
      </w:r>
      <w:r w:rsidRPr="0097267E">
        <w:rPr>
          <w:color w:val="000000"/>
        </w:rPr>
        <w:t>,</w:t>
      </w:r>
      <w:r w:rsidRPr="0097267E">
        <w:rPr>
          <w:color w:val="000000"/>
          <w:spacing w:val="110"/>
        </w:rPr>
        <w:t xml:space="preserve"> </w:t>
      </w:r>
      <w:r w:rsidRPr="0097267E">
        <w:rPr>
          <w:color w:val="000000"/>
        </w:rPr>
        <w:t>в</w:t>
      </w:r>
      <w:r w:rsidRPr="0097267E">
        <w:rPr>
          <w:color w:val="000000"/>
          <w:spacing w:val="112"/>
        </w:rPr>
        <w:t xml:space="preserve"> </w:t>
      </w:r>
      <w:r w:rsidRPr="0097267E">
        <w:rPr>
          <w:color w:val="000000"/>
        </w:rPr>
        <w:t>т</w:t>
      </w:r>
      <w:r w:rsidRPr="0097267E">
        <w:rPr>
          <w:color w:val="000000"/>
          <w:spacing w:val="1"/>
        </w:rPr>
        <w:t>о</w:t>
      </w:r>
      <w:r w:rsidRPr="0097267E">
        <w:rPr>
          <w:color w:val="000000"/>
        </w:rPr>
        <w:t>м</w:t>
      </w:r>
      <w:r w:rsidRPr="0097267E">
        <w:rPr>
          <w:color w:val="000000"/>
          <w:spacing w:val="109"/>
        </w:rPr>
        <w:t xml:space="preserve"> </w:t>
      </w:r>
      <w:r w:rsidRPr="0097267E">
        <w:rPr>
          <w:color w:val="000000"/>
        </w:rPr>
        <w:t>ч</w:t>
      </w:r>
      <w:r w:rsidRPr="0097267E">
        <w:rPr>
          <w:color w:val="000000"/>
          <w:spacing w:val="1"/>
        </w:rPr>
        <w:t>и</w:t>
      </w:r>
      <w:r w:rsidRPr="0097267E">
        <w:rPr>
          <w:color w:val="000000"/>
        </w:rPr>
        <w:t>сле сетевая,</w:t>
      </w:r>
      <w:r w:rsidRPr="0097267E">
        <w:rPr>
          <w:color w:val="000000"/>
          <w:spacing w:val="51"/>
        </w:rPr>
        <w:t xml:space="preserve"> </w:t>
      </w:r>
      <w:r w:rsidRPr="0097267E">
        <w:rPr>
          <w:color w:val="000000"/>
        </w:rPr>
        <w:t>п</w:t>
      </w:r>
      <w:r w:rsidRPr="0097267E">
        <w:rPr>
          <w:color w:val="000000"/>
          <w:spacing w:val="-2"/>
        </w:rPr>
        <w:t>р</w:t>
      </w:r>
      <w:r w:rsidRPr="0097267E">
        <w:rPr>
          <w:color w:val="000000"/>
          <w:spacing w:val="1"/>
        </w:rPr>
        <w:t>о</w:t>
      </w:r>
      <w:r w:rsidRPr="0097267E">
        <w:rPr>
          <w:color w:val="000000"/>
          <w:spacing w:val="-1"/>
        </w:rPr>
        <w:t>ц</w:t>
      </w:r>
      <w:r w:rsidRPr="0097267E">
        <w:rPr>
          <w:color w:val="000000"/>
        </w:rPr>
        <w:t>есса</w:t>
      </w:r>
      <w:r w:rsidRPr="0097267E">
        <w:rPr>
          <w:color w:val="000000"/>
          <w:spacing w:val="52"/>
        </w:rPr>
        <w:t xml:space="preserve"> </w:t>
      </w:r>
      <w:r w:rsidRPr="0097267E">
        <w:rPr>
          <w:color w:val="000000"/>
          <w:spacing w:val="-1"/>
        </w:rPr>
        <w:t>к</w:t>
      </w:r>
      <w:r w:rsidRPr="0097267E">
        <w:rPr>
          <w:color w:val="000000"/>
        </w:rPr>
        <w:t>оо</w:t>
      </w:r>
      <w:r w:rsidRPr="0097267E">
        <w:rPr>
          <w:color w:val="000000"/>
          <w:spacing w:val="-1"/>
        </w:rPr>
        <w:t>р</w:t>
      </w:r>
      <w:r w:rsidRPr="0097267E">
        <w:rPr>
          <w:color w:val="000000"/>
        </w:rPr>
        <w:t>д</w:t>
      </w:r>
      <w:r w:rsidRPr="0097267E">
        <w:rPr>
          <w:color w:val="000000"/>
          <w:spacing w:val="-1"/>
        </w:rPr>
        <w:t>и</w:t>
      </w:r>
      <w:r w:rsidRPr="0097267E">
        <w:rPr>
          <w:color w:val="000000"/>
        </w:rPr>
        <w:t>н</w:t>
      </w:r>
      <w:r w:rsidRPr="0097267E">
        <w:rPr>
          <w:color w:val="000000"/>
          <w:spacing w:val="-1"/>
        </w:rPr>
        <w:t>а</w:t>
      </w:r>
      <w:r w:rsidRPr="0097267E">
        <w:rPr>
          <w:color w:val="000000"/>
        </w:rPr>
        <w:t>ц</w:t>
      </w:r>
      <w:r w:rsidRPr="0097267E">
        <w:rPr>
          <w:color w:val="000000"/>
          <w:spacing w:val="-1"/>
        </w:rPr>
        <w:t>и</w:t>
      </w:r>
      <w:r w:rsidRPr="0097267E">
        <w:rPr>
          <w:color w:val="000000"/>
        </w:rPr>
        <w:t>и</w:t>
      </w:r>
      <w:r w:rsidRPr="0097267E">
        <w:rPr>
          <w:color w:val="000000"/>
          <w:spacing w:val="53"/>
        </w:rPr>
        <w:t xml:space="preserve"> </w:t>
      </w:r>
      <w:r w:rsidRPr="0097267E">
        <w:rPr>
          <w:color w:val="000000"/>
        </w:rPr>
        <w:t>и</w:t>
      </w:r>
      <w:r w:rsidRPr="0097267E">
        <w:rPr>
          <w:color w:val="000000"/>
          <w:spacing w:val="53"/>
        </w:rPr>
        <w:t xml:space="preserve"> </w:t>
      </w:r>
      <w:r w:rsidRPr="0097267E">
        <w:rPr>
          <w:color w:val="000000"/>
        </w:rPr>
        <w:t>вз</w:t>
      </w:r>
      <w:r w:rsidRPr="0097267E">
        <w:rPr>
          <w:color w:val="000000"/>
          <w:spacing w:val="-3"/>
        </w:rPr>
        <w:t>а</w:t>
      </w:r>
      <w:r w:rsidRPr="0097267E">
        <w:rPr>
          <w:color w:val="000000"/>
          <w:spacing w:val="-1"/>
        </w:rPr>
        <w:t>и</w:t>
      </w:r>
      <w:r w:rsidRPr="0097267E">
        <w:rPr>
          <w:color w:val="000000"/>
        </w:rPr>
        <w:t>модейст</w:t>
      </w:r>
      <w:r w:rsidRPr="0097267E">
        <w:rPr>
          <w:color w:val="000000"/>
          <w:spacing w:val="-2"/>
        </w:rPr>
        <w:t>в</w:t>
      </w:r>
      <w:r w:rsidRPr="0097267E">
        <w:rPr>
          <w:color w:val="000000"/>
        </w:rPr>
        <w:t>ия</w:t>
      </w:r>
      <w:r w:rsidRPr="0097267E">
        <w:rPr>
          <w:color w:val="000000"/>
          <w:spacing w:val="52"/>
        </w:rPr>
        <w:t xml:space="preserve"> </w:t>
      </w:r>
      <w:r w:rsidRPr="0097267E">
        <w:rPr>
          <w:color w:val="000000"/>
          <w:spacing w:val="-1"/>
        </w:rPr>
        <w:t>с</w:t>
      </w:r>
      <w:r w:rsidRPr="0097267E">
        <w:rPr>
          <w:color w:val="000000"/>
        </w:rPr>
        <w:t>п</w:t>
      </w:r>
      <w:r w:rsidRPr="0097267E">
        <w:rPr>
          <w:color w:val="000000"/>
          <w:spacing w:val="-2"/>
        </w:rPr>
        <w:t>е</w:t>
      </w:r>
      <w:r w:rsidRPr="0097267E">
        <w:rPr>
          <w:color w:val="000000"/>
        </w:rPr>
        <w:t>ци</w:t>
      </w:r>
      <w:r w:rsidRPr="0097267E">
        <w:rPr>
          <w:color w:val="000000"/>
          <w:spacing w:val="-2"/>
        </w:rPr>
        <w:t>а</w:t>
      </w:r>
      <w:r w:rsidRPr="0097267E">
        <w:rPr>
          <w:color w:val="000000"/>
          <w:spacing w:val="-1"/>
        </w:rPr>
        <w:t>л</w:t>
      </w:r>
      <w:r w:rsidRPr="0097267E">
        <w:rPr>
          <w:color w:val="000000"/>
        </w:rPr>
        <w:t>ист</w:t>
      </w:r>
      <w:r w:rsidRPr="0097267E">
        <w:rPr>
          <w:color w:val="000000"/>
          <w:spacing w:val="1"/>
        </w:rPr>
        <w:t>о</w:t>
      </w:r>
      <w:r w:rsidRPr="0097267E">
        <w:rPr>
          <w:color w:val="000000"/>
        </w:rPr>
        <w:t>в</w:t>
      </w:r>
      <w:r w:rsidRPr="0097267E">
        <w:rPr>
          <w:color w:val="000000"/>
          <w:spacing w:val="49"/>
        </w:rPr>
        <w:t xml:space="preserve"> </w:t>
      </w:r>
      <w:r w:rsidRPr="0097267E">
        <w:rPr>
          <w:color w:val="000000"/>
          <w:spacing w:val="1"/>
        </w:rPr>
        <w:t>р</w:t>
      </w:r>
      <w:r w:rsidRPr="0097267E">
        <w:rPr>
          <w:color w:val="000000"/>
        </w:rPr>
        <w:t>аз</w:t>
      </w:r>
      <w:r w:rsidRPr="0097267E">
        <w:rPr>
          <w:color w:val="000000"/>
          <w:spacing w:val="-1"/>
        </w:rPr>
        <w:t>н</w:t>
      </w:r>
      <w:r w:rsidRPr="0097267E">
        <w:rPr>
          <w:color w:val="000000"/>
          <w:spacing w:val="1"/>
        </w:rPr>
        <w:t>о</w:t>
      </w:r>
      <w:r w:rsidRPr="0097267E">
        <w:rPr>
          <w:color w:val="000000"/>
          <w:spacing w:val="-2"/>
        </w:rPr>
        <w:t>г</w:t>
      </w:r>
      <w:r w:rsidRPr="0097267E">
        <w:rPr>
          <w:color w:val="000000"/>
        </w:rPr>
        <w:t>о профиля,</w:t>
      </w:r>
      <w:r w:rsidRPr="0097267E">
        <w:rPr>
          <w:color w:val="000000"/>
          <w:spacing w:val="147"/>
        </w:rPr>
        <w:t xml:space="preserve"> </w:t>
      </w:r>
      <w:r w:rsidRPr="0097267E">
        <w:rPr>
          <w:color w:val="000000"/>
        </w:rPr>
        <w:t>в</w:t>
      </w:r>
      <w:r w:rsidRPr="0097267E">
        <w:rPr>
          <w:color w:val="000000"/>
          <w:spacing w:val="1"/>
        </w:rPr>
        <w:t>о</w:t>
      </w:r>
      <w:r w:rsidRPr="0097267E">
        <w:rPr>
          <w:color w:val="000000"/>
        </w:rPr>
        <w:t>вле</w:t>
      </w:r>
      <w:r w:rsidRPr="0097267E">
        <w:rPr>
          <w:color w:val="000000"/>
          <w:spacing w:val="-2"/>
        </w:rPr>
        <w:t>ч</w:t>
      </w:r>
      <w:r w:rsidRPr="0097267E">
        <w:rPr>
          <w:color w:val="000000"/>
        </w:rPr>
        <w:t>ё</w:t>
      </w:r>
      <w:r w:rsidRPr="0097267E">
        <w:rPr>
          <w:color w:val="000000"/>
          <w:spacing w:val="-2"/>
        </w:rPr>
        <w:t>н</w:t>
      </w:r>
      <w:r w:rsidRPr="0097267E">
        <w:rPr>
          <w:color w:val="000000"/>
        </w:rPr>
        <w:t xml:space="preserve">ных      </w:t>
      </w:r>
      <w:r w:rsidRPr="0097267E">
        <w:rPr>
          <w:color w:val="000000"/>
          <w:spacing w:val="-53"/>
        </w:rPr>
        <w:t xml:space="preserve"> </w:t>
      </w:r>
      <w:r w:rsidRPr="0097267E">
        <w:rPr>
          <w:color w:val="000000"/>
          <w:spacing w:val="-1"/>
        </w:rPr>
        <w:t>п</w:t>
      </w:r>
      <w:r w:rsidRPr="0097267E">
        <w:rPr>
          <w:color w:val="000000"/>
        </w:rPr>
        <w:t>роце</w:t>
      </w:r>
      <w:r w:rsidRPr="0097267E">
        <w:rPr>
          <w:color w:val="000000"/>
          <w:spacing w:val="-1"/>
        </w:rPr>
        <w:t>с</w:t>
      </w:r>
      <w:r w:rsidRPr="0097267E">
        <w:rPr>
          <w:color w:val="000000"/>
        </w:rPr>
        <w:t>с</w:t>
      </w:r>
      <w:r w:rsidRPr="0097267E">
        <w:rPr>
          <w:color w:val="000000"/>
          <w:spacing w:val="147"/>
        </w:rPr>
        <w:t xml:space="preserve"> </w:t>
      </w:r>
      <w:r w:rsidRPr="0097267E">
        <w:rPr>
          <w:color w:val="000000"/>
        </w:rPr>
        <w:t>о</w:t>
      </w:r>
      <w:r w:rsidRPr="0097267E">
        <w:rPr>
          <w:color w:val="000000"/>
          <w:spacing w:val="-2"/>
        </w:rPr>
        <w:t>б</w:t>
      </w:r>
      <w:r w:rsidRPr="0097267E">
        <w:rPr>
          <w:color w:val="000000"/>
          <w:spacing w:val="1"/>
        </w:rPr>
        <w:t>р</w:t>
      </w:r>
      <w:r w:rsidRPr="0097267E">
        <w:rPr>
          <w:color w:val="000000"/>
        </w:rPr>
        <w:t>азо</w:t>
      </w:r>
      <w:r w:rsidRPr="0097267E">
        <w:rPr>
          <w:color w:val="000000"/>
          <w:spacing w:val="-1"/>
        </w:rPr>
        <w:t>в</w:t>
      </w:r>
      <w:r w:rsidRPr="0097267E">
        <w:rPr>
          <w:color w:val="000000"/>
        </w:rPr>
        <w:t>а</w:t>
      </w:r>
      <w:r w:rsidRPr="0097267E">
        <w:rPr>
          <w:color w:val="000000"/>
          <w:spacing w:val="-2"/>
        </w:rPr>
        <w:t>н</w:t>
      </w:r>
      <w:r w:rsidRPr="0097267E">
        <w:rPr>
          <w:color w:val="000000"/>
        </w:rPr>
        <w:t>и</w:t>
      </w:r>
      <w:r w:rsidRPr="0097267E">
        <w:rPr>
          <w:color w:val="000000"/>
          <w:spacing w:val="1"/>
        </w:rPr>
        <w:t>я</w:t>
      </w:r>
      <w:r w:rsidRPr="0097267E">
        <w:rPr>
          <w:color w:val="000000"/>
        </w:rPr>
        <w:t>,</w:t>
      </w:r>
      <w:r w:rsidRPr="0097267E">
        <w:rPr>
          <w:color w:val="000000"/>
          <w:spacing w:val="147"/>
        </w:rPr>
        <w:t xml:space="preserve"> </w:t>
      </w:r>
      <w:r w:rsidRPr="0097267E">
        <w:rPr>
          <w:color w:val="000000"/>
        </w:rPr>
        <w:t>р</w:t>
      </w:r>
      <w:r w:rsidRPr="0097267E">
        <w:rPr>
          <w:color w:val="000000"/>
          <w:spacing w:val="-1"/>
        </w:rPr>
        <w:t>о</w:t>
      </w:r>
      <w:r w:rsidRPr="0097267E">
        <w:rPr>
          <w:color w:val="000000"/>
        </w:rPr>
        <w:t>д</w:t>
      </w:r>
      <w:r w:rsidRPr="0097267E">
        <w:rPr>
          <w:color w:val="000000"/>
          <w:spacing w:val="1"/>
        </w:rPr>
        <w:t>и</w:t>
      </w:r>
      <w:r w:rsidRPr="0097267E">
        <w:rPr>
          <w:color w:val="000000"/>
        </w:rPr>
        <w:t>те</w:t>
      </w:r>
      <w:r w:rsidRPr="0097267E">
        <w:rPr>
          <w:color w:val="000000"/>
          <w:spacing w:val="-3"/>
        </w:rPr>
        <w:t>л</w:t>
      </w:r>
      <w:r w:rsidRPr="0097267E">
        <w:rPr>
          <w:color w:val="000000"/>
        </w:rPr>
        <w:t>ей</w:t>
      </w:r>
      <w:r w:rsidRPr="0097267E">
        <w:rPr>
          <w:color w:val="000000"/>
          <w:spacing w:val="148"/>
        </w:rPr>
        <w:t xml:space="preserve"> </w:t>
      </w:r>
      <w:r w:rsidRPr="0097267E">
        <w:rPr>
          <w:color w:val="000000"/>
        </w:rPr>
        <w:t>(за</w:t>
      </w:r>
      <w:r w:rsidRPr="0097267E">
        <w:rPr>
          <w:color w:val="000000"/>
          <w:spacing w:val="-1"/>
        </w:rPr>
        <w:t>к</w:t>
      </w:r>
      <w:r w:rsidRPr="0097267E">
        <w:rPr>
          <w:color w:val="000000"/>
        </w:rPr>
        <w:t>он</w:t>
      </w:r>
      <w:r w:rsidRPr="0097267E">
        <w:rPr>
          <w:color w:val="000000"/>
          <w:spacing w:val="-2"/>
        </w:rPr>
        <w:t>н</w:t>
      </w:r>
      <w:r w:rsidRPr="0097267E">
        <w:rPr>
          <w:color w:val="000000"/>
        </w:rPr>
        <w:t>ых п</w:t>
      </w:r>
      <w:r w:rsidRPr="0097267E">
        <w:rPr>
          <w:color w:val="000000"/>
          <w:spacing w:val="2"/>
        </w:rPr>
        <w:t>р</w:t>
      </w:r>
      <w:r w:rsidRPr="0097267E">
        <w:rPr>
          <w:color w:val="000000"/>
          <w:spacing w:val="-2"/>
        </w:rPr>
        <w:t>е</w:t>
      </w:r>
      <w:r w:rsidRPr="0097267E">
        <w:rPr>
          <w:color w:val="000000"/>
        </w:rPr>
        <w:t>д</w:t>
      </w:r>
      <w:r w:rsidRPr="0097267E">
        <w:rPr>
          <w:color w:val="000000"/>
          <w:spacing w:val="1"/>
        </w:rPr>
        <w:t>с</w:t>
      </w:r>
      <w:r w:rsidRPr="0097267E">
        <w:rPr>
          <w:color w:val="000000"/>
          <w:spacing w:val="-2"/>
        </w:rPr>
        <w:t>т</w:t>
      </w:r>
      <w:r w:rsidRPr="0097267E">
        <w:rPr>
          <w:color w:val="000000"/>
        </w:rPr>
        <w:t>а</w:t>
      </w:r>
      <w:r w:rsidRPr="0097267E">
        <w:rPr>
          <w:color w:val="000000"/>
          <w:spacing w:val="-1"/>
        </w:rPr>
        <w:t>в</w:t>
      </w:r>
      <w:r w:rsidRPr="0097267E">
        <w:rPr>
          <w:color w:val="000000"/>
        </w:rPr>
        <w:t>ител</w:t>
      </w:r>
      <w:r w:rsidRPr="0097267E">
        <w:rPr>
          <w:color w:val="000000"/>
          <w:spacing w:val="-2"/>
        </w:rPr>
        <w:t>е</w:t>
      </w:r>
      <w:r w:rsidRPr="0097267E">
        <w:rPr>
          <w:color w:val="000000"/>
        </w:rPr>
        <w:t xml:space="preserve">й) </w:t>
      </w:r>
      <w:r w:rsidRPr="0097267E">
        <w:rPr>
          <w:color w:val="000000"/>
          <w:spacing w:val="-1"/>
        </w:rPr>
        <w:t>о</w:t>
      </w:r>
      <w:r w:rsidRPr="0097267E">
        <w:rPr>
          <w:color w:val="000000"/>
        </w:rPr>
        <w:t>б</w:t>
      </w:r>
      <w:r w:rsidRPr="0097267E">
        <w:rPr>
          <w:color w:val="000000"/>
          <w:spacing w:val="-2"/>
        </w:rPr>
        <w:t>у</w:t>
      </w:r>
      <w:r w:rsidRPr="0097267E">
        <w:rPr>
          <w:color w:val="000000"/>
        </w:rPr>
        <w:t>ча</w:t>
      </w:r>
      <w:r w:rsidRPr="0097267E">
        <w:rPr>
          <w:color w:val="000000"/>
          <w:spacing w:val="-1"/>
        </w:rPr>
        <w:t>ю</w:t>
      </w:r>
      <w:r w:rsidRPr="0097267E">
        <w:rPr>
          <w:color w:val="000000"/>
        </w:rPr>
        <w:t>ще</w:t>
      </w:r>
      <w:r w:rsidRPr="0097267E">
        <w:rPr>
          <w:color w:val="000000"/>
          <w:spacing w:val="-2"/>
        </w:rPr>
        <w:t>г</w:t>
      </w:r>
      <w:r w:rsidRPr="0097267E">
        <w:rPr>
          <w:color w:val="000000"/>
        </w:rPr>
        <w:t>ося с</w:t>
      </w:r>
      <w:r w:rsidRPr="0097267E">
        <w:rPr>
          <w:color w:val="000000"/>
          <w:spacing w:val="-2"/>
        </w:rPr>
        <w:t xml:space="preserve"> </w:t>
      </w:r>
      <w:r w:rsidRPr="0097267E">
        <w:rPr>
          <w:color w:val="000000"/>
        </w:rPr>
        <w:t>З</w:t>
      </w:r>
      <w:r w:rsidRPr="0097267E">
        <w:rPr>
          <w:color w:val="000000"/>
          <w:spacing w:val="-1"/>
        </w:rPr>
        <w:t>П</w:t>
      </w:r>
      <w:r w:rsidRPr="0097267E">
        <w:rPr>
          <w:color w:val="000000"/>
        </w:rPr>
        <w:t>Р.</w:t>
      </w:r>
    </w:p>
    <w:p w:rsidR="00E443D1" w:rsidRPr="0097267E" w:rsidRDefault="00E443D1" w:rsidP="008B4268">
      <w:pPr>
        <w:tabs>
          <w:tab w:val="left" w:pos="1512"/>
          <w:tab w:val="left" w:pos="2162"/>
          <w:tab w:val="left" w:pos="3386"/>
          <w:tab w:val="left" w:pos="3885"/>
          <w:tab w:val="left" w:pos="4615"/>
          <w:tab w:val="left" w:pos="5078"/>
          <w:tab w:val="left" w:pos="5989"/>
          <w:tab w:val="left" w:pos="6427"/>
          <w:tab w:val="left" w:pos="7357"/>
          <w:tab w:val="left" w:pos="8092"/>
          <w:tab w:val="left" w:pos="8647"/>
          <w:tab w:val="left" w:pos="8789"/>
        </w:tabs>
        <w:ind w:left="22" w:right="-1" w:firstLine="284"/>
        <w:jc w:val="both"/>
        <w:rPr>
          <w:color w:val="000000"/>
        </w:rPr>
      </w:pPr>
      <w:proofErr w:type="gramStart"/>
      <w:r w:rsidRPr="0097267E">
        <w:rPr>
          <w:color w:val="000000"/>
        </w:rPr>
        <w:t>Уче</w:t>
      </w:r>
      <w:r w:rsidRPr="0097267E">
        <w:rPr>
          <w:color w:val="000000"/>
          <w:spacing w:val="1"/>
        </w:rPr>
        <w:t>б</w:t>
      </w:r>
      <w:r w:rsidRPr="0097267E">
        <w:rPr>
          <w:color w:val="000000"/>
        </w:rPr>
        <w:t>но-</w:t>
      </w:r>
      <w:r w:rsidRPr="0097267E">
        <w:rPr>
          <w:color w:val="000000"/>
          <w:spacing w:val="-1"/>
        </w:rPr>
        <w:t>м</w:t>
      </w:r>
      <w:r w:rsidRPr="0097267E">
        <w:rPr>
          <w:color w:val="000000"/>
        </w:rPr>
        <w:t>е</w:t>
      </w:r>
      <w:r w:rsidRPr="0097267E">
        <w:rPr>
          <w:color w:val="000000"/>
          <w:spacing w:val="-1"/>
        </w:rPr>
        <w:t>тод</w:t>
      </w:r>
      <w:r w:rsidRPr="0097267E">
        <w:rPr>
          <w:color w:val="000000"/>
        </w:rPr>
        <w:t>ич</w:t>
      </w:r>
      <w:r w:rsidRPr="0097267E">
        <w:rPr>
          <w:color w:val="000000"/>
          <w:spacing w:val="-1"/>
        </w:rPr>
        <w:t>е</w:t>
      </w:r>
      <w:r w:rsidRPr="0097267E">
        <w:rPr>
          <w:color w:val="000000"/>
        </w:rPr>
        <w:t>ское</w:t>
      </w:r>
      <w:r w:rsidRPr="0097267E">
        <w:rPr>
          <w:color w:val="000000"/>
          <w:spacing w:val="194"/>
        </w:rPr>
        <w:t xml:space="preserve"> </w:t>
      </w:r>
      <w:r w:rsidRPr="0097267E">
        <w:rPr>
          <w:color w:val="000000"/>
        </w:rPr>
        <w:t>и</w:t>
      </w:r>
      <w:r w:rsidRPr="0097267E">
        <w:rPr>
          <w:color w:val="000000"/>
          <w:spacing w:val="195"/>
        </w:rPr>
        <w:t xml:space="preserve"> </w:t>
      </w:r>
      <w:r w:rsidRPr="0097267E">
        <w:rPr>
          <w:color w:val="000000"/>
        </w:rPr>
        <w:t>ин</w:t>
      </w:r>
      <w:r w:rsidRPr="0097267E">
        <w:rPr>
          <w:color w:val="000000"/>
          <w:spacing w:val="-1"/>
        </w:rPr>
        <w:t>ф</w:t>
      </w:r>
      <w:r w:rsidRPr="0097267E">
        <w:rPr>
          <w:color w:val="000000"/>
          <w:spacing w:val="-2"/>
        </w:rPr>
        <w:t>о</w:t>
      </w:r>
      <w:r w:rsidRPr="0097267E">
        <w:rPr>
          <w:color w:val="000000"/>
          <w:spacing w:val="1"/>
        </w:rPr>
        <w:t>р</w:t>
      </w:r>
      <w:r w:rsidRPr="0097267E">
        <w:rPr>
          <w:color w:val="000000"/>
        </w:rPr>
        <w:t>м</w:t>
      </w:r>
      <w:r w:rsidRPr="0097267E">
        <w:rPr>
          <w:color w:val="000000"/>
          <w:spacing w:val="-2"/>
        </w:rPr>
        <w:t>а</w:t>
      </w:r>
      <w:r w:rsidRPr="0097267E">
        <w:rPr>
          <w:color w:val="000000"/>
          <w:spacing w:val="-1"/>
        </w:rPr>
        <w:t>ц</w:t>
      </w:r>
      <w:r w:rsidRPr="0097267E">
        <w:rPr>
          <w:color w:val="000000"/>
        </w:rPr>
        <w:t>ион</w:t>
      </w:r>
      <w:r w:rsidRPr="0097267E">
        <w:rPr>
          <w:color w:val="000000"/>
          <w:spacing w:val="-1"/>
        </w:rPr>
        <w:t>н</w:t>
      </w:r>
      <w:r w:rsidRPr="0097267E">
        <w:rPr>
          <w:color w:val="000000"/>
        </w:rPr>
        <w:t>ое</w:t>
      </w:r>
      <w:r w:rsidRPr="0097267E">
        <w:rPr>
          <w:color w:val="000000"/>
          <w:spacing w:val="194"/>
        </w:rPr>
        <w:t xml:space="preserve"> </w:t>
      </w:r>
      <w:r w:rsidRPr="0097267E">
        <w:rPr>
          <w:color w:val="000000"/>
        </w:rPr>
        <w:t>обе</w:t>
      </w:r>
      <w:r w:rsidRPr="0097267E">
        <w:rPr>
          <w:color w:val="000000"/>
          <w:spacing w:val="-1"/>
        </w:rPr>
        <w:t>с</w:t>
      </w:r>
      <w:r w:rsidRPr="0097267E">
        <w:rPr>
          <w:color w:val="000000"/>
        </w:rPr>
        <w:t>пе</w:t>
      </w:r>
      <w:r w:rsidRPr="0097267E">
        <w:rPr>
          <w:color w:val="000000"/>
          <w:spacing w:val="-1"/>
        </w:rPr>
        <w:t>ч</w:t>
      </w:r>
      <w:r w:rsidRPr="0097267E">
        <w:rPr>
          <w:color w:val="000000"/>
        </w:rPr>
        <w:t>е</w:t>
      </w:r>
      <w:r w:rsidRPr="0097267E">
        <w:rPr>
          <w:color w:val="000000"/>
          <w:spacing w:val="-1"/>
        </w:rPr>
        <w:t>н</w:t>
      </w:r>
      <w:r w:rsidRPr="0097267E">
        <w:rPr>
          <w:color w:val="000000"/>
        </w:rPr>
        <w:t>ие</w:t>
      </w:r>
      <w:r w:rsidRPr="0097267E">
        <w:rPr>
          <w:color w:val="000000"/>
          <w:spacing w:val="193"/>
        </w:rPr>
        <w:t xml:space="preserve"> </w:t>
      </w:r>
      <w:r w:rsidRPr="0097267E">
        <w:rPr>
          <w:color w:val="000000"/>
          <w:spacing w:val="2"/>
        </w:rPr>
        <w:t>р</w:t>
      </w:r>
      <w:r w:rsidRPr="0097267E">
        <w:rPr>
          <w:color w:val="000000"/>
        </w:rPr>
        <w:t>еа</w:t>
      </w:r>
      <w:r w:rsidRPr="0097267E">
        <w:rPr>
          <w:color w:val="000000"/>
          <w:spacing w:val="-3"/>
        </w:rPr>
        <w:t>л</w:t>
      </w:r>
      <w:r w:rsidRPr="0097267E">
        <w:rPr>
          <w:color w:val="000000"/>
        </w:rPr>
        <w:t xml:space="preserve">изации </w:t>
      </w:r>
      <w:r w:rsidRPr="0097267E">
        <w:rPr>
          <w:color w:val="000000"/>
          <w:spacing w:val="-1"/>
        </w:rPr>
        <w:t>АОО</w:t>
      </w:r>
      <w:r w:rsidRPr="0097267E">
        <w:rPr>
          <w:color w:val="000000"/>
        </w:rPr>
        <w:t xml:space="preserve">П </w:t>
      </w:r>
      <w:r w:rsidRPr="0097267E">
        <w:rPr>
          <w:color w:val="000000"/>
          <w:spacing w:val="1"/>
        </w:rPr>
        <w:t>об</w:t>
      </w:r>
      <w:r w:rsidRPr="0097267E">
        <w:rPr>
          <w:color w:val="000000"/>
          <w:spacing w:val="-3"/>
        </w:rPr>
        <w:t>у</w:t>
      </w:r>
      <w:r w:rsidRPr="0097267E">
        <w:rPr>
          <w:color w:val="000000"/>
        </w:rPr>
        <w:t>чаю</w:t>
      </w:r>
      <w:r w:rsidRPr="0097267E">
        <w:rPr>
          <w:color w:val="000000"/>
          <w:spacing w:val="-1"/>
        </w:rPr>
        <w:t>щ</w:t>
      </w:r>
      <w:r w:rsidRPr="0097267E">
        <w:rPr>
          <w:color w:val="000000"/>
        </w:rPr>
        <w:t>ихся</w:t>
      </w:r>
      <w:r w:rsidRPr="0097267E">
        <w:rPr>
          <w:color w:val="000000"/>
          <w:spacing w:val="157"/>
        </w:rPr>
        <w:t xml:space="preserve"> </w:t>
      </w:r>
      <w:r w:rsidRPr="0097267E">
        <w:rPr>
          <w:color w:val="000000"/>
        </w:rPr>
        <w:t>с</w:t>
      </w:r>
      <w:r w:rsidRPr="0097267E">
        <w:rPr>
          <w:color w:val="000000"/>
          <w:spacing w:val="156"/>
        </w:rPr>
        <w:t xml:space="preserve"> </w:t>
      </w:r>
      <w:r w:rsidRPr="0097267E">
        <w:rPr>
          <w:color w:val="000000"/>
          <w:spacing w:val="1"/>
        </w:rPr>
        <w:t>З</w:t>
      </w:r>
      <w:r w:rsidRPr="0097267E">
        <w:rPr>
          <w:color w:val="000000"/>
          <w:spacing w:val="-1"/>
        </w:rPr>
        <w:t>П</w:t>
      </w:r>
      <w:r w:rsidRPr="0097267E">
        <w:rPr>
          <w:color w:val="000000"/>
        </w:rPr>
        <w:t>Р</w:t>
      </w:r>
      <w:r w:rsidRPr="0097267E">
        <w:rPr>
          <w:color w:val="000000"/>
          <w:spacing w:val="157"/>
        </w:rPr>
        <w:t xml:space="preserve"> </w:t>
      </w:r>
      <w:r w:rsidRPr="0097267E">
        <w:rPr>
          <w:color w:val="000000"/>
        </w:rPr>
        <w:t>в</w:t>
      </w:r>
      <w:r w:rsidRPr="0097267E">
        <w:rPr>
          <w:color w:val="000000"/>
          <w:spacing w:val="-2"/>
        </w:rPr>
        <w:t>к</w:t>
      </w:r>
      <w:r w:rsidRPr="0097267E">
        <w:rPr>
          <w:color w:val="000000"/>
        </w:rPr>
        <w:t>л</w:t>
      </w:r>
      <w:r w:rsidRPr="0097267E">
        <w:rPr>
          <w:color w:val="000000"/>
          <w:spacing w:val="-1"/>
        </w:rPr>
        <w:t>ю</w:t>
      </w:r>
      <w:r w:rsidRPr="0097267E">
        <w:rPr>
          <w:color w:val="000000"/>
        </w:rPr>
        <w:t>чает</w:t>
      </w:r>
      <w:r w:rsidRPr="0097267E">
        <w:rPr>
          <w:color w:val="000000"/>
          <w:spacing w:val="157"/>
        </w:rPr>
        <w:t xml:space="preserve"> </w:t>
      </w:r>
      <w:r w:rsidRPr="0097267E">
        <w:rPr>
          <w:color w:val="000000"/>
        </w:rPr>
        <w:t>н</w:t>
      </w:r>
      <w:r w:rsidRPr="0097267E">
        <w:rPr>
          <w:color w:val="000000"/>
          <w:spacing w:val="1"/>
        </w:rPr>
        <w:t>а</w:t>
      </w:r>
      <w:r w:rsidRPr="0097267E">
        <w:rPr>
          <w:color w:val="000000"/>
          <w:spacing w:val="-3"/>
        </w:rPr>
        <w:t>л</w:t>
      </w:r>
      <w:r w:rsidRPr="0097267E">
        <w:rPr>
          <w:color w:val="000000"/>
        </w:rPr>
        <w:t>и</w:t>
      </w:r>
      <w:r w:rsidRPr="0097267E">
        <w:rPr>
          <w:color w:val="000000"/>
          <w:spacing w:val="-1"/>
        </w:rPr>
        <w:t>ч</w:t>
      </w:r>
      <w:r w:rsidRPr="0097267E">
        <w:rPr>
          <w:color w:val="000000"/>
        </w:rPr>
        <w:t>ие</w:t>
      </w:r>
      <w:r w:rsidRPr="0097267E">
        <w:rPr>
          <w:color w:val="000000"/>
          <w:spacing w:val="156"/>
        </w:rPr>
        <w:t xml:space="preserve"> </w:t>
      </w:r>
      <w:r w:rsidRPr="0097267E">
        <w:rPr>
          <w:color w:val="000000"/>
          <w:spacing w:val="-1"/>
        </w:rPr>
        <w:t>и</w:t>
      </w:r>
      <w:r w:rsidRPr="0097267E">
        <w:rPr>
          <w:color w:val="000000"/>
        </w:rPr>
        <w:t>н</w:t>
      </w:r>
      <w:r w:rsidRPr="0097267E">
        <w:rPr>
          <w:color w:val="000000"/>
          <w:spacing w:val="-1"/>
        </w:rPr>
        <w:t>ф</w:t>
      </w:r>
      <w:r w:rsidRPr="0097267E">
        <w:rPr>
          <w:color w:val="000000"/>
        </w:rPr>
        <w:t>о</w:t>
      </w:r>
      <w:r w:rsidRPr="0097267E">
        <w:rPr>
          <w:color w:val="000000"/>
          <w:spacing w:val="2"/>
        </w:rPr>
        <w:t>р</w:t>
      </w:r>
      <w:r w:rsidRPr="0097267E">
        <w:rPr>
          <w:color w:val="000000"/>
          <w:spacing w:val="-2"/>
        </w:rPr>
        <w:t>м</w:t>
      </w:r>
      <w:r w:rsidRPr="0097267E">
        <w:rPr>
          <w:color w:val="000000"/>
        </w:rPr>
        <w:t>а</w:t>
      </w:r>
      <w:r w:rsidRPr="0097267E">
        <w:rPr>
          <w:color w:val="000000"/>
          <w:spacing w:val="-1"/>
        </w:rPr>
        <w:t>ц</w:t>
      </w:r>
      <w:r w:rsidRPr="0097267E">
        <w:rPr>
          <w:color w:val="000000"/>
        </w:rPr>
        <w:t>ио</w:t>
      </w:r>
      <w:r w:rsidRPr="0097267E">
        <w:rPr>
          <w:color w:val="000000"/>
          <w:spacing w:val="-2"/>
        </w:rPr>
        <w:t>н</w:t>
      </w:r>
      <w:r w:rsidRPr="0097267E">
        <w:rPr>
          <w:color w:val="000000"/>
        </w:rPr>
        <w:t>н</w:t>
      </w:r>
      <w:r w:rsidRPr="0097267E">
        <w:rPr>
          <w:color w:val="000000"/>
          <w:spacing w:val="3"/>
        </w:rPr>
        <w:t>о</w:t>
      </w:r>
      <w:r w:rsidRPr="0097267E">
        <w:rPr>
          <w:color w:val="000000"/>
        </w:rPr>
        <w:t>-</w:t>
      </w:r>
      <w:r w:rsidRPr="0097267E">
        <w:rPr>
          <w:color w:val="000000"/>
          <w:spacing w:val="1"/>
        </w:rPr>
        <w:t>б</w:t>
      </w:r>
      <w:r w:rsidRPr="0097267E">
        <w:rPr>
          <w:color w:val="000000"/>
          <w:spacing w:val="-1"/>
        </w:rPr>
        <w:t>и</w:t>
      </w:r>
      <w:r w:rsidRPr="0097267E">
        <w:rPr>
          <w:color w:val="000000"/>
        </w:rPr>
        <w:t>бл</w:t>
      </w:r>
      <w:r w:rsidRPr="0097267E">
        <w:rPr>
          <w:color w:val="000000"/>
          <w:spacing w:val="-1"/>
        </w:rPr>
        <w:t>и</w:t>
      </w:r>
      <w:r w:rsidRPr="0097267E">
        <w:rPr>
          <w:color w:val="000000"/>
        </w:rPr>
        <w:t>оте</w:t>
      </w:r>
      <w:r w:rsidRPr="0097267E">
        <w:rPr>
          <w:color w:val="000000"/>
          <w:spacing w:val="-1"/>
        </w:rPr>
        <w:t>ч</w:t>
      </w:r>
      <w:r w:rsidRPr="0097267E">
        <w:rPr>
          <w:color w:val="000000"/>
          <w:spacing w:val="-2"/>
        </w:rPr>
        <w:t>н</w:t>
      </w:r>
      <w:r w:rsidRPr="0097267E">
        <w:rPr>
          <w:color w:val="000000"/>
          <w:spacing w:val="1"/>
        </w:rPr>
        <w:t>о</w:t>
      </w:r>
      <w:r w:rsidRPr="0097267E">
        <w:rPr>
          <w:color w:val="000000"/>
        </w:rPr>
        <w:t>го ц</w:t>
      </w:r>
      <w:r w:rsidRPr="0097267E">
        <w:rPr>
          <w:color w:val="000000"/>
          <w:spacing w:val="-1"/>
        </w:rPr>
        <w:t>е</w:t>
      </w:r>
      <w:r w:rsidRPr="0097267E">
        <w:rPr>
          <w:color w:val="000000"/>
        </w:rPr>
        <w:t>нт</w:t>
      </w:r>
      <w:r w:rsidRPr="0097267E">
        <w:rPr>
          <w:color w:val="000000"/>
          <w:spacing w:val="1"/>
        </w:rPr>
        <w:t>р</w:t>
      </w:r>
      <w:r w:rsidRPr="0097267E">
        <w:rPr>
          <w:color w:val="000000"/>
        </w:rPr>
        <w:t>а, ч</w:t>
      </w:r>
      <w:r w:rsidRPr="0097267E">
        <w:rPr>
          <w:color w:val="000000"/>
          <w:spacing w:val="1"/>
        </w:rPr>
        <w:t>и</w:t>
      </w:r>
      <w:r w:rsidRPr="0097267E">
        <w:rPr>
          <w:color w:val="000000"/>
          <w:spacing w:val="-2"/>
        </w:rPr>
        <w:t>т</w:t>
      </w:r>
      <w:r w:rsidRPr="0097267E">
        <w:rPr>
          <w:color w:val="000000"/>
        </w:rPr>
        <w:t>а</w:t>
      </w:r>
      <w:r w:rsidRPr="0097267E">
        <w:rPr>
          <w:color w:val="000000"/>
          <w:spacing w:val="-1"/>
        </w:rPr>
        <w:t>ль</w:t>
      </w:r>
      <w:r w:rsidRPr="0097267E">
        <w:rPr>
          <w:color w:val="000000"/>
        </w:rPr>
        <w:t>н</w:t>
      </w:r>
      <w:r w:rsidRPr="0097267E">
        <w:rPr>
          <w:color w:val="000000"/>
          <w:spacing w:val="2"/>
        </w:rPr>
        <w:t>о</w:t>
      </w:r>
      <w:r w:rsidRPr="0097267E">
        <w:rPr>
          <w:color w:val="000000"/>
          <w:spacing w:val="-2"/>
        </w:rPr>
        <w:t>г</w:t>
      </w:r>
      <w:r w:rsidRPr="0097267E">
        <w:rPr>
          <w:color w:val="000000"/>
        </w:rPr>
        <w:t>о</w:t>
      </w:r>
      <w:r w:rsidRPr="0097267E">
        <w:rPr>
          <w:color w:val="000000"/>
        </w:rPr>
        <w:tab/>
        <w:t>за</w:t>
      </w:r>
      <w:r w:rsidRPr="0097267E">
        <w:rPr>
          <w:color w:val="000000"/>
          <w:spacing w:val="-1"/>
        </w:rPr>
        <w:t>л</w:t>
      </w:r>
      <w:r w:rsidRPr="0097267E">
        <w:rPr>
          <w:color w:val="000000"/>
        </w:rPr>
        <w:t>а,</w:t>
      </w:r>
      <w:r w:rsidRPr="0097267E">
        <w:rPr>
          <w:color w:val="000000"/>
        </w:rPr>
        <w:tab/>
      </w:r>
      <w:r w:rsidRPr="0097267E">
        <w:rPr>
          <w:color w:val="000000"/>
          <w:spacing w:val="-3"/>
        </w:rPr>
        <w:t>у</w:t>
      </w:r>
      <w:r w:rsidRPr="0097267E">
        <w:rPr>
          <w:color w:val="000000"/>
        </w:rPr>
        <w:t>чеб</w:t>
      </w:r>
      <w:r w:rsidRPr="0097267E">
        <w:rPr>
          <w:color w:val="000000"/>
          <w:spacing w:val="1"/>
        </w:rPr>
        <w:t>н</w:t>
      </w:r>
      <w:r w:rsidRPr="0097267E">
        <w:rPr>
          <w:color w:val="000000"/>
        </w:rPr>
        <w:t>ых каби</w:t>
      </w:r>
      <w:r w:rsidRPr="0097267E">
        <w:rPr>
          <w:color w:val="000000"/>
          <w:spacing w:val="-1"/>
        </w:rPr>
        <w:t>н</w:t>
      </w:r>
      <w:r w:rsidRPr="0097267E">
        <w:rPr>
          <w:color w:val="000000"/>
        </w:rPr>
        <w:t>етов и лабора</w:t>
      </w:r>
      <w:r w:rsidRPr="0097267E">
        <w:rPr>
          <w:color w:val="000000"/>
          <w:spacing w:val="-2"/>
        </w:rPr>
        <w:t>т</w:t>
      </w:r>
      <w:r w:rsidRPr="0097267E">
        <w:rPr>
          <w:color w:val="000000"/>
        </w:rPr>
        <w:t>ор</w:t>
      </w:r>
      <w:r w:rsidRPr="0097267E">
        <w:rPr>
          <w:color w:val="000000"/>
          <w:spacing w:val="-1"/>
        </w:rPr>
        <w:t>и</w:t>
      </w:r>
      <w:r w:rsidRPr="0097267E">
        <w:rPr>
          <w:color w:val="000000"/>
        </w:rPr>
        <w:t>й, ад</w:t>
      </w:r>
      <w:r w:rsidRPr="0097267E">
        <w:rPr>
          <w:color w:val="000000"/>
          <w:spacing w:val="-1"/>
        </w:rPr>
        <w:t>м</w:t>
      </w:r>
      <w:r w:rsidRPr="0097267E">
        <w:rPr>
          <w:color w:val="000000"/>
        </w:rPr>
        <w:t>и</w:t>
      </w:r>
      <w:r w:rsidRPr="0097267E">
        <w:rPr>
          <w:color w:val="000000"/>
          <w:spacing w:val="-1"/>
        </w:rPr>
        <w:t>н</w:t>
      </w:r>
      <w:r w:rsidRPr="0097267E">
        <w:rPr>
          <w:color w:val="000000"/>
        </w:rPr>
        <w:t>ис</w:t>
      </w:r>
      <w:r w:rsidRPr="0097267E">
        <w:rPr>
          <w:color w:val="000000"/>
          <w:spacing w:val="-1"/>
        </w:rPr>
        <w:t>т</w:t>
      </w:r>
      <w:r w:rsidRPr="0097267E">
        <w:rPr>
          <w:color w:val="000000"/>
        </w:rPr>
        <w:t>рат</w:t>
      </w:r>
      <w:r w:rsidRPr="0097267E">
        <w:rPr>
          <w:color w:val="000000"/>
          <w:spacing w:val="1"/>
        </w:rPr>
        <w:t>и</w:t>
      </w:r>
      <w:r w:rsidRPr="0097267E">
        <w:rPr>
          <w:color w:val="000000"/>
          <w:spacing w:val="-2"/>
        </w:rPr>
        <w:t>в</w:t>
      </w:r>
      <w:r w:rsidRPr="0097267E">
        <w:rPr>
          <w:color w:val="000000"/>
        </w:rPr>
        <w:t>н</w:t>
      </w:r>
      <w:r w:rsidRPr="0097267E">
        <w:rPr>
          <w:color w:val="000000"/>
          <w:spacing w:val="-1"/>
        </w:rPr>
        <w:t>ы</w:t>
      </w:r>
      <w:r w:rsidRPr="0097267E">
        <w:rPr>
          <w:color w:val="000000"/>
        </w:rPr>
        <w:t xml:space="preserve">х </w:t>
      </w:r>
      <w:r w:rsidRPr="0097267E">
        <w:rPr>
          <w:color w:val="000000"/>
          <w:spacing w:val="-1"/>
        </w:rPr>
        <w:t>п</w:t>
      </w:r>
      <w:r w:rsidRPr="0097267E">
        <w:rPr>
          <w:color w:val="000000"/>
        </w:rPr>
        <w:t>омещ</w:t>
      </w:r>
      <w:r w:rsidRPr="0097267E">
        <w:rPr>
          <w:color w:val="000000"/>
          <w:spacing w:val="-1"/>
        </w:rPr>
        <w:t>е</w:t>
      </w:r>
      <w:r w:rsidRPr="0097267E">
        <w:rPr>
          <w:color w:val="000000"/>
          <w:spacing w:val="-2"/>
        </w:rPr>
        <w:t>н</w:t>
      </w:r>
      <w:r w:rsidRPr="0097267E">
        <w:rPr>
          <w:color w:val="000000"/>
        </w:rPr>
        <w:t>и</w:t>
      </w:r>
      <w:r w:rsidRPr="0097267E">
        <w:rPr>
          <w:color w:val="000000"/>
          <w:spacing w:val="1"/>
        </w:rPr>
        <w:t>й</w:t>
      </w:r>
      <w:r w:rsidRPr="0097267E">
        <w:rPr>
          <w:color w:val="000000"/>
        </w:rPr>
        <w:t>, шк</w:t>
      </w:r>
      <w:r w:rsidRPr="0097267E">
        <w:rPr>
          <w:color w:val="000000"/>
          <w:spacing w:val="1"/>
        </w:rPr>
        <w:t>о</w:t>
      </w:r>
      <w:r w:rsidRPr="0097267E">
        <w:rPr>
          <w:color w:val="000000"/>
        </w:rPr>
        <w:t>л</w:t>
      </w:r>
      <w:r w:rsidRPr="0097267E">
        <w:rPr>
          <w:color w:val="000000"/>
          <w:spacing w:val="-3"/>
        </w:rPr>
        <w:t>ь</w:t>
      </w:r>
      <w:r w:rsidRPr="0097267E">
        <w:rPr>
          <w:color w:val="000000"/>
        </w:rPr>
        <w:t>н</w:t>
      </w:r>
      <w:r w:rsidRPr="0097267E">
        <w:rPr>
          <w:color w:val="000000"/>
          <w:spacing w:val="1"/>
        </w:rPr>
        <w:t>о</w:t>
      </w:r>
      <w:r w:rsidRPr="0097267E">
        <w:rPr>
          <w:color w:val="000000"/>
          <w:spacing w:val="-2"/>
        </w:rPr>
        <w:t>г</w:t>
      </w:r>
      <w:r w:rsidRPr="0097267E">
        <w:rPr>
          <w:color w:val="000000"/>
        </w:rPr>
        <w:t>о</w:t>
      </w:r>
      <w:r w:rsidRPr="0097267E">
        <w:rPr>
          <w:color w:val="000000"/>
        </w:rPr>
        <w:tab/>
        <w:t>с</w:t>
      </w:r>
      <w:r w:rsidRPr="0097267E">
        <w:rPr>
          <w:color w:val="000000"/>
          <w:spacing w:val="-2"/>
        </w:rPr>
        <w:t>е</w:t>
      </w:r>
      <w:r w:rsidRPr="0097267E">
        <w:rPr>
          <w:color w:val="000000"/>
          <w:spacing w:val="1"/>
        </w:rPr>
        <w:t>р</w:t>
      </w:r>
      <w:r w:rsidRPr="0097267E">
        <w:rPr>
          <w:color w:val="000000"/>
        </w:rPr>
        <w:t>ве</w:t>
      </w:r>
      <w:r w:rsidRPr="0097267E">
        <w:rPr>
          <w:color w:val="000000"/>
          <w:spacing w:val="-1"/>
        </w:rPr>
        <w:t>р</w:t>
      </w:r>
      <w:r w:rsidRPr="0097267E">
        <w:rPr>
          <w:color w:val="000000"/>
        </w:rPr>
        <w:t>а, шк</w:t>
      </w:r>
      <w:r w:rsidRPr="0097267E">
        <w:rPr>
          <w:color w:val="000000"/>
          <w:spacing w:val="1"/>
        </w:rPr>
        <w:t>о</w:t>
      </w:r>
      <w:r w:rsidRPr="0097267E">
        <w:rPr>
          <w:color w:val="000000"/>
        </w:rPr>
        <w:t>л</w:t>
      </w:r>
      <w:r w:rsidRPr="0097267E">
        <w:rPr>
          <w:color w:val="000000"/>
          <w:spacing w:val="-1"/>
        </w:rPr>
        <w:t>ьн</w:t>
      </w:r>
      <w:r w:rsidRPr="0097267E">
        <w:rPr>
          <w:color w:val="000000"/>
        </w:rPr>
        <w:t>о</w:t>
      </w:r>
      <w:r w:rsidRPr="0097267E">
        <w:rPr>
          <w:color w:val="000000"/>
          <w:spacing w:val="-2"/>
        </w:rPr>
        <w:t>г</w:t>
      </w:r>
      <w:r w:rsidRPr="0097267E">
        <w:rPr>
          <w:color w:val="000000"/>
        </w:rPr>
        <w:t>о</w:t>
      </w:r>
      <w:r w:rsidRPr="0097267E">
        <w:rPr>
          <w:color w:val="000000"/>
          <w:spacing w:val="48"/>
        </w:rPr>
        <w:t xml:space="preserve"> </w:t>
      </w:r>
      <w:r w:rsidRPr="0097267E">
        <w:rPr>
          <w:color w:val="000000"/>
        </w:rPr>
        <w:t>са</w:t>
      </w:r>
      <w:r w:rsidRPr="0097267E">
        <w:rPr>
          <w:color w:val="000000"/>
          <w:spacing w:val="1"/>
        </w:rPr>
        <w:t>й</w:t>
      </w:r>
      <w:r w:rsidRPr="0097267E">
        <w:rPr>
          <w:color w:val="000000"/>
          <w:spacing w:val="-2"/>
        </w:rPr>
        <w:t>т</w:t>
      </w:r>
      <w:r w:rsidRPr="0097267E">
        <w:rPr>
          <w:color w:val="000000"/>
        </w:rPr>
        <w:t>а,</w:t>
      </w:r>
      <w:r w:rsidRPr="0097267E">
        <w:rPr>
          <w:color w:val="000000"/>
          <w:spacing w:val="46"/>
        </w:rPr>
        <w:t xml:space="preserve"> </w:t>
      </w:r>
      <w:r w:rsidRPr="0097267E">
        <w:rPr>
          <w:color w:val="000000"/>
        </w:rPr>
        <w:t>в</w:t>
      </w:r>
      <w:r w:rsidRPr="0097267E">
        <w:rPr>
          <w:color w:val="000000"/>
          <w:spacing w:val="1"/>
        </w:rPr>
        <w:t>н</w:t>
      </w:r>
      <w:r w:rsidRPr="0097267E">
        <w:rPr>
          <w:color w:val="000000"/>
          <w:spacing w:val="-2"/>
        </w:rPr>
        <w:t>у</w:t>
      </w:r>
      <w:r w:rsidRPr="0097267E">
        <w:rPr>
          <w:color w:val="000000"/>
          <w:spacing w:val="-1"/>
        </w:rPr>
        <w:t>т</w:t>
      </w:r>
      <w:r w:rsidRPr="0097267E">
        <w:rPr>
          <w:color w:val="000000"/>
        </w:rPr>
        <w:t>р</w:t>
      </w:r>
      <w:r w:rsidRPr="0097267E">
        <w:rPr>
          <w:color w:val="000000"/>
          <w:spacing w:val="1"/>
        </w:rPr>
        <w:t>е</w:t>
      </w:r>
      <w:r w:rsidRPr="0097267E">
        <w:rPr>
          <w:color w:val="000000"/>
        </w:rPr>
        <w:t>н</w:t>
      </w:r>
      <w:r w:rsidRPr="0097267E">
        <w:rPr>
          <w:color w:val="000000"/>
          <w:spacing w:val="1"/>
        </w:rPr>
        <w:t>н</w:t>
      </w:r>
      <w:r w:rsidRPr="0097267E">
        <w:rPr>
          <w:color w:val="000000"/>
          <w:spacing w:val="-1"/>
        </w:rPr>
        <w:t>е</w:t>
      </w:r>
      <w:r w:rsidRPr="0097267E">
        <w:rPr>
          <w:color w:val="000000"/>
        </w:rPr>
        <w:t>й</w:t>
      </w:r>
      <w:r w:rsidRPr="0097267E">
        <w:rPr>
          <w:color w:val="000000"/>
          <w:spacing w:val="47"/>
        </w:rPr>
        <w:t xml:space="preserve"> </w:t>
      </w:r>
      <w:r w:rsidRPr="0097267E">
        <w:rPr>
          <w:color w:val="000000"/>
        </w:rPr>
        <w:t>и</w:t>
      </w:r>
      <w:r w:rsidRPr="0097267E">
        <w:rPr>
          <w:color w:val="000000"/>
          <w:spacing w:val="47"/>
        </w:rPr>
        <w:t xml:space="preserve"> </w:t>
      </w:r>
      <w:r w:rsidRPr="0097267E">
        <w:rPr>
          <w:color w:val="000000"/>
        </w:rPr>
        <w:t>вн</w:t>
      </w:r>
      <w:r w:rsidRPr="0097267E">
        <w:rPr>
          <w:color w:val="000000"/>
          <w:spacing w:val="-1"/>
        </w:rPr>
        <w:t>е</w:t>
      </w:r>
      <w:r w:rsidRPr="0097267E">
        <w:rPr>
          <w:color w:val="000000"/>
        </w:rPr>
        <w:t>ш</w:t>
      </w:r>
      <w:r w:rsidRPr="0097267E">
        <w:rPr>
          <w:color w:val="000000"/>
          <w:spacing w:val="-1"/>
        </w:rPr>
        <w:t>н</w:t>
      </w:r>
      <w:r w:rsidRPr="0097267E">
        <w:rPr>
          <w:color w:val="000000"/>
        </w:rPr>
        <w:t>ей</w:t>
      </w:r>
      <w:r w:rsidRPr="0097267E">
        <w:rPr>
          <w:color w:val="000000"/>
          <w:spacing w:val="46"/>
        </w:rPr>
        <w:t xml:space="preserve"> </w:t>
      </w:r>
      <w:r w:rsidRPr="0097267E">
        <w:rPr>
          <w:color w:val="000000"/>
        </w:rPr>
        <w:t>сети</w:t>
      </w:r>
      <w:r w:rsidRPr="0097267E">
        <w:rPr>
          <w:color w:val="000000"/>
          <w:spacing w:val="48"/>
        </w:rPr>
        <w:t xml:space="preserve"> </w:t>
      </w:r>
      <w:r w:rsidRPr="0097267E">
        <w:rPr>
          <w:color w:val="000000"/>
        </w:rPr>
        <w:t>и</w:t>
      </w:r>
      <w:r w:rsidRPr="0097267E">
        <w:rPr>
          <w:color w:val="000000"/>
          <w:spacing w:val="45"/>
        </w:rPr>
        <w:t xml:space="preserve"> </w:t>
      </w:r>
      <w:r w:rsidRPr="0097267E">
        <w:rPr>
          <w:color w:val="000000"/>
          <w:spacing w:val="1"/>
        </w:rPr>
        <w:t>н</w:t>
      </w:r>
      <w:r w:rsidRPr="0097267E">
        <w:rPr>
          <w:color w:val="000000"/>
        </w:rPr>
        <w:t>а</w:t>
      </w:r>
      <w:r w:rsidRPr="0097267E">
        <w:rPr>
          <w:color w:val="000000"/>
          <w:spacing w:val="-1"/>
        </w:rPr>
        <w:t>п</w:t>
      </w:r>
      <w:r w:rsidRPr="0097267E">
        <w:rPr>
          <w:color w:val="000000"/>
          <w:spacing w:val="1"/>
        </w:rPr>
        <w:t>р</w:t>
      </w:r>
      <w:r w:rsidRPr="0097267E">
        <w:rPr>
          <w:color w:val="000000"/>
        </w:rPr>
        <w:t>ав</w:t>
      </w:r>
      <w:r w:rsidRPr="0097267E">
        <w:rPr>
          <w:color w:val="000000"/>
          <w:spacing w:val="-1"/>
        </w:rPr>
        <w:t>л</w:t>
      </w:r>
      <w:r w:rsidRPr="0097267E">
        <w:rPr>
          <w:color w:val="000000"/>
          <w:spacing w:val="-2"/>
        </w:rPr>
        <w:t>е</w:t>
      </w:r>
      <w:r w:rsidRPr="0097267E">
        <w:rPr>
          <w:color w:val="000000"/>
        </w:rPr>
        <w:t>но</w:t>
      </w:r>
      <w:r w:rsidRPr="0097267E">
        <w:rPr>
          <w:color w:val="000000"/>
          <w:spacing w:val="48"/>
        </w:rPr>
        <w:t xml:space="preserve"> </w:t>
      </w:r>
      <w:r w:rsidRPr="0097267E">
        <w:rPr>
          <w:color w:val="000000"/>
          <w:spacing w:val="-1"/>
        </w:rPr>
        <w:t>н</w:t>
      </w:r>
      <w:r w:rsidRPr="0097267E">
        <w:rPr>
          <w:color w:val="000000"/>
        </w:rPr>
        <w:t>а</w:t>
      </w:r>
      <w:r w:rsidRPr="0097267E">
        <w:rPr>
          <w:color w:val="000000"/>
          <w:spacing w:val="46"/>
        </w:rPr>
        <w:t xml:space="preserve"> </w:t>
      </w:r>
      <w:r w:rsidRPr="0097267E">
        <w:rPr>
          <w:color w:val="000000"/>
        </w:rPr>
        <w:t>с</w:t>
      </w:r>
      <w:r w:rsidRPr="0097267E">
        <w:rPr>
          <w:color w:val="000000"/>
          <w:spacing w:val="2"/>
        </w:rPr>
        <w:t>о</w:t>
      </w:r>
      <w:r w:rsidRPr="0097267E">
        <w:rPr>
          <w:color w:val="000000"/>
          <w:spacing w:val="-2"/>
        </w:rPr>
        <w:t>з</w:t>
      </w:r>
      <w:r w:rsidRPr="0097267E">
        <w:rPr>
          <w:color w:val="000000"/>
        </w:rPr>
        <w:t>да</w:t>
      </w:r>
      <w:r w:rsidRPr="0097267E">
        <w:rPr>
          <w:color w:val="000000"/>
          <w:spacing w:val="-1"/>
        </w:rPr>
        <w:t>н</w:t>
      </w:r>
      <w:r w:rsidRPr="0097267E">
        <w:rPr>
          <w:color w:val="000000"/>
        </w:rPr>
        <w:t xml:space="preserve">ие </w:t>
      </w:r>
      <w:r w:rsidRPr="0097267E">
        <w:rPr>
          <w:color w:val="000000"/>
          <w:spacing w:val="1"/>
        </w:rPr>
        <w:t>д</w:t>
      </w:r>
      <w:r w:rsidRPr="0097267E">
        <w:rPr>
          <w:color w:val="000000"/>
          <w:spacing w:val="-1"/>
        </w:rPr>
        <w:t>о</w:t>
      </w:r>
      <w:r w:rsidRPr="0097267E">
        <w:rPr>
          <w:color w:val="000000"/>
        </w:rPr>
        <w:t>ст</w:t>
      </w:r>
      <w:r w:rsidRPr="0097267E">
        <w:rPr>
          <w:color w:val="000000"/>
          <w:spacing w:val="-3"/>
        </w:rPr>
        <w:t>у</w:t>
      </w:r>
      <w:r w:rsidRPr="0097267E">
        <w:rPr>
          <w:color w:val="000000"/>
        </w:rPr>
        <w:t>па</w:t>
      </w:r>
      <w:r w:rsidRPr="0097267E">
        <w:rPr>
          <w:color w:val="000000"/>
          <w:spacing w:val="172"/>
        </w:rPr>
        <w:t xml:space="preserve"> </w:t>
      </w:r>
      <w:r w:rsidRPr="0097267E">
        <w:rPr>
          <w:color w:val="000000"/>
          <w:spacing w:val="1"/>
        </w:rPr>
        <w:t>д</w:t>
      </w:r>
      <w:r w:rsidRPr="0097267E">
        <w:rPr>
          <w:color w:val="000000"/>
        </w:rPr>
        <w:t>ля</w:t>
      </w:r>
      <w:r w:rsidRPr="0097267E">
        <w:rPr>
          <w:color w:val="000000"/>
          <w:spacing w:val="171"/>
        </w:rPr>
        <w:t xml:space="preserve"> </w:t>
      </w:r>
      <w:r w:rsidRPr="0097267E">
        <w:rPr>
          <w:color w:val="000000"/>
        </w:rPr>
        <w:t>всех</w:t>
      </w:r>
      <w:r w:rsidRPr="0097267E">
        <w:rPr>
          <w:color w:val="000000"/>
          <w:spacing w:val="176"/>
        </w:rPr>
        <w:t xml:space="preserve"> </w:t>
      </w:r>
      <w:r w:rsidRPr="0097267E">
        <w:rPr>
          <w:color w:val="000000"/>
          <w:spacing w:val="-3"/>
        </w:rPr>
        <w:t>у</w:t>
      </w:r>
      <w:r w:rsidRPr="0097267E">
        <w:rPr>
          <w:color w:val="000000"/>
        </w:rPr>
        <w:t>частн</w:t>
      </w:r>
      <w:r w:rsidRPr="0097267E">
        <w:rPr>
          <w:color w:val="000000"/>
          <w:spacing w:val="1"/>
        </w:rPr>
        <w:t>и</w:t>
      </w:r>
      <w:r w:rsidRPr="0097267E">
        <w:rPr>
          <w:color w:val="000000"/>
          <w:spacing w:val="-1"/>
        </w:rPr>
        <w:t>к</w:t>
      </w:r>
      <w:r w:rsidRPr="0097267E">
        <w:rPr>
          <w:color w:val="000000"/>
        </w:rPr>
        <w:t>ов</w:t>
      </w:r>
      <w:r w:rsidRPr="0097267E">
        <w:rPr>
          <w:color w:val="000000"/>
          <w:spacing w:val="172"/>
        </w:rPr>
        <w:t xml:space="preserve"> </w:t>
      </w:r>
      <w:r w:rsidRPr="0097267E">
        <w:rPr>
          <w:color w:val="000000"/>
          <w:spacing w:val="1"/>
        </w:rPr>
        <w:t>о</w:t>
      </w:r>
      <w:r w:rsidRPr="0097267E">
        <w:rPr>
          <w:color w:val="000000"/>
        </w:rPr>
        <w:t>бр</w:t>
      </w:r>
      <w:r w:rsidRPr="0097267E">
        <w:rPr>
          <w:color w:val="000000"/>
          <w:spacing w:val="-1"/>
        </w:rPr>
        <w:t>аз</w:t>
      </w:r>
      <w:r w:rsidRPr="0097267E">
        <w:rPr>
          <w:color w:val="000000"/>
          <w:spacing w:val="1"/>
        </w:rPr>
        <w:t>о</w:t>
      </w:r>
      <w:r w:rsidRPr="0097267E">
        <w:rPr>
          <w:color w:val="000000"/>
        </w:rPr>
        <w:t>вате</w:t>
      </w:r>
      <w:r w:rsidRPr="0097267E">
        <w:rPr>
          <w:color w:val="000000"/>
          <w:spacing w:val="-1"/>
        </w:rPr>
        <w:t>льн</w:t>
      </w:r>
      <w:r w:rsidRPr="0097267E">
        <w:rPr>
          <w:color w:val="000000"/>
        </w:rPr>
        <w:t>о</w:t>
      </w:r>
      <w:r w:rsidRPr="0097267E">
        <w:rPr>
          <w:color w:val="000000"/>
          <w:spacing w:val="-1"/>
        </w:rPr>
        <w:t>г</w:t>
      </w:r>
      <w:r w:rsidRPr="0097267E">
        <w:rPr>
          <w:color w:val="000000"/>
        </w:rPr>
        <w:t>о</w:t>
      </w:r>
      <w:r w:rsidRPr="0097267E">
        <w:rPr>
          <w:color w:val="000000"/>
          <w:spacing w:val="172"/>
        </w:rPr>
        <w:t xml:space="preserve"> </w:t>
      </w:r>
      <w:r w:rsidRPr="0097267E">
        <w:rPr>
          <w:color w:val="000000"/>
          <w:spacing w:val="1"/>
        </w:rPr>
        <w:t>п</w:t>
      </w:r>
      <w:r w:rsidRPr="0097267E">
        <w:rPr>
          <w:color w:val="000000"/>
        </w:rPr>
        <w:t>ро</w:t>
      </w:r>
      <w:r w:rsidRPr="0097267E">
        <w:rPr>
          <w:color w:val="000000"/>
          <w:spacing w:val="-1"/>
        </w:rPr>
        <w:t>ц</w:t>
      </w:r>
      <w:r w:rsidRPr="0097267E">
        <w:rPr>
          <w:color w:val="000000"/>
        </w:rPr>
        <w:t>есса</w:t>
      </w:r>
      <w:r w:rsidRPr="0097267E">
        <w:rPr>
          <w:color w:val="000000"/>
          <w:spacing w:val="172"/>
        </w:rPr>
        <w:t xml:space="preserve"> </w:t>
      </w:r>
      <w:r w:rsidRPr="0097267E">
        <w:rPr>
          <w:color w:val="000000"/>
        </w:rPr>
        <w:t>к</w:t>
      </w:r>
      <w:r w:rsidRPr="0097267E">
        <w:rPr>
          <w:color w:val="000000"/>
          <w:spacing w:val="172"/>
        </w:rPr>
        <w:t xml:space="preserve"> </w:t>
      </w:r>
      <w:r w:rsidRPr="0097267E">
        <w:rPr>
          <w:color w:val="000000"/>
        </w:rPr>
        <w:t>люб</w:t>
      </w:r>
      <w:r w:rsidRPr="0097267E">
        <w:rPr>
          <w:color w:val="000000"/>
          <w:spacing w:val="-1"/>
        </w:rPr>
        <w:t>о</w:t>
      </w:r>
      <w:r w:rsidRPr="0097267E">
        <w:rPr>
          <w:color w:val="000000"/>
        </w:rPr>
        <w:t>й инф</w:t>
      </w:r>
      <w:r w:rsidRPr="0097267E">
        <w:rPr>
          <w:color w:val="000000"/>
          <w:spacing w:val="-1"/>
        </w:rPr>
        <w:t>о</w:t>
      </w:r>
      <w:r w:rsidRPr="0097267E">
        <w:rPr>
          <w:color w:val="000000"/>
        </w:rPr>
        <w:t>рм</w:t>
      </w:r>
      <w:r w:rsidRPr="0097267E">
        <w:rPr>
          <w:color w:val="000000"/>
          <w:spacing w:val="-1"/>
        </w:rPr>
        <w:t>а</w:t>
      </w:r>
      <w:r w:rsidRPr="0097267E">
        <w:rPr>
          <w:color w:val="000000"/>
        </w:rPr>
        <w:t>ц</w:t>
      </w:r>
      <w:r w:rsidRPr="0097267E">
        <w:rPr>
          <w:color w:val="000000"/>
          <w:spacing w:val="-1"/>
        </w:rPr>
        <w:t>и</w:t>
      </w:r>
      <w:r w:rsidRPr="0097267E">
        <w:rPr>
          <w:color w:val="000000"/>
        </w:rPr>
        <w:t xml:space="preserve">и,    </w:t>
      </w:r>
      <w:r w:rsidRPr="0097267E">
        <w:rPr>
          <w:color w:val="000000"/>
          <w:spacing w:val="-33"/>
        </w:rPr>
        <w:t xml:space="preserve"> </w:t>
      </w:r>
      <w:r w:rsidRPr="0097267E">
        <w:rPr>
          <w:color w:val="000000"/>
        </w:rPr>
        <w:t>с</w:t>
      </w:r>
      <w:r w:rsidRPr="0097267E">
        <w:rPr>
          <w:color w:val="000000"/>
          <w:spacing w:val="-1"/>
        </w:rPr>
        <w:t>в</w:t>
      </w:r>
      <w:r w:rsidRPr="0097267E">
        <w:rPr>
          <w:color w:val="000000"/>
        </w:rPr>
        <w:t>я</w:t>
      </w:r>
      <w:r w:rsidRPr="0097267E">
        <w:rPr>
          <w:color w:val="000000"/>
          <w:spacing w:val="-2"/>
        </w:rPr>
        <w:t>з</w:t>
      </w:r>
      <w:r w:rsidRPr="0097267E">
        <w:rPr>
          <w:color w:val="000000"/>
        </w:rPr>
        <w:t>ан</w:t>
      </w:r>
      <w:r w:rsidRPr="0097267E">
        <w:rPr>
          <w:color w:val="000000"/>
          <w:spacing w:val="-1"/>
        </w:rPr>
        <w:t>но</w:t>
      </w:r>
      <w:r w:rsidRPr="0097267E">
        <w:rPr>
          <w:color w:val="000000"/>
        </w:rPr>
        <w:t xml:space="preserve">й    </w:t>
      </w:r>
      <w:r w:rsidRPr="0097267E">
        <w:rPr>
          <w:color w:val="000000"/>
          <w:spacing w:val="-33"/>
        </w:rPr>
        <w:t xml:space="preserve"> </w:t>
      </w:r>
      <w:r w:rsidRPr="0097267E">
        <w:rPr>
          <w:color w:val="000000"/>
        </w:rPr>
        <w:t>с</w:t>
      </w:r>
      <w:r w:rsidRPr="0097267E">
        <w:rPr>
          <w:color w:val="000000"/>
        </w:rPr>
        <w:tab/>
      </w:r>
      <w:r w:rsidRPr="0097267E">
        <w:rPr>
          <w:color w:val="000000"/>
          <w:spacing w:val="1"/>
        </w:rPr>
        <w:t>р</w:t>
      </w:r>
      <w:r w:rsidRPr="0097267E">
        <w:rPr>
          <w:color w:val="000000"/>
        </w:rPr>
        <w:t>еа</w:t>
      </w:r>
      <w:r w:rsidRPr="0097267E">
        <w:rPr>
          <w:color w:val="000000"/>
          <w:spacing w:val="-2"/>
        </w:rPr>
        <w:t>л</w:t>
      </w:r>
      <w:r w:rsidRPr="0097267E">
        <w:rPr>
          <w:color w:val="000000"/>
        </w:rPr>
        <w:t>из</w:t>
      </w:r>
      <w:r w:rsidRPr="0097267E">
        <w:rPr>
          <w:color w:val="000000"/>
          <w:spacing w:val="-2"/>
        </w:rPr>
        <w:t>а</w:t>
      </w:r>
      <w:r w:rsidRPr="0097267E">
        <w:rPr>
          <w:color w:val="000000"/>
        </w:rPr>
        <w:t>ци</w:t>
      </w:r>
      <w:r w:rsidRPr="0097267E">
        <w:rPr>
          <w:color w:val="000000"/>
          <w:spacing w:val="-1"/>
        </w:rPr>
        <w:t>е</w:t>
      </w:r>
      <w:r w:rsidRPr="0097267E">
        <w:rPr>
          <w:color w:val="000000"/>
        </w:rPr>
        <w:t xml:space="preserve">й    </w:t>
      </w:r>
      <w:r w:rsidRPr="0097267E">
        <w:rPr>
          <w:color w:val="000000"/>
          <w:spacing w:val="-33"/>
        </w:rPr>
        <w:t xml:space="preserve"> </w:t>
      </w:r>
      <w:r w:rsidRPr="0097267E">
        <w:rPr>
          <w:color w:val="000000"/>
          <w:spacing w:val="-2"/>
        </w:rPr>
        <w:t>а</w:t>
      </w:r>
      <w:r w:rsidRPr="0097267E">
        <w:rPr>
          <w:color w:val="000000"/>
        </w:rPr>
        <w:t>д</w:t>
      </w:r>
      <w:r w:rsidRPr="0097267E">
        <w:rPr>
          <w:color w:val="000000"/>
          <w:spacing w:val="-2"/>
        </w:rPr>
        <w:t>а</w:t>
      </w:r>
      <w:r w:rsidRPr="0097267E">
        <w:rPr>
          <w:color w:val="000000"/>
        </w:rPr>
        <w:t>пт</w:t>
      </w:r>
      <w:r w:rsidRPr="0097267E">
        <w:rPr>
          <w:color w:val="000000"/>
          <w:spacing w:val="-1"/>
        </w:rPr>
        <w:t>ир</w:t>
      </w:r>
      <w:r w:rsidRPr="0097267E">
        <w:rPr>
          <w:color w:val="000000"/>
        </w:rPr>
        <w:t>ованн</w:t>
      </w:r>
      <w:r w:rsidRPr="0097267E">
        <w:rPr>
          <w:color w:val="000000"/>
          <w:spacing w:val="-1"/>
        </w:rPr>
        <w:t>о</w:t>
      </w:r>
      <w:r w:rsidRPr="0097267E">
        <w:rPr>
          <w:color w:val="000000"/>
        </w:rPr>
        <w:t xml:space="preserve">й    </w:t>
      </w:r>
      <w:r w:rsidRPr="0097267E">
        <w:rPr>
          <w:color w:val="000000"/>
          <w:spacing w:val="-35"/>
        </w:rPr>
        <w:t xml:space="preserve"> </w:t>
      </w:r>
      <w:r w:rsidRPr="0097267E">
        <w:rPr>
          <w:color w:val="000000"/>
        </w:rPr>
        <w:t>осно</w:t>
      </w:r>
      <w:r w:rsidRPr="0097267E">
        <w:rPr>
          <w:color w:val="000000"/>
          <w:spacing w:val="-2"/>
        </w:rPr>
        <w:t>в</w:t>
      </w:r>
      <w:r w:rsidRPr="0097267E">
        <w:rPr>
          <w:color w:val="000000"/>
        </w:rPr>
        <w:t>н</w:t>
      </w:r>
      <w:r w:rsidRPr="0097267E">
        <w:rPr>
          <w:color w:val="000000"/>
          <w:spacing w:val="-1"/>
        </w:rPr>
        <w:t>о</w:t>
      </w:r>
      <w:r w:rsidRPr="0097267E">
        <w:rPr>
          <w:color w:val="000000"/>
        </w:rPr>
        <w:t xml:space="preserve">й </w:t>
      </w:r>
      <w:r w:rsidRPr="0097267E">
        <w:rPr>
          <w:color w:val="000000"/>
          <w:spacing w:val="1"/>
        </w:rPr>
        <w:t>о</w:t>
      </w:r>
      <w:r w:rsidRPr="0097267E">
        <w:rPr>
          <w:color w:val="000000"/>
          <w:spacing w:val="-1"/>
        </w:rPr>
        <w:t>б</w:t>
      </w:r>
      <w:r w:rsidRPr="0097267E">
        <w:rPr>
          <w:color w:val="000000"/>
        </w:rPr>
        <w:t>р</w:t>
      </w:r>
      <w:r w:rsidRPr="0097267E">
        <w:rPr>
          <w:color w:val="000000"/>
          <w:spacing w:val="1"/>
        </w:rPr>
        <w:t>а</w:t>
      </w:r>
      <w:r w:rsidRPr="0097267E">
        <w:rPr>
          <w:color w:val="000000"/>
          <w:spacing w:val="-2"/>
        </w:rPr>
        <w:t>з</w:t>
      </w:r>
      <w:r w:rsidRPr="0097267E">
        <w:rPr>
          <w:color w:val="000000"/>
        </w:rPr>
        <w:t>овате</w:t>
      </w:r>
      <w:r w:rsidRPr="0097267E">
        <w:rPr>
          <w:color w:val="000000"/>
          <w:spacing w:val="-1"/>
        </w:rPr>
        <w:t>льн</w:t>
      </w:r>
      <w:r w:rsidRPr="0097267E">
        <w:rPr>
          <w:color w:val="000000"/>
        </w:rPr>
        <w:t>ой</w:t>
      </w:r>
      <w:r w:rsidRPr="0097267E">
        <w:rPr>
          <w:color w:val="000000"/>
          <w:spacing w:val="14"/>
        </w:rPr>
        <w:t xml:space="preserve"> </w:t>
      </w:r>
      <w:r w:rsidRPr="0097267E">
        <w:rPr>
          <w:color w:val="000000"/>
          <w:spacing w:val="-1"/>
        </w:rPr>
        <w:t>пр</w:t>
      </w:r>
      <w:r w:rsidRPr="0097267E">
        <w:rPr>
          <w:color w:val="000000"/>
        </w:rPr>
        <w:t>ограм</w:t>
      </w:r>
      <w:r w:rsidRPr="0097267E">
        <w:rPr>
          <w:color w:val="000000"/>
          <w:spacing w:val="-2"/>
        </w:rPr>
        <w:t>м</w:t>
      </w:r>
      <w:r w:rsidRPr="0097267E">
        <w:rPr>
          <w:color w:val="000000"/>
        </w:rPr>
        <w:t>ы</w:t>
      </w:r>
      <w:r w:rsidRPr="0097267E">
        <w:rPr>
          <w:color w:val="000000"/>
          <w:spacing w:val="15"/>
        </w:rPr>
        <w:t xml:space="preserve"> </w:t>
      </w:r>
      <w:r w:rsidRPr="0097267E">
        <w:rPr>
          <w:color w:val="000000"/>
        </w:rPr>
        <w:t>ос</w:t>
      </w:r>
      <w:r w:rsidRPr="0097267E">
        <w:rPr>
          <w:color w:val="000000"/>
          <w:spacing w:val="-2"/>
        </w:rPr>
        <w:t>н</w:t>
      </w:r>
      <w:r w:rsidRPr="0097267E">
        <w:rPr>
          <w:color w:val="000000"/>
        </w:rPr>
        <w:t>овно</w:t>
      </w:r>
      <w:r w:rsidRPr="0097267E">
        <w:rPr>
          <w:color w:val="000000"/>
          <w:spacing w:val="-2"/>
        </w:rPr>
        <w:t>г</w:t>
      </w:r>
      <w:r w:rsidRPr="0097267E">
        <w:rPr>
          <w:color w:val="000000"/>
        </w:rPr>
        <w:t>о</w:t>
      </w:r>
      <w:r w:rsidRPr="0097267E">
        <w:rPr>
          <w:color w:val="000000"/>
          <w:spacing w:val="13"/>
        </w:rPr>
        <w:t xml:space="preserve"> </w:t>
      </w:r>
      <w:r w:rsidRPr="0097267E">
        <w:rPr>
          <w:color w:val="000000"/>
          <w:spacing w:val="2"/>
        </w:rPr>
        <w:t>о</w:t>
      </w:r>
      <w:r w:rsidRPr="0097267E">
        <w:rPr>
          <w:color w:val="000000"/>
          <w:spacing w:val="1"/>
        </w:rPr>
        <w:t>б</w:t>
      </w:r>
      <w:r w:rsidRPr="0097267E">
        <w:rPr>
          <w:color w:val="000000"/>
          <w:spacing w:val="-2"/>
        </w:rPr>
        <w:t>щ</w:t>
      </w:r>
      <w:r w:rsidRPr="0097267E">
        <w:rPr>
          <w:color w:val="000000"/>
        </w:rPr>
        <w:t>е</w:t>
      </w:r>
      <w:r w:rsidRPr="0097267E">
        <w:rPr>
          <w:color w:val="000000"/>
          <w:spacing w:val="-2"/>
        </w:rPr>
        <w:t>г</w:t>
      </w:r>
      <w:r w:rsidRPr="0097267E">
        <w:rPr>
          <w:color w:val="000000"/>
        </w:rPr>
        <w:t>о</w:t>
      </w:r>
      <w:r w:rsidRPr="0097267E">
        <w:rPr>
          <w:color w:val="000000"/>
          <w:spacing w:val="15"/>
        </w:rPr>
        <w:t xml:space="preserve"> </w:t>
      </w:r>
      <w:r w:rsidRPr="0097267E">
        <w:rPr>
          <w:color w:val="000000"/>
        </w:rPr>
        <w:t>образов</w:t>
      </w:r>
      <w:r w:rsidRPr="0097267E">
        <w:rPr>
          <w:color w:val="000000"/>
          <w:spacing w:val="-2"/>
        </w:rPr>
        <w:t>ан</w:t>
      </w:r>
      <w:r w:rsidRPr="0097267E">
        <w:rPr>
          <w:color w:val="000000"/>
          <w:spacing w:val="-1"/>
        </w:rPr>
        <w:t>и</w:t>
      </w:r>
      <w:r w:rsidRPr="0097267E">
        <w:rPr>
          <w:color w:val="000000"/>
        </w:rPr>
        <w:t>я,</w:t>
      </w:r>
      <w:r w:rsidRPr="0097267E">
        <w:rPr>
          <w:color w:val="000000"/>
          <w:spacing w:val="14"/>
        </w:rPr>
        <w:t xml:space="preserve"> </w:t>
      </w:r>
      <w:r w:rsidRPr="0097267E">
        <w:rPr>
          <w:color w:val="000000"/>
          <w:spacing w:val="1"/>
        </w:rPr>
        <w:t>д</w:t>
      </w:r>
      <w:r w:rsidRPr="0097267E">
        <w:rPr>
          <w:color w:val="000000"/>
        </w:rPr>
        <w:t>ост</w:t>
      </w:r>
      <w:r w:rsidRPr="0097267E">
        <w:rPr>
          <w:color w:val="000000"/>
          <w:spacing w:val="-2"/>
        </w:rPr>
        <w:t>и</w:t>
      </w:r>
      <w:r w:rsidRPr="0097267E">
        <w:rPr>
          <w:color w:val="000000"/>
        </w:rPr>
        <w:t>же</w:t>
      </w:r>
      <w:r w:rsidRPr="0097267E">
        <w:rPr>
          <w:color w:val="000000"/>
          <w:spacing w:val="-1"/>
        </w:rPr>
        <w:t>н</w:t>
      </w:r>
      <w:r w:rsidRPr="0097267E">
        <w:rPr>
          <w:color w:val="000000"/>
        </w:rPr>
        <w:t>и</w:t>
      </w:r>
      <w:r w:rsidRPr="0097267E">
        <w:rPr>
          <w:color w:val="000000"/>
          <w:spacing w:val="1"/>
        </w:rPr>
        <w:t>е</w:t>
      </w:r>
      <w:r w:rsidRPr="0097267E">
        <w:rPr>
          <w:color w:val="000000"/>
        </w:rPr>
        <w:t>м пла</w:t>
      </w:r>
      <w:r w:rsidRPr="0097267E">
        <w:rPr>
          <w:color w:val="000000"/>
          <w:spacing w:val="-1"/>
        </w:rPr>
        <w:t>н</w:t>
      </w:r>
      <w:r w:rsidRPr="0097267E">
        <w:rPr>
          <w:color w:val="000000"/>
        </w:rPr>
        <w:t>и</w:t>
      </w:r>
      <w:r w:rsidRPr="0097267E">
        <w:rPr>
          <w:color w:val="000000"/>
          <w:spacing w:val="1"/>
        </w:rPr>
        <w:t>р</w:t>
      </w:r>
      <w:r w:rsidRPr="0097267E">
        <w:rPr>
          <w:color w:val="000000"/>
          <w:spacing w:val="-2"/>
        </w:rPr>
        <w:t>у</w:t>
      </w:r>
      <w:r w:rsidRPr="0097267E">
        <w:rPr>
          <w:color w:val="000000"/>
        </w:rPr>
        <w:t>ем</w:t>
      </w:r>
      <w:r w:rsidRPr="0097267E">
        <w:rPr>
          <w:color w:val="000000"/>
          <w:spacing w:val="-2"/>
        </w:rPr>
        <w:t>ы</w:t>
      </w:r>
      <w:r w:rsidRPr="0097267E">
        <w:rPr>
          <w:color w:val="000000"/>
        </w:rPr>
        <w:t>х</w:t>
      </w:r>
      <w:r w:rsidRPr="0097267E">
        <w:rPr>
          <w:color w:val="000000"/>
          <w:spacing w:val="122"/>
        </w:rPr>
        <w:t xml:space="preserve"> </w:t>
      </w:r>
      <w:r w:rsidRPr="0097267E">
        <w:rPr>
          <w:color w:val="000000"/>
          <w:spacing w:val="1"/>
        </w:rPr>
        <w:t>ре</w:t>
      </w:r>
      <w:r w:rsidRPr="0097267E">
        <w:rPr>
          <w:color w:val="000000"/>
        </w:rPr>
        <w:t>з</w:t>
      </w:r>
      <w:r w:rsidRPr="0097267E">
        <w:rPr>
          <w:color w:val="000000"/>
          <w:spacing w:val="-3"/>
        </w:rPr>
        <w:t>у</w:t>
      </w:r>
      <w:r w:rsidRPr="0097267E">
        <w:rPr>
          <w:color w:val="000000"/>
          <w:spacing w:val="-1"/>
        </w:rPr>
        <w:t>ль</w:t>
      </w:r>
      <w:r w:rsidRPr="0097267E">
        <w:rPr>
          <w:color w:val="000000"/>
        </w:rPr>
        <w:t>та</w:t>
      </w:r>
      <w:r w:rsidRPr="0097267E">
        <w:rPr>
          <w:color w:val="000000"/>
          <w:spacing w:val="-1"/>
        </w:rPr>
        <w:t>т</w:t>
      </w:r>
      <w:r w:rsidRPr="0097267E">
        <w:rPr>
          <w:color w:val="000000"/>
          <w:spacing w:val="1"/>
        </w:rPr>
        <w:t>о</w:t>
      </w:r>
      <w:r w:rsidRPr="0097267E">
        <w:rPr>
          <w:color w:val="000000"/>
        </w:rPr>
        <w:t>в,</w:t>
      </w:r>
      <w:r w:rsidRPr="0097267E">
        <w:rPr>
          <w:color w:val="000000"/>
          <w:spacing w:val="120"/>
        </w:rPr>
        <w:t xml:space="preserve"> </w:t>
      </w:r>
      <w:r w:rsidRPr="0097267E">
        <w:rPr>
          <w:color w:val="000000"/>
          <w:spacing w:val="1"/>
        </w:rPr>
        <w:t>о</w:t>
      </w:r>
      <w:r w:rsidRPr="0097267E">
        <w:rPr>
          <w:color w:val="000000"/>
          <w:spacing w:val="2"/>
        </w:rPr>
        <w:t>р</w:t>
      </w:r>
      <w:r w:rsidRPr="0097267E">
        <w:rPr>
          <w:color w:val="000000"/>
        </w:rPr>
        <w:t>г</w:t>
      </w:r>
      <w:r w:rsidRPr="0097267E">
        <w:rPr>
          <w:color w:val="000000"/>
          <w:spacing w:val="-2"/>
        </w:rPr>
        <w:t>а</w:t>
      </w:r>
      <w:r w:rsidRPr="0097267E">
        <w:rPr>
          <w:color w:val="000000"/>
          <w:spacing w:val="-1"/>
        </w:rPr>
        <w:t>н</w:t>
      </w:r>
      <w:r w:rsidRPr="0097267E">
        <w:rPr>
          <w:color w:val="000000"/>
        </w:rPr>
        <w:t>иза</w:t>
      </w:r>
      <w:r w:rsidRPr="0097267E">
        <w:rPr>
          <w:color w:val="000000"/>
          <w:spacing w:val="-1"/>
        </w:rPr>
        <w:t>ц</w:t>
      </w:r>
      <w:r w:rsidRPr="0097267E">
        <w:rPr>
          <w:color w:val="000000"/>
        </w:rPr>
        <w:t>ией</w:t>
      </w:r>
      <w:r w:rsidRPr="0097267E">
        <w:rPr>
          <w:color w:val="000000"/>
          <w:spacing w:val="120"/>
        </w:rPr>
        <w:t xml:space="preserve"> </w:t>
      </w:r>
      <w:r w:rsidRPr="0097267E">
        <w:rPr>
          <w:color w:val="000000"/>
          <w:spacing w:val="2"/>
        </w:rPr>
        <w:t>о</w:t>
      </w:r>
      <w:r w:rsidRPr="0097267E">
        <w:rPr>
          <w:color w:val="000000"/>
          <w:spacing w:val="-1"/>
        </w:rPr>
        <w:t>б</w:t>
      </w:r>
      <w:r w:rsidRPr="0097267E">
        <w:rPr>
          <w:color w:val="000000"/>
          <w:spacing w:val="1"/>
        </w:rPr>
        <w:t>р</w:t>
      </w:r>
      <w:r w:rsidRPr="0097267E">
        <w:rPr>
          <w:color w:val="000000"/>
        </w:rPr>
        <w:t>а</w:t>
      </w:r>
      <w:r w:rsidRPr="0097267E">
        <w:rPr>
          <w:color w:val="000000"/>
          <w:spacing w:val="-2"/>
        </w:rPr>
        <w:t>з</w:t>
      </w:r>
      <w:r w:rsidRPr="0097267E">
        <w:rPr>
          <w:color w:val="000000"/>
        </w:rPr>
        <w:t>овате</w:t>
      </w:r>
      <w:r w:rsidRPr="0097267E">
        <w:rPr>
          <w:color w:val="000000"/>
          <w:spacing w:val="-1"/>
        </w:rPr>
        <w:t>л</w:t>
      </w:r>
      <w:r w:rsidRPr="0097267E">
        <w:rPr>
          <w:color w:val="000000"/>
        </w:rPr>
        <w:t>ь</w:t>
      </w:r>
      <w:r w:rsidRPr="0097267E">
        <w:rPr>
          <w:color w:val="000000"/>
          <w:spacing w:val="-2"/>
        </w:rPr>
        <w:t>н</w:t>
      </w:r>
      <w:r w:rsidRPr="0097267E">
        <w:rPr>
          <w:color w:val="000000"/>
        </w:rPr>
        <w:t>ого</w:t>
      </w:r>
      <w:r w:rsidRPr="0097267E">
        <w:rPr>
          <w:color w:val="000000"/>
          <w:spacing w:val="121"/>
        </w:rPr>
        <w:t xml:space="preserve"> </w:t>
      </w:r>
      <w:r w:rsidRPr="0097267E">
        <w:rPr>
          <w:color w:val="000000"/>
          <w:spacing w:val="1"/>
        </w:rPr>
        <w:t>п</w:t>
      </w:r>
      <w:r w:rsidRPr="0097267E">
        <w:rPr>
          <w:color w:val="000000"/>
        </w:rPr>
        <w:t>ро</w:t>
      </w:r>
      <w:r w:rsidRPr="0097267E">
        <w:rPr>
          <w:color w:val="000000"/>
          <w:spacing w:val="-1"/>
        </w:rPr>
        <w:t>ц</w:t>
      </w:r>
      <w:r w:rsidRPr="0097267E">
        <w:rPr>
          <w:color w:val="000000"/>
        </w:rPr>
        <w:t>есса</w:t>
      </w:r>
      <w:r w:rsidRPr="0097267E">
        <w:rPr>
          <w:color w:val="000000"/>
          <w:spacing w:val="122"/>
        </w:rPr>
        <w:t xml:space="preserve"> </w:t>
      </w:r>
      <w:r w:rsidRPr="0097267E">
        <w:rPr>
          <w:color w:val="000000"/>
        </w:rPr>
        <w:t xml:space="preserve">и </w:t>
      </w:r>
      <w:r w:rsidRPr="0097267E">
        <w:rPr>
          <w:color w:val="000000"/>
          <w:spacing w:val="-3"/>
        </w:rPr>
        <w:t>у</w:t>
      </w:r>
      <w:r w:rsidRPr="0097267E">
        <w:rPr>
          <w:color w:val="000000"/>
        </w:rPr>
        <w:t>с</w:t>
      </w:r>
      <w:r w:rsidRPr="0097267E">
        <w:rPr>
          <w:color w:val="000000"/>
          <w:spacing w:val="-1"/>
        </w:rPr>
        <w:t>л</w:t>
      </w:r>
      <w:r w:rsidRPr="0097267E">
        <w:rPr>
          <w:color w:val="000000"/>
        </w:rPr>
        <w:t>ов</w:t>
      </w:r>
      <w:r w:rsidRPr="0097267E">
        <w:rPr>
          <w:color w:val="000000"/>
          <w:spacing w:val="1"/>
        </w:rPr>
        <w:t>и</w:t>
      </w:r>
      <w:r w:rsidRPr="0097267E">
        <w:rPr>
          <w:color w:val="000000"/>
        </w:rPr>
        <w:t>ями</w:t>
      </w:r>
      <w:proofErr w:type="gramEnd"/>
      <w:r w:rsidRPr="0097267E">
        <w:rPr>
          <w:color w:val="000000"/>
        </w:rPr>
        <w:t xml:space="preserve"> е</w:t>
      </w:r>
      <w:r w:rsidRPr="0097267E">
        <w:rPr>
          <w:color w:val="000000"/>
          <w:spacing w:val="-1"/>
        </w:rPr>
        <w:t>г</w:t>
      </w:r>
      <w:r w:rsidRPr="0097267E">
        <w:rPr>
          <w:color w:val="000000"/>
        </w:rPr>
        <w:t xml:space="preserve">о </w:t>
      </w:r>
      <w:r w:rsidRPr="0097267E">
        <w:rPr>
          <w:color w:val="000000"/>
          <w:spacing w:val="1"/>
        </w:rPr>
        <w:t>о</w:t>
      </w:r>
      <w:r w:rsidRPr="0097267E">
        <w:rPr>
          <w:color w:val="000000"/>
        </w:rPr>
        <w:t>с</w:t>
      </w:r>
      <w:r w:rsidRPr="0097267E">
        <w:rPr>
          <w:color w:val="000000"/>
          <w:spacing w:val="-3"/>
        </w:rPr>
        <w:t>у</w:t>
      </w:r>
      <w:r w:rsidRPr="0097267E">
        <w:rPr>
          <w:color w:val="000000"/>
        </w:rPr>
        <w:t>щест</w:t>
      </w:r>
      <w:r w:rsidRPr="0097267E">
        <w:rPr>
          <w:color w:val="000000"/>
          <w:spacing w:val="-1"/>
        </w:rPr>
        <w:t>в</w:t>
      </w:r>
      <w:r w:rsidRPr="0097267E">
        <w:rPr>
          <w:color w:val="000000"/>
        </w:rPr>
        <w:t>лен</w:t>
      </w:r>
      <w:r w:rsidRPr="0097267E">
        <w:rPr>
          <w:color w:val="000000"/>
          <w:spacing w:val="-1"/>
        </w:rPr>
        <w:t>и</w:t>
      </w:r>
      <w:r w:rsidRPr="0097267E">
        <w:rPr>
          <w:color w:val="000000"/>
        </w:rPr>
        <w:t>я.</w:t>
      </w:r>
    </w:p>
    <w:p w:rsidR="00E443D1" w:rsidRPr="0097267E" w:rsidRDefault="00E443D1" w:rsidP="008B4268">
      <w:pPr>
        <w:tabs>
          <w:tab w:val="left" w:pos="8647"/>
          <w:tab w:val="left" w:pos="8789"/>
        </w:tabs>
        <w:ind w:left="22" w:right="-1" w:firstLine="284"/>
        <w:jc w:val="both"/>
        <w:rPr>
          <w:color w:val="000000"/>
        </w:rPr>
      </w:pPr>
      <w:r w:rsidRPr="0097267E">
        <w:rPr>
          <w:i/>
          <w:iCs/>
          <w:color w:val="000000"/>
          <w:spacing w:val="-1"/>
        </w:rPr>
        <w:t>И</w:t>
      </w:r>
      <w:r w:rsidRPr="0097267E">
        <w:rPr>
          <w:i/>
          <w:iCs/>
          <w:color w:val="000000"/>
        </w:rPr>
        <w:t>нфо</w:t>
      </w:r>
      <w:r w:rsidRPr="0097267E">
        <w:rPr>
          <w:i/>
          <w:iCs/>
          <w:color w:val="000000"/>
          <w:spacing w:val="1"/>
        </w:rPr>
        <w:t>р</w:t>
      </w:r>
      <w:r w:rsidRPr="0097267E">
        <w:rPr>
          <w:i/>
          <w:iCs/>
          <w:color w:val="000000"/>
        </w:rPr>
        <w:t>м</w:t>
      </w:r>
      <w:r w:rsidRPr="0097267E">
        <w:rPr>
          <w:i/>
          <w:iCs/>
          <w:color w:val="000000"/>
          <w:spacing w:val="-1"/>
        </w:rPr>
        <w:t>а</w:t>
      </w:r>
      <w:r w:rsidRPr="0097267E">
        <w:rPr>
          <w:i/>
          <w:iCs/>
          <w:color w:val="000000"/>
        </w:rPr>
        <w:t>цион</w:t>
      </w:r>
      <w:r w:rsidRPr="0097267E">
        <w:rPr>
          <w:i/>
          <w:iCs/>
          <w:color w:val="000000"/>
          <w:spacing w:val="-2"/>
        </w:rPr>
        <w:t>н</w:t>
      </w:r>
      <w:r w:rsidRPr="0097267E">
        <w:rPr>
          <w:i/>
          <w:iCs/>
          <w:color w:val="000000"/>
        </w:rPr>
        <w:t>ое</w:t>
      </w:r>
      <w:r w:rsidRPr="0097267E">
        <w:rPr>
          <w:color w:val="000000"/>
          <w:spacing w:val="133"/>
        </w:rPr>
        <w:t xml:space="preserve"> </w:t>
      </w:r>
      <w:r w:rsidRPr="0097267E">
        <w:rPr>
          <w:i/>
          <w:iCs/>
          <w:color w:val="000000"/>
          <w:spacing w:val="1"/>
        </w:rPr>
        <w:t>об</w:t>
      </w:r>
      <w:r w:rsidRPr="0097267E">
        <w:rPr>
          <w:i/>
          <w:iCs/>
          <w:color w:val="000000"/>
          <w:spacing w:val="-2"/>
        </w:rPr>
        <w:t>е</w:t>
      </w:r>
      <w:r w:rsidRPr="0097267E">
        <w:rPr>
          <w:i/>
          <w:iCs/>
          <w:color w:val="000000"/>
        </w:rPr>
        <w:t>с</w:t>
      </w:r>
      <w:r w:rsidRPr="0097267E">
        <w:rPr>
          <w:i/>
          <w:iCs/>
          <w:color w:val="000000"/>
          <w:spacing w:val="1"/>
        </w:rPr>
        <w:t>п</w:t>
      </w:r>
      <w:r w:rsidRPr="0097267E">
        <w:rPr>
          <w:i/>
          <w:iCs/>
          <w:color w:val="000000"/>
          <w:spacing w:val="-2"/>
        </w:rPr>
        <w:t>е</w:t>
      </w:r>
      <w:r w:rsidRPr="0097267E">
        <w:rPr>
          <w:i/>
          <w:iCs/>
          <w:color w:val="000000"/>
        </w:rPr>
        <w:t>че</w:t>
      </w:r>
      <w:r w:rsidRPr="0097267E">
        <w:rPr>
          <w:i/>
          <w:iCs/>
          <w:color w:val="000000"/>
          <w:spacing w:val="-2"/>
        </w:rPr>
        <w:t>н</w:t>
      </w:r>
      <w:r w:rsidRPr="0097267E">
        <w:rPr>
          <w:i/>
          <w:iCs/>
          <w:color w:val="000000"/>
          <w:spacing w:val="1"/>
        </w:rPr>
        <w:t>и</w:t>
      </w:r>
      <w:r w:rsidRPr="0097267E">
        <w:rPr>
          <w:i/>
          <w:iCs/>
          <w:color w:val="000000"/>
        </w:rPr>
        <w:t>е</w:t>
      </w:r>
      <w:r w:rsidRPr="0097267E">
        <w:rPr>
          <w:color w:val="000000"/>
          <w:spacing w:val="138"/>
        </w:rPr>
        <w:t xml:space="preserve"> </w:t>
      </w:r>
      <w:r w:rsidRPr="0097267E">
        <w:rPr>
          <w:color w:val="000000"/>
        </w:rPr>
        <w:t>вк</w:t>
      </w:r>
      <w:r w:rsidRPr="0097267E">
        <w:rPr>
          <w:color w:val="000000"/>
          <w:spacing w:val="-3"/>
        </w:rPr>
        <w:t>л</w:t>
      </w:r>
      <w:r w:rsidRPr="0097267E">
        <w:rPr>
          <w:color w:val="000000"/>
          <w:spacing w:val="-1"/>
        </w:rPr>
        <w:t>ю</w:t>
      </w:r>
      <w:r w:rsidRPr="0097267E">
        <w:rPr>
          <w:color w:val="000000"/>
        </w:rPr>
        <w:t>чает</w:t>
      </w:r>
      <w:r w:rsidRPr="0097267E">
        <w:rPr>
          <w:color w:val="000000"/>
          <w:spacing w:val="136"/>
        </w:rPr>
        <w:t xml:space="preserve"> </w:t>
      </w:r>
      <w:r w:rsidRPr="0097267E">
        <w:rPr>
          <w:color w:val="000000"/>
          <w:spacing w:val="-1"/>
        </w:rPr>
        <w:t>н</w:t>
      </w:r>
      <w:r w:rsidRPr="0097267E">
        <w:rPr>
          <w:color w:val="000000"/>
        </w:rPr>
        <w:t>е</w:t>
      </w:r>
      <w:r w:rsidRPr="0097267E">
        <w:rPr>
          <w:color w:val="000000"/>
          <w:spacing w:val="-1"/>
        </w:rPr>
        <w:t>об</w:t>
      </w:r>
      <w:r w:rsidRPr="0097267E">
        <w:rPr>
          <w:color w:val="000000"/>
        </w:rPr>
        <w:t>ход</w:t>
      </w:r>
      <w:r w:rsidRPr="0097267E">
        <w:rPr>
          <w:color w:val="000000"/>
          <w:spacing w:val="-1"/>
        </w:rPr>
        <w:t>и</w:t>
      </w:r>
      <w:r w:rsidRPr="0097267E">
        <w:rPr>
          <w:color w:val="000000"/>
        </w:rPr>
        <w:t>м</w:t>
      </w:r>
      <w:r w:rsidRPr="0097267E">
        <w:rPr>
          <w:color w:val="000000"/>
          <w:spacing w:val="-1"/>
        </w:rPr>
        <w:t>у</w:t>
      </w:r>
      <w:r w:rsidRPr="0097267E">
        <w:rPr>
          <w:color w:val="000000"/>
        </w:rPr>
        <w:t>ю</w:t>
      </w:r>
      <w:r w:rsidRPr="0097267E">
        <w:rPr>
          <w:color w:val="000000"/>
          <w:spacing w:val="134"/>
        </w:rPr>
        <w:t xml:space="preserve"> </w:t>
      </w:r>
      <w:r w:rsidRPr="0097267E">
        <w:rPr>
          <w:color w:val="000000"/>
          <w:spacing w:val="1"/>
        </w:rPr>
        <w:t>н</w:t>
      </w:r>
      <w:r w:rsidRPr="0097267E">
        <w:rPr>
          <w:color w:val="000000"/>
        </w:rPr>
        <w:t>орма</w:t>
      </w:r>
      <w:r w:rsidRPr="0097267E">
        <w:rPr>
          <w:color w:val="000000"/>
          <w:spacing w:val="-2"/>
        </w:rPr>
        <w:t>т</w:t>
      </w:r>
      <w:r w:rsidRPr="0097267E">
        <w:rPr>
          <w:color w:val="000000"/>
        </w:rPr>
        <w:t>ив</w:t>
      </w:r>
      <w:r w:rsidRPr="0097267E">
        <w:rPr>
          <w:color w:val="000000"/>
          <w:spacing w:val="1"/>
        </w:rPr>
        <w:t>н</w:t>
      </w:r>
      <w:r w:rsidRPr="0097267E">
        <w:rPr>
          <w:color w:val="000000"/>
          <w:spacing w:val="-3"/>
        </w:rPr>
        <w:t>у</w:t>
      </w:r>
      <w:r w:rsidRPr="0097267E">
        <w:rPr>
          <w:color w:val="000000"/>
        </w:rPr>
        <w:t>ю п</w:t>
      </w:r>
      <w:r w:rsidRPr="0097267E">
        <w:rPr>
          <w:color w:val="000000"/>
          <w:spacing w:val="2"/>
        </w:rPr>
        <w:t>р</w:t>
      </w:r>
      <w:r w:rsidRPr="0097267E">
        <w:rPr>
          <w:color w:val="000000"/>
        </w:rPr>
        <w:t>а</w:t>
      </w:r>
      <w:r w:rsidRPr="0097267E">
        <w:rPr>
          <w:color w:val="000000"/>
          <w:spacing w:val="-2"/>
        </w:rPr>
        <w:t>в</w:t>
      </w:r>
      <w:r w:rsidRPr="0097267E">
        <w:rPr>
          <w:color w:val="000000"/>
        </w:rPr>
        <w:t>ов</w:t>
      </w:r>
      <w:r w:rsidRPr="0097267E">
        <w:rPr>
          <w:color w:val="000000"/>
          <w:spacing w:val="-3"/>
        </w:rPr>
        <w:t>у</w:t>
      </w:r>
      <w:r w:rsidRPr="0097267E">
        <w:rPr>
          <w:color w:val="000000"/>
        </w:rPr>
        <w:t>ю</w:t>
      </w:r>
      <w:r w:rsidRPr="0097267E">
        <w:rPr>
          <w:color w:val="000000"/>
          <w:spacing w:val="156"/>
        </w:rPr>
        <w:t xml:space="preserve"> </w:t>
      </w:r>
      <w:r w:rsidRPr="0097267E">
        <w:rPr>
          <w:color w:val="000000"/>
          <w:spacing w:val="1"/>
        </w:rPr>
        <w:t>б</w:t>
      </w:r>
      <w:r w:rsidRPr="0097267E">
        <w:rPr>
          <w:color w:val="000000"/>
        </w:rPr>
        <w:t>азу</w:t>
      </w:r>
      <w:r w:rsidRPr="0097267E">
        <w:rPr>
          <w:color w:val="000000"/>
          <w:spacing w:val="156"/>
        </w:rPr>
        <w:t xml:space="preserve"> </w:t>
      </w:r>
      <w:r w:rsidRPr="0097267E">
        <w:rPr>
          <w:color w:val="000000"/>
          <w:spacing w:val="1"/>
        </w:rPr>
        <w:t>о</w:t>
      </w:r>
      <w:r w:rsidRPr="0097267E">
        <w:rPr>
          <w:color w:val="000000"/>
        </w:rPr>
        <w:t>браз</w:t>
      </w:r>
      <w:r w:rsidRPr="0097267E">
        <w:rPr>
          <w:color w:val="000000"/>
          <w:spacing w:val="1"/>
        </w:rPr>
        <w:t>о</w:t>
      </w:r>
      <w:r w:rsidRPr="0097267E">
        <w:rPr>
          <w:color w:val="000000"/>
          <w:spacing w:val="-2"/>
        </w:rPr>
        <w:t>в</w:t>
      </w:r>
      <w:r w:rsidRPr="0097267E">
        <w:rPr>
          <w:color w:val="000000"/>
        </w:rPr>
        <w:t>а</w:t>
      </w:r>
      <w:r w:rsidRPr="0097267E">
        <w:rPr>
          <w:color w:val="000000"/>
          <w:spacing w:val="-2"/>
        </w:rPr>
        <w:t>н</w:t>
      </w:r>
      <w:r w:rsidRPr="0097267E">
        <w:rPr>
          <w:color w:val="000000"/>
        </w:rPr>
        <w:t>ия</w:t>
      </w:r>
      <w:r w:rsidRPr="0097267E">
        <w:rPr>
          <w:color w:val="000000"/>
          <w:spacing w:val="158"/>
        </w:rPr>
        <w:t xml:space="preserve"> </w:t>
      </w:r>
      <w:r w:rsidRPr="0097267E">
        <w:rPr>
          <w:color w:val="000000"/>
        </w:rPr>
        <w:t>об</w:t>
      </w:r>
      <w:r w:rsidRPr="0097267E">
        <w:rPr>
          <w:color w:val="000000"/>
          <w:spacing w:val="-2"/>
        </w:rPr>
        <w:t>у</w:t>
      </w:r>
      <w:r w:rsidRPr="0097267E">
        <w:rPr>
          <w:color w:val="000000"/>
        </w:rPr>
        <w:t>ча</w:t>
      </w:r>
      <w:r w:rsidRPr="0097267E">
        <w:rPr>
          <w:color w:val="000000"/>
          <w:spacing w:val="-1"/>
        </w:rPr>
        <w:t>ю</w:t>
      </w:r>
      <w:r w:rsidRPr="0097267E">
        <w:rPr>
          <w:color w:val="000000"/>
        </w:rPr>
        <w:t>щихся</w:t>
      </w:r>
      <w:r w:rsidRPr="0097267E">
        <w:rPr>
          <w:color w:val="000000"/>
          <w:spacing w:val="157"/>
        </w:rPr>
        <w:t xml:space="preserve"> </w:t>
      </w:r>
      <w:r w:rsidRPr="0097267E">
        <w:rPr>
          <w:color w:val="000000"/>
        </w:rPr>
        <w:t>с</w:t>
      </w:r>
      <w:r w:rsidRPr="0097267E">
        <w:rPr>
          <w:color w:val="000000"/>
          <w:spacing w:val="158"/>
        </w:rPr>
        <w:t xml:space="preserve"> </w:t>
      </w:r>
      <w:r w:rsidRPr="0097267E">
        <w:rPr>
          <w:color w:val="000000"/>
          <w:spacing w:val="1"/>
        </w:rPr>
        <w:t>З</w:t>
      </w:r>
      <w:r w:rsidRPr="0097267E">
        <w:rPr>
          <w:color w:val="000000"/>
        </w:rPr>
        <w:t>ПР</w:t>
      </w:r>
      <w:r w:rsidRPr="0097267E">
        <w:rPr>
          <w:color w:val="000000"/>
          <w:spacing w:val="156"/>
        </w:rPr>
        <w:t xml:space="preserve"> </w:t>
      </w:r>
      <w:r w:rsidRPr="0097267E">
        <w:rPr>
          <w:color w:val="000000"/>
        </w:rPr>
        <w:t>и</w:t>
      </w:r>
      <w:r w:rsidRPr="0097267E">
        <w:rPr>
          <w:color w:val="000000"/>
          <w:spacing w:val="156"/>
        </w:rPr>
        <w:t xml:space="preserve"> </w:t>
      </w:r>
      <w:r w:rsidRPr="0097267E">
        <w:rPr>
          <w:color w:val="000000"/>
          <w:spacing w:val="2"/>
        </w:rPr>
        <w:t>х</w:t>
      </w:r>
      <w:r w:rsidRPr="0097267E">
        <w:rPr>
          <w:color w:val="000000"/>
          <w:spacing w:val="-2"/>
        </w:rPr>
        <w:t>а</w:t>
      </w:r>
      <w:r w:rsidRPr="0097267E">
        <w:rPr>
          <w:color w:val="000000"/>
          <w:spacing w:val="1"/>
        </w:rPr>
        <w:t>р</w:t>
      </w:r>
      <w:r w:rsidRPr="0097267E">
        <w:rPr>
          <w:color w:val="000000"/>
        </w:rPr>
        <w:t>акт</w:t>
      </w:r>
      <w:r w:rsidRPr="0097267E">
        <w:rPr>
          <w:color w:val="000000"/>
          <w:spacing w:val="-2"/>
        </w:rPr>
        <w:t>е</w:t>
      </w:r>
      <w:r w:rsidRPr="0097267E">
        <w:rPr>
          <w:color w:val="000000"/>
          <w:spacing w:val="-1"/>
        </w:rPr>
        <w:t>р</w:t>
      </w:r>
      <w:r w:rsidRPr="0097267E">
        <w:rPr>
          <w:color w:val="000000"/>
        </w:rPr>
        <w:t>истики п</w:t>
      </w:r>
      <w:r w:rsidRPr="0097267E">
        <w:rPr>
          <w:color w:val="000000"/>
          <w:spacing w:val="2"/>
        </w:rPr>
        <w:t>р</w:t>
      </w:r>
      <w:r w:rsidRPr="0097267E">
        <w:rPr>
          <w:color w:val="000000"/>
          <w:spacing w:val="-2"/>
        </w:rPr>
        <w:t>е</w:t>
      </w:r>
      <w:r w:rsidRPr="0097267E">
        <w:rPr>
          <w:color w:val="000000"/>
          <w:spacing w:val="-1"/>
        </w:rPr>
        <w:t>д</w:t>
      </w:r>
      <w:r w:rsidRPr="0097267E">
        <w:rPr>
          <w:color w:val="000000"/>
        </w:rPr>
        <w:t>п</w:t>
      </w:r>
      <w:r w:rsidRPr="0097267E">
        <w:rPr>
          <w:color w:val="000000"/>
          <w:spacing w:val="1"/>
        </w:rPr>
        <w:t>о</w:t>
      </w:r>
      <w:r w:rsidRPr="0097267E">
        <w:rPr>
          <w:color w:val="000000"/>
        </w:rPr>
        <w:t>ла</w:t>
      </w:r>
      <w:r w:rsidRPr="0097267E">
        <w:rPr>
          <w:color w:val="000000"/>
          <w:spacing w:val="-2"/>
        </w:rPr>
        <w:t>г</w:t>
      </w:r>
      <w:r w:rsidRPr="0097267E">
        <w:rPr>
          <w:color w:val="000000"/>
        </w:rPr>
        <w:t>ае</w:t>
      </w:r>
      <w:r w:rsidRPr="0097267E">
        <w:rPr>
          <w:color w:val="000000"/>
          <w:spacing w:val="-2"/>
        </w:rPr>
        <w:t>м</w:t>
      </w:r>
      <w:r w:rsidRPr="0097267E">
        <w:rPr>
          <w:color w:val="000000"/>
        </w:rPr>
        <w:t>ых</w:t>
      </w:r>
      <w:r w:rsidRPr="0097267E">
        <w:rPr>
          <w:color w:val="000000"/>
          <w:spacing w:val="111"/>
        </w:rPr>
        <w:t xml:space="preserve"> </w:t>
      </w:r>
      <w:r w:rsidRPr="0097267E">
        <w:rPr>
          <w:color w:val="000000"/>
          <w:spacing w:val="-1"/>
        </w:rPr>
        <w:t>и</w:t>
      </w:r>
      <w:r w:rsidRPr="0097267E">
        <w:rPr>
          <w:color w:val="000000"/>
        </w:rPr>
        <w:t>н</w:t>
      </w:r>
      <w:r w:rsidRPr="0097267E">
        <w:rPr>
          <w:color w:val="000000"/>
          <w:spacing w:val="-1"/>
        </w:rPr>
        <w:t>ф</w:t>
      </w:r>
      <w:r w:rsidRPr="0097267E">
        <w:rPr>
          <w:color w:val="000000"/>
        </w:rPr>
        <w:t>о</w:t>
      </w:r>
      <w:r w:rsidRPr="0097267E">
        <w:rPr>
          <w:color w:val="000000"/>
          <w:spacing w:val="2"/>
        </w:rPr>
        <w:t>р</w:t>
      </w:r>
      <w:r w:rsidRPr="0097267E">
        <w:rPr>
          <w:color w:val="000000"/>
          <w:spacing w:val="-2"/>
        </w:rPr>
        <w:t>м</w:t>
      </w:r>
      <w:r w:rsidRPr="0097267E">
        <w:rPr>
          <w:color w:val="000000"/>
        </w:rPr>
        <w:t>а</w:t>
      </w:r>
      <w:r w:rsidRPr="0097267E">
        <w:rPr>
          <w:color w:val="000000"/>
          <w:spacing w:val="-1"/>
        </w:rPr>
        <w:t>ц</w:t>
      </w:r>
      <w:r w:rsidRPr="0097267E">
        <w:rPr>
          <w:color w:val="000000"/>
        </w:rPr>
        <w:t>ио</w:t>
      </w:r>
      <w:r w:rsidRPr="0097267E">
        <w:rPr>
          <w:color w:val="000000"/>
          <w:spacing w:val="-2"/>
        </w:rPr>
        <w:t>н</w:t>
      </w:r>
      <w:r w:rsidRPr="0097267E">
        <w:rPr>
          <w:color w:val="000000"/>
        </w:rPr>
        <w:t>ных</w:t>
      </w:r>
      <w:r w:rsidRPr="0097267E">
        <w:rPr>
          <w:color w:val="000000"/>
          <w:spacing w:val="112"/>
        </w:rPr>
        <w:t xml:space="preserve"> </w:t>
      </w:r>
      <w:r w:rsidRPr="0097267E">
        <w:rPr>
          <w:color w:val="000000"/>
        </w:rPr>
        <w:t>с</w:t>
      </w:r>
      <w:r w:rsidRPr="0097267E">
        <w:rPr>
          <w:color w:val="000000"/>
          <w:spacing w:val="-2"/>
        </w:rPr>
        <w:t>в</w:t>
      </w:r>
      <w:r w:rsidRPr="0097267E">
        <w:rPr>
          <w:color w:val="000000"/>
        </w:rPr>
        <w:t>язей</w:t>
      </w:r>
      <w:r w:rsidRPr="0097267E">
        <w:rPr>
          <w:color w:val="000000"/>
          <w:spacing w:val="112"/>
        </w:rPr>
        <w:t xml:space="preserve"> </w:t>
      </w:r>
      <w:r w:rsidRPr="0097267E">
        <w:rPr>
          <w:color w:val="000000"/>
          <w:spacing w:val="-2"/>
        </w:rPr>
        <w:t>у</w:t>
      </w:r>
      <w:r w:rsidRPr="0097267E">
        <w:rPr>
          <w:color w:val="000000"/>
        </w:rPr>
        <w:t>част</w:t>
      </w:r>
      <w:r w:rsidRPr="0097267E">
        <w:rPr>
          <w:color w:val="000000"/>
          <w:spacing w:val="-2"/>
        </w:rPr>
        <w:t>н</w:t>
      </w:r>
      <w:r w:rsidRPr="0097267E">
        <w:rPr>
          <w:color w:val="000000"/>
        </w:rPr>
        <w:t>и</w:t>
      </w:r>
      <w:r w:rsidRPr="0097267E">
        <w:rPr>
          <w:color w:val="000000"/>
          <w:spacing w:val="-1"/>
        </w:rPr>
        <w:t>к</w:t>
      </w:r>
      <w:r w:rsidRPr="0097267E">
        <w:rPr>
          <w:color w:val="000000"/>
        </w:rPr>
        <w:t>ов</w:t>
      </w:r>
      <w:r w:rsidRPr="0097267E">
        <w:rPr>
          <w:color w:val="000000"/>
          <w:spacing w:val="110"/>
        </w:rPr>
        <w:t xml:space="preserve"> </w:t>
      </w:r>
      <w:r w:rsidRPr="0097267E">
        <w:rPr>
          <w:color w:val="000000"/>
          <w:spacing w:val="-1"/>
        </w:rPr>
        <w:t>о</w:t>
      </w:r>
      <w:r w:rsidRPr="0097267E">
        <w:rPr>
          <w:color w:val="000000"/>
        </w:rPr>
        <w:t>бр</w:t>
      </w:r>
      <w:r w:rsidRPr="0097267E">
        <w:rPr>
          <w:color w:val="000000"/>
          <w:spacing w:val="1"/>
        </w:rPr>
        <w:t>а</w:t>
      </w:r>
      <w:r w:rsidRPr="0097267E">
        <w:rPr>
          <w:color w:val="000000"/>
        </w:rPr>
        <w:t>зовател</w:t>
      </w:r>
      <w:r w:rsidRPr="0097267E">
        <w:rPr>
          <w:color w:val="000000"/>
          <w:spacing w:val="-3"/>
        </w:rPr>
        <w:t>ь</w:t>
      </w:r>
      <w:r w:rsidRPr="0097267E">
        <w:rPr>
          <w:color w:val="000000"/>
        </w:rPr>
        <w:t>н</w:t>
      </w:r>
      <w:r w:rsidRPr="0097267E">
        <w:rPr>
          <w:color w:val="000000"/>
          <w:spacing w:val="1"/>
        </w:rPr>
        <w:t>о</w:t>
      </w:r>
      <w:r w:rsidRPr="0097267E">
        <w:rPr>
          <w:color w:val="000000"/>
          <w:spacing w:val="-2"/>
        </w:rPr>
        <w:t>г</w:t>
      </w:r>
      <w:r w:rsidRPr="0097267E">
        <w:rPr>
          <w:color w:val="000000"/>
        </w:rPr>
        <w:t>о процесса.</w:t>
      </w:r>
    </w:p>
    <w:p w:rsidR="00E443D1" w:rsidRPr="0097267E" w:rsidRDefault="00E443D1" w:rsidP="008B4268">
      <w:pPr>
        <w:tabs>
          <w:tab w:val="left" w:pos="8647"/>
          <w:tab w:val="left" w:pos="8789"/>
        </w:tabs>
        <w:ind w:left="22" w:right="-1" w:firstLine="284"/>
        <w:jc w:val="both"/>
        <w:rPr>
          <w:color w:val="000000"/>
          <w:spacing w:val="-1"/>
        </w:rPr>
      </w:pPr>
      <w:r w:rsidRPr="0097267E">
        <w:rPr>
          <w:color w:val="000000"/>
          <w:spacing w:val="-1"/>
        </w:rPr>
        <w:t>И</w:t>
      </w:r>
      <w:r w:rsidRPr="0097267E">
        <w:rPr>
          <w:color w:val="000000"/>
        </w:rPr>
        <w:t>н</w:t>
      </w:r>
      <w:r w:rsidRPr="0097267E">
        <w:rPr>
          <w:color w:val="000000"/>
          <w:spacing w:val="1"/>
        </w:rPr>
        <w:t>фор</w:t>
      </w:r>
      <w:r w:rsidRPr="0097267E">
        <w:rPr>
          <w:color w:val="000000"/>
        </w:rPr>
        <w:t>м</w:t>
      </w:r>
      <w:r w:rsidRPr="0097267E">
        <w:rPr>
          <w:color w:val="000000"/>
          <w:spacing w:val="-1"/>
        </w:rPr>
        <w:t>а</w:t>
      </w:r>
      <w:r w:rsidRPr="0097267E">
        <w:rPr>
          <w:color w:val="000000"/>
          <w:spacing w:val="-2"/>
        </w:rPr>
        <w:t>ц</w:t>
      </w:r>
      <w:r w:rsidRPr="0097267E">
        <w:rPr>
          <w:color w:val="000000"/>
        </w:rPr>
        <w:t>ион</w:t>
      </w:r>
      <w:r w:rsidRPr="0097267E">
        <w:rPr>
          <w:color w:val="000000"/>
          <w:spacing w:val="-1"/>
        </w:rPr>
        <w:t>но</w:t>
      </w:r>
      <w:r w:rsidRPr="0097267E">
        <w:rPr>
          <w:color w:val="000000"/>
        </w:rPr>
        <w:t>-мет</w:t>
      </w:r>
      <w:r w:rsidRPr="0097267E">
        <w:rPr>
          <w:color w:val="000000"/>
          <w:spacing w:val="-1"/>
        </w:rPr>
        <w:t>о</w:t>
      </w:r>
      <w:r w:rsidRPr="0097267E">
        <w:rPr>
          <w:color w:val="000000"/>
        </w:rPr>
        <w:t>д</w:t>
      </w:r>
      <w:r w:rsidRPr="0097267E">
        <w:rPr>
          <w:color w:val="000000"/>
          <w:spacing w:val="-1"/>
        </w:rPr>
        <w:t>и</w:t>
      </w:r>
      <w:r w:rsidRPr="0097267E">
        <w:rPr>
          <w:color w:val="000000"/>
        </w:rPr>
        <w:t>чес</w:t>
      </w:r>
      <w:r w:rsidRPr="0097267E">
        <w:rPr>
          <w:color w:val="000000"/>
          <w:spacing w:val="-1"/>
        </w:rPr>
        <w:t>к</w:t>
      </w:r>
      <w:r w:rsidRPr="0097267E">
        <w:rPr>
          <w:color w:val="000000"/>
        </w:rPr>
        <w:t>ое</w:t>
      </w:r>
      <w:r w:rsidRPr="0097267E">
        <w:rPr>
          <w:color w:val="000000"/>
          <w:spacing w:val="91"/>
        </w:rPr>
        <w:t xml:space="preserve"> </w:t>
      </w:r>
      <w:r w:rsidRPr="0097267E">
        <w:rPr>
          <w:color w:val="000000"/>
          <w:spacing w:val="-1"/>
        </w:rPr>
        <w:t>о</w:t>
      </w:r>
      <w:r w:rsidRPr="0097267E">
        <w:rPr>
          <w:color w:val="000000"/>
        </w:rPr>
        <w:t>б</w:t>
      </w:r>
      <w:r w:rsidRPr="0097267E">
        <w:rPr>
          <w:color w:val="000000"/>
          <w:spacing w:val="1"/>
        </w:rPr>
        <w:t>е</w:t>
      </w:r>
      <w:r w:rsidRPr="0097267E">
        <w:rPr>
          <w:color w:val="000000"/>
          <w:spacing w:val="-2"/>
        </w:rPr>
        <w:t>с</w:t>
      </w:r>
      <w:r w:rsidRPr="0097267E">
        <w:rPr>
          <w:color w:val="000000"/>
        </w:rPr>
        <w:t>пе</w:t>
      </w:r>
      <w:r w:rsidRPr="0097267E">
        <w:rPr>
          <w:color w:val="000000"/>
          <w:spacing w:val="1"/>
        </w:rPr>
        <w:t>ч</w:t>
      </w:r>
      <w:r w:rsidRPr="0097267E">
        <w:rPr>
          <w:color w:val="000000"/>
          <w:spacing w:val="-2"/>
        </w:rPr>
        <w:t>е</w:t>
      </w:r>
      <w:r w:rsidRPr="0097267E">
        <w:rPr>
          <w:color w:val="000000"/>
        </w:rPr>
        <w:t>ние</w:t>
      </w:r>
      <w:r w:rsidRPr="0097267E">
        <w:rPr>
          <w:color w:val="000000"/>
          <w:spacing w:val="92"/>
        </w:rPr>
        <w:t xml:space="preserve"> </w:t>
      </w:r>
      <w:r w:rsidRPr="0097267E">
        <w:rPr>
          <w:color w:val="000000"/>
        </w:rPr>
        <w:t>реа</w:t>
      </w:r>
      <w:r w:rsidRPr="0097267E">
        <w:rPr>
          <w:color w:val="000000"/>
          <w:spacing w:val="-1"/>
        </w:rPr>
        <w:t>л</w:t>
      </w:r>
      <w:r w:rsidRPr="0097267E">
        <w:rPr>
          <w:color w:val="000000"/>
        </w:rPr>
        <w:t>из</w:t>
      </w:r>
      <w:r w:rsidRPr="0097267E">
        <w:rPr>
          <w:color w:val="000000"/>
          <w:spacing w:val="-2"/>
        </w:rPr>
        <w:t>а</w:t>
      </w:r>
      <w:r w:rsidRPr="0097267E">
        <w:rPr>
          <w:color w:val="000000"/>
        </w:rPr>
        <w:t>ции</w:t>
      </w:r>
      <w:r w:rsidRPr="0097267E">
        <w:rPr>
          <w:color w:val="000000"/>
          <w:spacing w:val="93"/>
        </w:rPr>
        <w:t xml:space="preserve"> </w:t>
      </w:r>
      <w:r w:rsidRPr="0097267E">
        <w:rPr>
          <w:color w:val="000000"/>
        </w:rPr>
        <w:t>А</w:t>
      </w:r>
      <w:r w:rsidRPr="0097267E">
        <w:rPr>
          <w:color w:val="000000"/>
          <w:spacing w:val="-2"/>
        </w:rPr>
        <w:t>О</w:t>
      </w:r>
      <w:r w:rsidRPr="0097267E">
        <w:rPr>
          <w:color w:val="000000"/>
          <w:spacing w:val="-1"/>
        </w:rPr>
        <w:t>О</w:t>
      </w:r>
      <w:r w:rsidRPr="0097267E">
        <w:rPr>
          <w:color w:val="000000"/>
        </w:rPr>
        <w:t>П</w:t>
      </w:r>
      <w:r w:rsidRPr="0097267E">
        <w:rPr>
          <w:color w:val="000000"/>
          <w:spacing w:val="91"/>
        </w:rPr>
        <w:t xml:space="preserve"> </w:t>
      </w:r>
      <w:r w:rsidRPr="0097267E">
        <w:rPr>
          <w:color w:val="000000"/>
        </w:rPr>
        <w:t>О</w:t>
      </w:r>
      <w:r w:rsidRPr="0097267E">
        <w:rPr>
          <w:color w:val="000000"/>
          <w:spacing w:val="-1"/>
        </w:rPr>
        <w:t>О</w:t>
      </w:r>
      <w:r w:rsidRPr="0097267E">
        <w:rPr>
          <w:color w:val="000000"/>
        </w:rPr>
        <w:t xml:space="preserve">О </w:t>
      </w:r>
      <w:r w:rsidRPr="0097267E">
        <w:rPr>
          <w:color w:val="000000"/>
          <w:spacing w:val="1"/>
        </w:rPr>
        <w:t>об</w:t>
      </w:r>
      <w:r w:rsidRPr="0097267E">
        <w:rPr>
          <w:color w:val="000000"/>
          <w:spacing w:val="-3"/>
        </w:rPr>
        <w:t>у</w:t>
      </w:r>
      <w:r w:rsidRPr="0097267E">
        <w:rPr>
          <w:color w:val="000000"/>
        </w:rPr>
        <w:t>чаю</w:t>
      </w:r>
      <w:r w:rsidRPr="0097267E">
        <w:rPr>
          <w:color w:val="000000"/>
          <w:spacing w:val="-1"/>
        </w:rPr>
        <w:t>щи</w:t>
      </w:r>
      <w:r w:rsidRPr="0097267E">
        <w:rPr>
          <w:color w:val="000000"/>
        </w:rPr>
        <w:t>хся</w:t>
      </w:r>
      <w:r w:rsidRPr="0097267E">
        <w:rPr>
          <w:color w:val="000000"/>
          <w:spacing w:val="24"/>
        </w:rPr>
        <w:t xml:space="preserve"> </w:t>
      </w:r>
      <w:r w:rsidRPr="0097267E">
        <w:rPr>
          <w:color w:val="000000"/>
        </w:rPr>
        <w:t>с</w:t>
      </w:r>
      <w:r w:rsidRPr="0097267E">
        <w:rPr>
          <w:color w:val="000000"/>
          <w:spacing w:val="23"/>
        </w:rPr>
        <w:t xml:space="preserve"> </w:t>
      </w:r>
      <w:r w:rsidRPr="0097267E">
        <w:rPr>
          <w:color w:val="000000"/>
          <w:spacing w:val="1"/>
        </w:rPr>
        <w:t>З</w:t>
      </w:r>
      <w:r w:rsidRPr="0097267E">
        <w:rPr>
          <w:color w:val="000000"/>
        </w:rPr>
        <w:t>ПР</w:t>
      </w:r>
      <w:r w:rsidRPr="0097267E">
        <w:rPr>
          <w:color w:val="000000"/>
          <w:spacing w:val="25"/>
        </w:rPr>
        <w:t xml:space="preserve"> </w:t>
      </w:r>
      <w:r w:rsidRPr="0097267E">
        <w:rPr>
          <w:color w:val="000000"/>
          <w:spacing w:val="1"/>
        </w:rPr>
        <w:t>н</w:t>
      </w:r>
      <w:r w:rsidRPr="0097267E">
        <w:rPr>
          <w:color w:val="000000"/>
          <w:spacing w:val="-1"/>
        </w:rPr>
        <w:t>а</w:t>
      </w:r>
      <w:r w:rsidRPr="0097267E">
        <w:rPr>
          <w:color w:val="000000"/>
        </w:rPr>
        <w:t>п</w:t>
      </w:r>
      <w:r w:rsidRPr="0097267E">
        <w:rPr>
          <w:color w:val="000000"/>
          <w:spacing w:val="-1"/>
        </w:rPr>
        <w:t>р</w:t>
      </w:r>
      <w:r w:rsidRPr="0097267E">
        <w:rPr>
          <w:color w:val="000000"/>
        </w:rPr>
        <w:t>ав</w:t>
      </w:r>
      <w:r w:rsidRPr="0097267E">
        <w:rPr>
          <w:color w:val="000000"/>
          <w:spacing w:val="-1"/>
        </w:rPr>
        <w:t>л</w:t>
      </w:r>
      <w:r w:rsidRPr="0097267E">
        <w:rPr>
          <w:color w:val="000000"/>
        </w:rPr>
        <w:t>е</w:t>
      </w:r>
      <w:r w:rsidRPr="0097267E">
        <w:rPr>
          <w:color w:val="000000"/>
          <w:spacing w:val="-1"/>
        </w:rPr>
        <w:t>н</w:t>
      </w:r>
      <w:r w:rsidRPr="0097267E">
        <w:rPr>
          <w:color w:val="000000"/>
        </w:rPr>
        <w:t>о</w:t>
      </w:r>
      <w:r w:rsidRPr="0097267E">
        <w:rPr>
          <w:color w:val="000000"/>
          <w:spacing w:val="23"/>
        </w:rPr>
        <w:t xml:space="preserve"> </w:t>
      </w:r>
      <w:r w:rsidRPr="0097267E">
        <w:rPr>
          <w:color w:val="000000"/>
          <w:spacing w:val="1"/>
        </w:rPr>
        <w:t>н</w:t>
      </w:r>
      <w:r w:rsidRPr="0097267E">
        <w:rPr>
          <w:color w:val="000000"/>
        </w:rPr>
        <w:t>а</w:t>
      </w:r>
      <w:r w:rsidRPr="0097267E">
        <w:rPr>
          <w:color w:val="000000"/>
          <w:spacing w:val="24"/>
        </w:rPr>
        <w:t xml:space="preserve"> </w:t>
      </w:r>
      <w:r w:rsidRPr="0097267E">
        <w:rPr>
          <w:color w:val="000000"/>
          <w:spacing w:val="1"/>
        </w:rPr>
        <w:t>о</w:t>
      </w:r>
      <w:r w:rsidRPr="0097267E">
        <w:rPr>
          <w:color w:val="000000"/>
          <w:spacing w:val="-1"/>
        </w:rPr>
        <w:t>б</w:t>
      </w:r>
      <w:r w:rsidRPr="0097267E">
        <w:rPr>
          <w:color w:val="000000"/>
        </w:rPr>
        <w:t>ес</w:t>
      </w:r>
      <w:r w:rsidRPr="0097267E">
        <w:rPr>
          <w:color w:val="000000"/>
          <w:spacing w:val="1"/>
        </w:rPr>
        <w:t>п</w:t>
      </w:r>
      <w:r w:rsidRPr="0097267E">
        <w:rPr>
          <w:color w:val="000000"/>
          <w:spacing w:val="-2"/>
        </w:rPr>
        <w:t>е</w:t>
      </w:r>
      <w:r w:rsidRPr="0097267E">
        <w:rPr>
          <w:color w:val="000000"/>
        </w:rPr>
        <w:t>че</w:t>
      </w:r>
      <w:r w:rsidRPr="0097267E">
        <w:rPr>
          <w:color w:val="000000"/>
          <w:spacing w:val="-1"/>
        </w:rPr>
        <w:t>н</w:t>
      </w:r>
      <w:r w:rsidRPr="0097267E">
        <w:rPr>
          <w:color w:val="000000"/>
        </w:rPr>
        <w:t>ие</w:t>
      </w:r>
      <w:r w:rsidRPr="0097267E">
        <w:rPr>
          <w:color w:val="000000"/>
          <w:spacing w:val="24"/>
        </w:rPr>
        <w:t xml:space="preserve"> </w:t>
      </w:r>
      <w:r w:rsidRPr="0097267E">
        <w:rPr>
          <w:color w:val="000000"/>
        </w:rPr>
        <w:t>ш</w:t>
      </w:r>
      <w:r w:rsidRPr="0097267E">
        <w:rPr>
          <w:color w:val="000000"/>
          <w:spacing w:val="-1"/>
        </w:rPr>
        <w:t>и</w:t>
      </w:r>
      <w:r w:rsidRPr="0097267E">
        <w:rPr>
          <w:color w:val="000000"/>
        </w:rPr>
        <w:t>рок</w:t>
      </w:r>
      <w:r w:rsidRPr="0097267E">
        <w:rPr>
          <w:color w:val="000000"/>
          <w:spacing w:val="-1"/>
        </w:rPr>
        <w:t>о</w:t>
      </w:r>
      <w:r w:rsidRPr="0097267E">
        <w:rPr>
          <w:color w:val="000000"/>
          <w:spacing w:val="-2"/>
        </w:rPr>
        <w:t>г</w:t>
      </w:r>
      <w:r w:rsidRPr="0097267E">
        <w:rPr>
          <w:color w:val="000000"/>
        </w:rPr>
        <w:t>о,</w:t>
      </w:r>
      <w:r w:rsidRPr="0097267E">
        <w:rPr>
          <w:color w:val="000000"/>
          <w:spacing w:val="25"/>
        </w:rPr>
        <w:t xml:space="preserve"> </w:t>
      </w:r>
      <w:r w:rsidRPr="0097267E">
        <w:rPr>
          <w:color w:val="000000"/>
        </w:rPr>
        <w:t>пос</w:t>
      </w:r>
      <w:r w:rsidRPr="0097267E">
        <w:rPr>
          <w:color w:val="000000"/>
          <w:spacing w:val="-2"/>
        </w:rPr>
        <w:t>т</w:t>
      </w:r>
      <w:r w:rsidRPr="0097267E">
        <w:rPr>
          <w:color w:val="000000"/>
          <w:spacing w:val="1"/>
        </w:rPr>
        <w:t>о</w:t>
      </w:r>
      <w:r w:rsidRPr="0097267E">
        <w:rPr>
          <w:color w:val="000000"/>
          <w:spacing w:val="-1"/>
        </w:rPr>
        <w:t>я</w:t>
      </w:r>
      <w:r w:rsidRPr="0097267E">
        <w:rPr>
          <w:color w:val="000000"/>
        </w:rPr>
        <w:t>н</w:t>
      </w:r>
      <w:r w:rsidRPr="0097267E">
        <w:rPr>
          <w:color w:val="000000"/>
          <w:spacing w:val="-1"/>
        </w:rPr>
        <w:t>н</w:t>
      </w:r>
      <w:r w:rsidRPr="0097267E">
        <w:rPr>
          <w:color w:val="000000"/>
        </w:rPr>
        <w:t>о</w:t>
      </w:r>
      <w:r w:rsidRPr="0097267E">
        <w:rPr>
          <w:color w:val="000000"/>
          <w:spacing w:val="-1"/>
        </w:rPr>
        <w:t>г</w:t>
      </w:r>
      <w:r w:rsidRPr="0097267E">
        <w:rPr>
          <w:color w:val="000000"/>
        </w:rPr>
        <w:t>о</w:t>
      </w:r>
      <w:r w:rsidRPr="0097267E">
        <w:rPr>
          <w:color w:val="000000"/>
          <w:spacing w:val="23"/>
        </w:rPr>
        <w:t xml:space="preserve"> </w:t>
      </w:r>
      <w:r w:rsidRPr="0097267E">
        <w:rPr>
          <w:color w:val="000000"/>
        </w:rPr>
        <w:t xml:space="preserve">и </w:t>
      </w:r>
      <w:r w:rsidRPr="0097267E">
        <w:rPr>
          <w:color w:val="000000"/>
          <w:spacing w:val="-3"/>
        </w:rPr>
        <w:t>у</w:t>
      </w:r>
      <w:r w:rsidRPr="0097267E">
        <w:rPr>
          <w:color w:val="000000"/>
        </w:rPr>
        <w:t>сто</w:t>
      </w:r>
      <w:r w:rsidRPr="0097267E">
        <w:rPr>
          <w:color w:val="000000"/>
          <w:spacing w:val="1"/>
        </w:rPr>
        <w:t>й</w:t>
      </w:r>
      <w:r w:rsidRPr="0097267E">
        <w:rPr>
          <w:color w:val="000000"/>
        </w:rPr>
        <w:t>ч</w:t>
      </w:r>
      <w:r w:rsidRPr="0097267E">
        <w:rPr>
          <w:color w:val="000000"/>
          <w:spacing w:val="1"/>
        </w:rPr>
        <w:t>и</w:t>
      </w:r>
      <w:r w:rsidRPr="0097267E">
        <w:rPr>
          <w:color w:val="000000"/>
          <w:spacing w:val="-2"/>
        </w:rPr>
        <w:t>в</w:t>
      </w:r>
      <w:r w:rsidRPr="0097267E">
        <w:rPr>
          <w:color w:val="000000"/>
        </w:rPr>
        <w:t>ого</w:t>
      </w:r>
      <w:r w:rsidRPr="0097267E">
        <w:rPr>
          <w:color w:val="000000"/>
          <w:spacing w:val="75"/>
        </w:rPr>
        <w:t xml:space="preserve"> </w:t>
      </w:r>
      <w:r w:rsidRPr="0097267E">
        <w:rPr>
          <w:color w:val="000000"/>
        </w:rPr>
        <w:t>дост</w:t>
      </w:r>
      <w:r w:rsidRPr="0097267E">
        <w:rPr>
          <w:color w:val="000000"/>
          <w:spacing w:val="-3"/>
        </w:rPr>
        <w:t>у</w:t>
      </w:r>
      <w:r w:rsidRPr="0097267E">
        <w:rPr>
          <w:color w:val="000000"/>
        </w:rPr>
        <w:t>па</w:t>
      </w:r>
      <w:r w:rsidRPr="0097267E">
        <w:rPr>
          <w:color w:val="000000"/>
          <w:spacing w:val="77"/>
        </w:rPr>
        <w:t xml:space="preserve"> </w:t>
      </w:r>
      <w:r w:rsidRPr="0097267E">
        <w:rPr>
          <w:color w:val="000000"/>
          <w:spacing w:val="1"/>
        </w:rPr>
        <w:t>д</w:t>
      </w:r>
      <w:r w:rsidRPr="0097267E">
        <w:rPr>
          <w:color w:val="000000"/>
          <w:spacing w:val="-3"/>
        </w:rPr>
        <w:t>л</w:t>
      </w:r>
      <w:r w:rsidRPr="0097267E">
        <w:rPr>
          <w:color w:val="000000"/>
        </w:rPr>
        <w:t>я</w:t>
      </w:r>
      <w:r w:rsidRPr="0097267E">
        <w:rPr>
          <w:color w:val="000000"/>
          <w:spacing w:val="76"/>
        </w:rPr>
        <w:t xml:space="preserve"> </w:t>
      </w:r>
      <w:r w:rsidRPr="0097267E">
        <w:rPr>
          <w:color w:val="000000"/>
        </w:rPr>
        <w:t>вс</w:t>
      </w:r>
      <w:r w:rsidRPr="0097267E">
        <w:rPr>
          <w:color w:val="000000"/>
          <w:spacing w:val="-2"/>
        </w:rPr>
        <w:t>е</w:t>
      </w:r>
      <w:r w:rsidRPr="0097267E">
        <w:rPr>
          <w:color w:val="000000"/>
        </w:rPr>
        <w:t>х</w:t>
      </w:r>
      <w:r w:rsidRPr="0097267E">
        <w:rPr>
          <w:color w:val="000000"/>
          <w:spacing w:val="77"/>
        </w:rPr>
        <w:t xml:space="preserve"> </w:t>
      </w:r>
      <w:r w:rsidRPr="0097267E">
        <w:rPr>
          <w:color w:val="000000"/>
          <w:spacing w:val="-3"/>
        </w:rPr>
        <w:t>у</w:t>
      </w:r>
      <w:r w:rsidRPr="0097267E">
        <w:rPr>
          <w:color w:val="000000"/>
        </w:rPr>
        <w:t>част</w:t>
      </w:r>
      <w:r w:rsidRPr="0097267E">
        <w:rPr>
          <w:color w:val="000000"/>
          <w:spacing w:val="-1"/>
        </w:rPr>
        <w:t>н</w:t>
      </w:r>
      <w:r w:rsidRPr="0097267E">
        <w:rPr>
          <w:color w:val="000000"/>
        </w:rPr>
        <w:t>и</w:t>
      </w:r>
      <w:r w:rsidRPr="0097267E">
        <w:rPr>
          <w:color w:val="000000"/>
          <w:spacing w:val="-1"/>
        </w:rPr>
        <w:t>к</w:t>
      </w:r>
      <w:r w:rsidRPr="0097267E">
        <w:rPr>
          <w:color w:val="000000"/>
        </w:rPr>
        <w:t>ов</w:t>
      </w:r>
      <w:r w:rsidRPr="0097267E">
        <w:rPr>
          <w:color w:val="000000"/>
          <w:spacing w:val="75"/>
        </w:rPr>
        <w:t xml:space="preserve"> </w:t>
      </w:r>
      <w:r w:rsidRPr="0097267E">
        <w:rPr>
          <w:color w:val="000000"/>
        </w:rPr>
        <w:t>образова</w:t>
      </w:r>
      <w:r w:rsidRPr="0097267E">
        <w:rPr>
          <w:color w:val="000000"/>
          <w:spacing w:val="-2"/>
        </w:rPr>
        <w:t>т</w:t>
      </w:r>
      <w:r w:rsidRPr="0097267E">
        <w:rPr>
          <w:color w:val="000000"/>
        </w:rPr>
        <w:t>е</w:t>
      </w:r>
      <w:r w:rsidRPr="0097267E">
        <w:rPr>
          <w:color w:val="000000"/>
          <w:spacing w:val="-1"/>
        </w:rPr>
        <w:t>льн</w:t>
      </w:r>
      <w:r w:rsidRPr="0097267E">
        <w:rPr>
          <w:color w:val="000000"/>
        </w:rPr>
        <w:t>ого</w:t>
      </w:r>
      <w:r w:rsidRPr="0097267E">
        <w:rPr>
          <w:color w:val="000000"/>
          <w:spacing w:val="75"/>
        </w:rPr>
        <w:t xml:space="preserve"> </w:t>
      </w:r>
      <w:r w:rsidRPr="0097267E">
        <w:rPr>
          <w:color w:val="000000"/>
          <w:spacing w:val="-1"/>
        </w:rPr>
        <w:t>п</w:t>
      </w:r>
      <w:r w:rsidRPr="0097267E">
        <w:rPr>
          <w:color w:val="000000"/>
          <w:spacing w:val="1"/>
        </w:rPr>
        <w:t>р</w:t>
      </w:r>
      <w:r w:rsidRPr="0097267E">
        <w:rPr>
          <w:color w:val="000000"/>
          <w:spacing w:val="-1"/>
        </w:rPr>
        <w:t>о</w:t>
      </w:r>
      <w:r w:rsidRPr="0097267E">
        <w:rPr>
          <w:color w:val="000000"/>
        </w:rPr>
        <w:t>ц</w:t>
      </w:r>
      <w:r w:rsidRPr="0097267E">
        <w:rPr>
          <w:color w:val="000000"/>
          <w:spacing w:val="1"/>
        </w:rPr>
        <w:t>е</w:t>
      </w:r>
      <w:r w:rsidRPr="0097267E">
        <w:rPr>
          <w:color w:val="000000"/>
          <w:spacing w:val="-2"/>
        </w:rPr>
        <w:t>с</w:t>
      </w:r>
      <w:r w:rsidRPr="0097267E">
        <w:rPr>
          <w:color w:val="000000"/>
        </w:rPr>
        <w:t>са</w:t>
      </w:r>
      <w:r w:rsidRPr="0097267E">
        <w:rPr>
          <w:color w:val="000000"/>
          <w:spacing w:val="76"/>
        </w:rPr>
        <w:t xml:space="preserve"> </w:t>
      </w:r>
      <w:r w:rsidRPr="0097267E">
        <w:rPr>
          <w:color w:val="000000"/>
        </w:rPr>
        <w:t>к л</w:t>
      </w:r>
      <w:r w:rsidRPr="0097267E">
        <w:rPr>
          <w:color w:val="000000"/>
          <w:spacing w:val="-1"/>
        </w:rPr>
        <w:t>ю</w:t>
      </w:r>
      <w:r w:rsidRPr="0097267E">
        <w:rPr>
          <w:color w:val="000000"/>
        </w:rPr>
        <w:t>б</w:t>
      </w:r>
      <w:r w:rsidRPr="0097267E">
        <w:rPr>
          <w:color w:val="000000"/>
          <w:spacing w:val="1"/>
        </w:rPr>
        <w:t>о</w:t>
      </w:r>
      <w:r w:rsidRPr="0097267E">
        <w:rPr>
          <w:color w:val="000000"/>
        </w:rPr>
        <w:t>й</w:t>
      </w:r>
      <w:r w:rsidRPr="0097267E">
        <w:rPr>
          <w:color w:val="000000"/>
          <w:spacing w:val="38"/>
        </w:rPr>
        <w:t xml:space="preserve"> </w:t>
      </w:r>
      <w:r w:rsidRPr="0097267E">
        <w:rPr>
          <w:color w:val="000000"/>
          <w:spacing w:val="-1"/>
        </w:rPr>
        <w:t>и</w:t>
      </w:r>
      <w:r w:rsidRPr="0097267E">
        <w:rPr>
          <w:color w:val="000000"/>
        </w:rPr>
        <w:t>н</w:t>
      </w:r>
      <w:r w:rsidRPr="0097267E">
        <w:rPr>
          <w:color w:val="000000"/>
          <w:spacing w:val="-1"/>
        </w:rPr>
        <w:t>ф</w:t>
      </w:r>
      <w:r w:rsidRPr="0097267E">
        <w:rPr>
          <w:color w:val="000000"/>
          <w:spacing w:val="1"/>
        </w:rPr>
        <w:t>ор</w:t>
      </w:r>
      <w:r w:rsidRPr="0097267E">
        <w:rPr>
          <w:color w:val="000000"/>
          <w:spacing w:val="-2"/>
        </w:rPr>
        <w:t>м</w:t>
      </w:r>
      <w:r w:rsidRPr="0097267E">
        <w:rPr>
          <w:color w:val="000000"/>
        </w:rPr>
        <w:t>а</w:t>
      </w:r>
      <w:r w:rsidRPr="0097267E">
        <w:rPr>
          <w:color w:val="000000"/>
          <w:spacing w:val="-1"/>
        </w:rPr>
        <w:t>ц</w:t>
      </w:r>
      <w:r w:rsidRPr="0097267E">
        <w:rPr>
          <w:color w:val="000000"/>
        </w:rPr>
        <w:t>и</w:t>
      </w:r>
      <w:r w:rsidRPr="0097267E">
        <w:rPr>
          <w:color w:val="000000"/>
          <w:spacing w:val="-1"/>
        </w:rPr>
        <w:t>и</w:t>
      </w:r>
      <w:r w:rsidRPr="0097267E">
        <w:rPr>
          <w:color w:val="000000"/>
        </w:rPr>
        <w:t>,</w:t>
      </w:r>
      <w:r w:rsidRPr="0097267E">
        <w:rPr>
          <w:color w:val="000000"/>
          <w:spacing w:val="38"/>
        </w:rPr>
        <w:t xml:space="preserve"> </w:t>
      </w:r>
      <w:r w:rsidRPr="0097267E">
        <w:rPr>
          <w:color w:val="000000"/>
        </w:rPr>
        <w:t>связа</w:t>
      </w:r>
      <w:r w:rsidRPr="0097267E">
        <w:rPr>
          <w:color w:val="000000"/>
          <w:spacing w:val="-1"/>
        </w:rPr>
        <w:t>н</w:t>
      </w:r>
      <w:r w:rsidRPr="0097267E">
        <w:rPr>
          <w:color w:val="000000"/>
        </w:rPr>
        <w:t>ной</w:t>
      </w:r>
      <w:r w:rsidRPr="0097267E">
        <w:rPr>
          <w:color w:val="000000"/>
          <w:spacing w:val="40"/>
        </w:rPr>
        <w:t xml:space="preserve"> </w:t>
      </w:r>
      <w:r w:rsidRPr="0097267E">
        <w:rPr>
          <w:color w:val="000000"/>
        </w:rPr>
        <w:t>с</w:t>
      </w:r>
      <w:r w:rsidRPr="0097267E">
        <w:rPr>
          <w:color w:val="000000"/>
          <w:spacing w:val="37"/>
        </w:rPr>
        <w:t xml:space="preserve"> </w:t>
      </w:r>
      <w:r w:rsidRPr="0097267E">
        <w:rPr>
          <w:color w:val="000000"/>
          <w:spacing w:val="1"/>
        </w:rPr>
        <w:t>р</w:t>
      </w:r>
      <w:r w:rsidRPr="0097267E">
        <w:rPr>
          <w:color w:val="000000"/>
          <w:spacing w:val="4"/>
        </w:rPr>
        <w:t>е</w:t>
      </w:r>
      <w:r w:rsidRPr="0097267E">
        <w:rPr>
          <w:color w:val="000000"/>
        </w:rPr>
        <w:t>ал</w:t>
      </w:r>
      <w:r w:rsidRPr="0097267E">
        <w:rPr>
          <w:color w:val="000000"/>
          <w:spacing w:val="-1"/>
        </w:rPr>
        <w:t>из</w:t>
      </w:r>
      <w:r w:rsidRPr="0097267E">
        <w:rPr>
          <w:color w:val="000000"/>
        </w:rPr>
        <w:t>ац</w:t>
      </w:r>
      <w:r w:rsidRPr="0097267E">
        <w:rPr>
          <w:color w:val="000000"/>
          <w:spacing w:val="1"/>
        </w:rPr>
        <w:t>и</w:t>
      </w:r>
      <w:r w:rsidRPr="0097267E">
        <w:rPr>
          <w:color w:val="000000"/>
          <w:spacing w:val="-1"/>
        </w:rPr>
        <w:t>е</w:t>
      </w:r>
      <w:r w:rsidRPr="0097267E">
        <w:rPr>
          <w:color w:val="000000"/>
        </w:rPr>
        <w:t>й</w:t>
      </w:r>
      <w:r w:rsidRPr="0097267E">
        <w:rPr>
          <w:color w:val="000000"/>
          <w:spacing w:val="37"/>
        </w:rPr>
        <w:t xml:space="preserve"> </w:t>
      </w:r>
      <w:r w:rsidRPr="0097267E">
        <w:rPr>
          <w:color w:val="000000"/>
          <w:spacing w:val="1"/>
        </w:rPr>
        <w:t>п</w:t>
      </w:r>
      <w:r w:rsidRPr="0097267E">
        <w:rPr>
          <w:color w:val="000000"/>
          <w:spacing w:val="-1"/>
        </w:rPr>
        <w:t>р</w:t>
      </w:r>
      <w:r w:rsidRPr="0097267E">
        <w:rPr>
          <w:color w:val="000000"/>
          <w:spacing w:val="1"/>
        </w:rPr>
        <w:t>о</w:t>
      </w:r>
      <w:r w:rsidRPr="0097267E">
        <w:rPr>
          <w:color w:val="000000"/>
          <w:spacing w:val="-2"/>
        </w:rPr>
        <w:t>г</w:t>
      </w:r>
      <w:r w:rsidRPr="0097267E">
        <w:rPr>
          <w:color w:val="000000"/>
          <w:spacing w:val="1"/>
        </w:rPr>
        <w:t>р</w:t>
      </w:r>
      <w:r w:rsidRPr="0097267E">
        <w:rPr>
          <w:color w:val="000000"/>
        </w:rPr>
        <w:t>ам</w:t>
      </w:r>
      <w:r w:rsidRPr="0097267E">
        <w:rPr>
          <w:color w:val="000000"/>
          <w:spacing w:val="-2"/>
        </w:rPr>
        <w:t>м</w:t>
      </w:r>
      <w:r w:rsidRPr="0097267E">
        <w:rPr>
          <w:color w:val="000000"/>
        </w:rPr>
        <w:t>ы,</w:t>
      </w:r>
      <w:r w:rsidRPr="0097267E">
        <w:rPr>
          <w:color w:val="000000"/>
          <w:spacing w:val="36"/>
        </w:rPr>
        <w:t xml:space="preserve"> </w:t>
      </w:r>
      <w:r w:rsidRPr="0097267E">
        <w:rPr>
          <w:color w:val="000000"/>
          <w:spacing w:val="1"/>
        </w:rPr>
        <w:t>п</w:t>
      </w:r>
      <w:r w:rsidRPr="0097267E">
        <w:rPr>
          <w:color w:val="000000"/>
        </w:rPr>
        <w:t>ла</w:t>
      </w:r>
      <w:r w:rsidRPr="0097267E">
        <w:rPr>
          <w:color w:val="000000"/>
          <w:spacing w:val="-1"/>
        </w:rPr>
        <w:t>н</w:t>
      </w:r>
      <w:r w:rsidRPr="0097267E">
        <w:rPr>
          <w:color w:val="000000"/>
        </w:rPr>
        <w:t>и</w:t>
      </w:r>
      <w:r w:rsidRPr="0097267E">
        <w:rPr>
          <w:color w:val="000000"/>
          <w:spacing w:val="1"/>
        </w:rPr>
        <w:t>р</w:t>
      </w:r>
      <w:r w:rsidRPr="0097267E">
        <w:rPr>
          <w:color w:val="000000"/>
          <w:spacing w:val="-3"/>
        </w:rPr>
        <w:t>у</w:t>
      </w:r>
      <w:r w:rsidRPr="0097267E">
        <w:rPr>
          <w:color w:val="000000"/>
        </w:rPr>
        <w:t>емы</w:t>
      </w:r>
      <w:r w:rsidRPr="0097267E">
        <w:rPr>
          <w:color w:val="000000"/>
          <w:spacing w:val="-1"/>
        </w:rPr>
        <w:t>м</w:t>
      </w:r>
      <w:r w:rsidRPr="0097267E">
        <w:rPr>
          <w:color w:val="000000"/>
        </w:rPr>
        <w:t xml:space="preserve">и </w:t>
      </w:r>
      <w:r w:rsidRPr="0097267E">
        <w:rPr>
          <w:color w:val="000000"/>
          <w:spacing w:val="1"/>
        </w:rPr>
        <w:t>р</w:t>
      </w:r>
      <w:r w:rsidRPr="0097267E">
        <w:rPr>
          <w:color w:val="000000"/>
        </w:rPr>
        <w:t>ез</w:t>
      </w:r>
      <w:r w:rsidRPr="0097267E">
        <w:rPr>
          <w:color w:val="000000"/>
          <w:spacing w:val="-3"/>
        </w:rPr>
        <w:t>у</w:t>
      </w:r>
      <w:r w:rsidRPr="0097267E">
        <w:rPr>
          <w:color w:val="000000"/>
          <w:spacing w:val="-1"/>
        </w:rPr>
        <w:t>ль</w:t>
      </w:r>
      <w:r w:rsidRPr="0097267E">
        <w:rPr>
          <w:color w:val="000000"/>
        </w:rPr>
        <w:t>та</w:t>
      </w:r>
      <w:r w:rsidRPr="0097267E">
        <w:rPr>
          <w:color w:val="000000"/>
          <w:spacing w:val="-1"/>
        </w:rPr>
        <w:t>т</w:t>
      </w:r>
      <w:r w:rsidRPr="0097267E">
        <w:rPr>
          <w:color w:val="000000"/>
        </w:rPr>
        <w:t>ами,</w:t>
      </w:r>
      <w:r w:rsidRPr="0097267E">
        <w:rPr>
          <w:color w:val="000000"/>
          <w:spacing w:val="59"/>
        </w:rPr>
        <w:t xml:space="preserve"> </w:t>
      </w:r>
      <w:r w:rsidRPr="0097267E">
        <w:rPr>
          <w:color w:val="000000"/>
          <w:spacing w:val="1"/>
        </w:rPr>
        <w:t>ор</w:t>
      </w:r>
      <w:r w:rsidRPr="0097267E">
        <w:rPr>
          <w:color w:val="000000"/>
          <w:spacing w:val="-1"/>
        </w:rPr>
        <w:t>г</w:t>
      </w:r>
      <w:r w:rsidRPr="0097267E">
        <w:rPr>
          <w:color w:val="000000"/>
          <w:spacing w:val="-2"/>
        </w:rPr>
        <w:t>а</w:t>
      </w:r>
      <w:r w:rsidRPr="0097267E">
        <w:rPr>
          <w:color w:val="000000"/>
        </w:rPr>
        <w:t>н</w:t>
      </w:r>
      <w:r w:rsidRPr="0097267E">
        <w:rPr>
          <w:color w:val="000000"/>
          <w:spacing w:val="1"/>
        </w:rPr>
        <w:t>и</w:t>
      </w:r>
      <w:r w:rsidRPr="0097267E">
        <w:rPr>
          <w:color w:val="000000"/>
        </w:rPr>
        <w:t>з</w:t>
      </w:r>
      <w:r w:rsidRPr="0097267E">
        <w:rPr>
          <w:color w:val="000000"/>
          <w:spacing w:val="-2"/>
        </w:rPr>
        <w:t>а</w:t>
      </w:r>
      <w:r w:rsidRPr="0097267E">
        <w:rPr>
          <w:color w:val="000000"/>
        </w:rPr>
        <w:t>цией</w:t>
      </w:r>
      <w:r w:rsidRPr="0097267E">
        <w:rPr>
          <w:color w:val="000000"/>
          <w:spacing w:val="57"/>
        </w:rPr>
        <w:t xml:space="preserve"> </w:t>
      </w:r>
      <w:r w:rsidRPr="0097267E">
        <w:rPr>
          <w:color w:val="000000"/>
          <w:spacing w:val="1"/>
        </w:rPr>
        <w:t>о</w:t>
      </w:r>
      <w:r w:rsidRPr="0097267E">
        <w:rPr>
          <w:color w:val="000000"/>
          <w:spacing w:val="-1"/>
        </w:rPr>
        <w:t>б</w:t>
      </w:r>
      <w:r w:rsidRPr="0097267E">
        <w:rPr>
          <w:color w:val="000000"/>
          <w:spacing w:val="1"/>
        </w:rPr>
        <w:t>р</w:t>
      </w:r>
      <w:r w:rsidRPr="0097267E">
        <w:rPr>
          <w:color w:val="000000"/>
        </w:rPr>
        <w:t>а</w:t>
      </w:r>
      <w:r w:rsidRPr="0097267E">
        <w:rPr>
          <w:color w:val="000000"/>
          <w:spacing w:val="-2"/>
        </w:rPr>
        <w:t>з</w:t>
      </w:r>
      <w:r w:rsidRPr="0097267E">
        <w:rPr>
          <w:color w:val="000000"/>
        </w:rPr>
        <w:t>ова</w:t>
      </w:r>
      <w:r w:rsidRPr="0097267E">
        <w:rPr>
          <w:color w:val="000000"/>
          <w:spacing w:val="-2"/>
        </w:rPr>
        <w:t>т</w:t>
      </w:r>
      <w:r w:rsidRPr="0097267E">
        <w:rPr>
          <w:color w:val="000000"/>
        </w:rPr>
        <w:t>е</w:t>
      </w:r>
      <w:r w:rsidRPr="0097267E">
        <w:rPr>
          <w:color w:val="000000"/>
          <w:spacing w:val="-1"/>
        </w:rPr>
        <w:t>ль</w:t>
      </w:r>
      <w:r w:rsidRPr="0097267E">
        <w:rPr>
          <w:color w:val="000000"/>
        </w:rPr>
        <w:t>н</w:t>
      </w:r>
      <w:r w:rsidRPr="0097267E">
        <w:rPr>
          <w:color w:val="000000"/>
          <w:spacing w:val="1"/>
        </w:rPr>
        <w:t>о</w:t>
      </w:r>
      <w:r w:rsidRPr="0097267E">
        <w:rPr>
          <w:color w:val="000000"/>
          <w:spacing w:val="-1"/>
        </w:rPr>
        <w:t>г</w:t>
      </w:r>
      <w:r w:rsidRPr="0097267E">
        <w:rPr>
          <w:color w:val="000000"/>
        </w:rPr>
        <w:t>о</w:t>
      </w:r>
      <w:r w:rsidRPr="0097267E">
        <w:rPr>
          <w:color w:val="000000"/>
          <w:spacing w:val="60"/>
        </w:rPr>
        <w:t xml:space="preserve"> </w:t>
      </w:r>
      <w:r w:rsidRPr="0097267E">
        <w:rPr>
          <w:color w:val="000000"/>
          <w:spacing w:val="-1"/>
        </w:rPr>
        <w:t>пр</w:t>
      </w:r>
      <w:r w:rsidRPr="0097267E">
        <w:rPr>
          <w:color w:val="000000"/>
        </w:rPr>
        <w:t>о</w:t>
      </w:r>
      <w:r w:rsidRPr="0097267E">
        <w:rPr>
          <w:color w:val="000000"/>
          <w:spacing w:val="1"/>
        </w:rPr>
        <w:t>ц</w:t>
      </w:r>
      <w:r w:rsidRPr="0097267E">
        <w:rPr>
          <w:color w:val="000000"/>
          <w:spacing w:val="-1"/>
        </w:rPr>
        <w:t>е</w:t>
      </w:r>
      <w:r w:rsidRPr="0097267E">
        <w:rPr>
          <w:color w:val="000000"/>
        </w:rPr>
        <w:t>сса</w:t>
      </w:r>
      <w:r w:rsidRPr="0097267E">
        <w:rPr>
          <w:color w:val="000000"/>
          <w:spacing w:val="56"/>
        </w:rPr>
        <w:t xml:space="preserve"> </w:t>
      </w:r>
      <w:r w:rsidRPr="0097267E">
        <w:rPr>
          <w:color w:val="000000"/>
        </w:rPr>
        <w:t>и</w:t>
      </w:r>
      <w:r w:rsidRPr="0097267E">
        <w:rPr>
          <w:color w:val="000000"/>
          <w:spacing w:val="58"/>
        </w:rPr>
        <w:t xml:space="preserve"> </w:t>
      </w:r>
      <w:r w:rsidRPr="0097267E">
        <w:rPr>
          <w:color w:val="000000"/>
          <w:spacing w:val="-3"/>
        </w:rPr>
        <w:t>у</w:t>
      </w:r>
      <w:r w:rsidRPr="0097267E">
        <w:rPr>
          <w:color w:val="000000"/>
        </w:rPr>
        <w:t>слови</w:t>
      </w:r>
      <w:r w:rsidRPr="0097267E">
        <w:rPr>
          <w:color w:val="000000"/>
          <w:spacing w:val="1"/>
        </w:rPr>
        <w:t>я</w:t>
      </w:r>
      <w:r w:rsidRPr="0097267E">
        <w:rPr>
          <w:color w:val="000000"/>
        </w:rPr>
        <w:t>ми</w:t>
      </w:r>
      <w:r w:rsidRPr="0097267E">
        <w:rPr>
          <w:color w:val="000000"/>
          <w:spacing w:val="60"/>
        </w:rPr>
        <w:t xml:space="preserve"> </w:t>
      </w:r>
      <w:r w:rsidRPr="0097267E">
        <w:rPr>
          <w:color w:val="000000"/>
        </w:rPr>
        <w:t>е</w:t>
      </w:r>
      <w:r w:rsidRPr="0097267E">
        <w:rPr>
          <w:color w:val="000000"/>
          <w:spacing w:val="-1"/>
        </w:rPr>
        <w:t>г</w:t>
      </w:r>
      <w:r w:rsidRPr="0097267E">
        <w:rPr>
          <w:color w:val="000000"/>
        </w:rPr>
        <w:t xml:space="preserve">о </w:t>
      </w:r>
      <w:r w:rsidRPr="0097267E">
        <w:rPr>
          <w:color w:val="000000"/>
          <w:spacing w:val="1"/>
        </w:rPr>
        <w:t>о</w:t>
      </w:r>
      <w:r w:rsidRPr="0097267E">
        <w:rPr>
          <w:color w:val="000000"/>
        </w:rPr>
        <w:t>с</w:t>
      </w:r>
      <w:r w:rsidRPr="0097267E">
        <w:rPr>
          <w:color w:val="000000"/>
          <w:spacing w:val="-3"/>
        </w:rPr>
        <w:t>у</w:t>
      </w:r>
      <w:r w:rsidRPr="0097267E">
        <w:rPr>
          <w:color w:val="000000"/>
        </w:rPr>
        <w:t>щест</w:t>
      </w:r>
      <w:r w:rsidRPr="0097267E">
        <w:rPr>
          <w:color w:val="000000"/>
          <w:spacing w:val="-1"/>
        </w:rPr>
        <w:t>вл</w:t>
      </w:r>
      <w:r w:rsidRPr="0097267E">
        <w:rPr>
          <w:color w:val="000000"/>
        </w:rPr>
        <w:t>е</w:t>
      </w:r>
      <w:r w:rsidRPr="0097267E">
        <w:rPr>
          <w:color w:val="000000"/>
          <w:spacing w:val="1"/>
        </w:rPr>
        <w:t>ни</w:t>
      </w:r>
      <w:r w:rsidRPr="0097267E">
        <w:rPr>
          <w:color w:val="000000"/>
        </w:rPr>
        <w:t>я.</w:t>
      </w:r>
    </w:p>
    <w:p w:rsidR="00E443D1" w:rsidRPr="0097267E" w:rsidRDefault="00E443D1" w:rsidP="008B4268">
      <w:pPr>
        <w:tabs>
          <w:tab w:val="left" w:pos="2174"/>
          <w:tab w:val="left" w:pos="3056"/>
          <w:tab w:val="left" w:pos="8647"/>
          <w:tab w:val="left" w:pos="8789"/>
        </w:tabs>
        <w:ind w:left="22" w:right="-1" w:firstLine="284"/>
        <w:rPr>
          <w:b/>
          <w:color w:val="000000"/>
        </w:rPr>
      </w:pPr>
      <w:r w:rsidRPr="0097267E">
        <w:rPr>
          <w:b/>
          <w:color w:val="000000"/>
          <w:spacing w:val="-1"/>
        </w:rPr>
        <w:t>Т</w:t>
      </w:r>
      <w:r w:rsidRPr="0097267E">
        <w:rPr>
          <w:b/>
          <w:color w:val="000000"/>
          <w:spacing w:val="1"/>
        </w:rPr>
        <w:t>р</w:t>
      </w:r>
      <w:r w:rsidRPr="0097267E">
        <w:rPr>
          <w:b/>
          <w:color w:val="000000"/>
        </w:rPr>
        <w:t>е</w:t>
      </w:r>
      <w:r w:rsidRPr="0097267E">
        <w:rPr>
          <w:b/>
          <w:color w:val="000000"/>
          <w:spacing w:val="-1"/>
        </w:rPr>
        <w:t>б</w:t>
      </w:r>
      <w:r w:rsidRPr="0097267E">
        <w:rPr>
          <w:b/>
          <w:color w:val="000000"/>
          <w:spacing w:val="1"/>
        </w:rPr>
        <w:t>о</w:t>
      </w:r>
      <w:r w:rsidRPr="0097267E">
        <w:rPr>
          <w:b/>
          <w:color w:val="000000"/>
        </w:rPr>
        <w:t>в</w:t>
      </w:r>
      <w:r w:rsidRPr="0097267E">
        <w:rPr>
          <w:b/>
          <w:color w:val="000000"/>
          <w:spacing w:val="-2"/>
        </w:rPr>
        <w:t>а</w:t>
      </w:r>
      <w:r w:rsidRPr="0097267E">
        <w:rPr>
          <w:b/>
          <w:color w:val="000000"/>
        </w:rPr>
        <w:t>ния к инф</w:t>
      </w:r>
      <w:r w:rsidRPr="0097267E">
        <w:rPr>
          <w:b/>
          <w:color w:val="000000"/>
          <w:spacing w:val="-1"/>
        </w:rPr>
        <w:t>о</w:t>
      </w:r>
      <w:r w:rsidRPr="0097267E">
        <w:rPr>
          <w:b/>
          <w:color w:val="000000"/>
        </w:rPr>
        <w:t>рм</w:t>
      </w:r>
      <w:r w:rsidRPr="0097267E">
        <w:rPr>
          <w:b/>
          <w:color w:val="000000"/>
          <w:spacing w:val="-1"/>
        </w:rPr>
        <w:t>ац</w:t>
      </w:r>
      <w:r w:rsidRPr="0097267E">
        <w:rPr>
          <w:b/>
          <w:color w:val="000000"/>
        </w:rPr>
        <w:t>и</w:t>
      </w:r>
      <w:r w:rsidRPr="0097267E">
        <w:rPr>
          <w:b/>
          <w:color w:val="000000"/>
          <w:spacing w:val="-1"/>
        </w:rPr>
        <w:t>он</w:t>
      </w:r>
      <w:r w:rsidRPr="0097267E">
        <w:rPr>
          <w:b/>
          <w:color w:val="000000"/>
        </w:rPr>
        <w:t>н</w:t>
      </w:r>
      <w:r w:rsidRPr="0097267E">
        <w:rPr>
          <w:b/>
          <w:color w:val="000000"/>
          <w:spacing w:val="3"/>
        </w:rPr>
        <w:t>о</w:t>
      </w:r>
      <w:r w:rsidRPr="0097267E">
        <w:rPr>
          <w:b/>
          <w:color w:val="000000"/>
          <w:spacing w:val="-1"/>
        </w:rPr>
        <w:t>-</w:t>
      </w:r>
      <w:r w:rsidRPr="0097267E">
        <w:rPr>
          <w:b/>
          <w:color w:val="000000"/>
        </w:rPr>
        <w:t>мет</w:t>
      </w:r>
      <w:r w:rsidRPr="0097267E">
        <w:rPr>
          <w:b/>
          <w:color w:val="000000"/>
          <w:spacing w:val="-2"/>
        </w:rPr>
        <w:t>о</w:t>
      </w:r>
      <w:r w:rsidRPr="0097267E">
        <w:rPr>
          <w:b/>
          <w:color w:val="000000"/>
          <w:spacing w:val="-1"/>
        </w:rPr>
        <w:t>д</w:t>
      </w:r>
      <w:r w:rsidRPr="0097267E">
        <w:rPr>
          <w:b/>
          <w:color w:val="000000"/>
        </w:rPr>
        <w:t>ич</w:t>
      </w:r>
      <w:r w:rsidRPr="0097267E">
        <w:rPr>
          <w:b/>
          <w:color w:val="000000"/>
          <w:spacing w:val="1"/>
        </w:rPr>
        <w:t>е</w:t>
      </w:r>
      <w:r w:rsidRPr="0097267E">
        <w:rPr>
          <w:b/>
          <w:color w:val="000000"/>
          <w:spacing w:val="-2"/>
        </w:rPr>
        <w:t>с</w:t>
      </w:r>
      <w:r w:rsidRPr="0097267E">
        <w:rPr>
          <w:b/>
          <w:color w:val="000000"/>
        </w:rPr>
        <w:t>к</w:t>
      </w:r>
      <w:r w:rsidRPr="0097267E">
        <w:rPr>
          <w:b/>
          <w:color w:val="000000"/>
          <w:spacing w:val="-1"/>
        </w:rPr>
        <w:t>о</w:t>
      </w:r>
      <w:r w:rsidRPr="0097267E">
        <w:rPr>
          <w:b/>
          <w:color w:val="000000"/>
        </w:rPr>
        <w:t xml:space="preserve">му </w:t>
      </w:r>
      <w:r w:rsidRPr="0097267E">
        <w:rPr>
          <w:b/>
          <w:color w:val="000000"/>
          <w:spacing w:val="1"/>
        </w:rPr>
        <w:t>о</w:t>
      </w:r>
      <w:r w:rsidRPr="0097267E">
        <w:rPr>
          <w:b/>
          <w:color w:val="000000"/>
          <w:spacing w:val="-1"/>
        </w:rPr>
        <w:t>б</w:t>
      </w:r>
      <w:r w:rsidRPr="0097267E">
        <w:rPr>
          <w:b/>
          <w:color w:val="000000"/>
        </w:rPr>
        <w:t>ес</w:t>
      </w:r>
      <w:r w:rsidRPr="0097267E">
        <w:rPr>
          <w:b/>
          <w:color w:val="000000"/>
          <w:spacing w:val="-1"/>
        </w:rPr>
        <w:t>п</w:t>
      </w:r>
      <w:r w:rsidRPr="0097267E">
        <w:rPr>
          <w:b/>
          <w:color w:val="000000"/>
        </w:rPr>
        <w:t>еч</w:t>
      </w:r>
      <w:r w:rsidRPr="0097267E">
        <w:rPr>
          <w:b/>
          <w:color w:val="000000"/>
          <w:spacing w:val="-2"/>
        </w:rPr>
        <w:t>е</w:t>
      </w:r>
      <w:r w:rsidRPr="0097267E">
        <w:rPr>
          <w:b/>
          <w:color w:val="000000"/>
        </w:rPr>
        <w:t>н</w:t>
      </w:r>
      <w:r w:rsidRPr="0097267E">
        <w:rPr>
          <w:b/>
          <w:color w:val="000000"/>
          <w:spacing w:val="1"/>
        </w:rPr>
        <w:t>и</w:t>
      </w:r>
      <w:r w:rsidRPr="0097267E">
        <w:rPr>
          <w:b/>
          <w:color w:val="000000"/>
        </w:rPr>
        <w:t xml:space="preserve">ю </w:t>
      </w:r>
      <w:r w:rsidRPr="0097267E">
        <w:rPr>
          <w:b/>
          <w:color w:val="000000"/>
          <w:spacing w:val="-2"/>
        </w:rPr>
        <w:t>о</w:t>
      </w:r>
      <w:r w:rsidRPr="0097267E">
        <w:rPr>
          <w:b/>
          <w:color w:val="000000"/>
          <w:spacing w:val="-1"/>
        </w:rPr>
        <w:t>б</w:t>
      </w:r>
      <w:r w:rsidRPr="0097267E">
        <w:rPr>
          <w:b/>
          <w:color w:val="000000"/>
        </w:rPr>
        <w:t>ра</w:t>
      </w:r>
      <w:r w:rsidRPr="0097267E">
        <w:rPr>
          <w:b/>
          <w:color w:val="000000"/>
          <w:spacing w:val="-1"/>
        </w:rPr>
        <w:t>з</w:t>
      </w:r>
      <w:r w:rsidRPr="0097267E">
        <w:rPr>
          <w:b/>
          <w:color w:val="000000"/>
          <w:spacing w:val="-2"/>
        </w:rPr>
        <w:t>о</w:t>
      </w:r>
      <w:r w:rsidRPr="0097267E">
        <w:rPr>
          <w:b/>
          <w:color w:val="000000"/>
        </w:rPr>
        <w:t>вате</w:t>
      </w:r>
      <w:r w:rsidRPr="0097267E">
        <w:rPr>
          <w:b/>
          <w:color w:val="000000"/>
          <w:spacing w:val="-1"/>
        </w:rPr>
        <w:t>ль</w:t>
      </w:r>
      <w:r w:rsidRPr="0097267E">
        <w:rPr>
          <w:b/>
          <w:color w:val="000000"/>
        </w:rPr>
        <w:t>н</w:t>
      </w:r>
      <w:r w:rsidRPr="0097267E">
        <w:rPr>
          <w:b/>
          <w:color w:val="000000"/>
          <w:spacing w:val="1"/>
        </w:rPr>
        <w:t>о</w:t>
      </w:r>
      <w:r w:rsidRPr="0097267E">
        <w:rPr>
          <w:b/>
          <w:color w:val="000000"/>
          <w:spacing w:val="-1"/>
        </w:rPr>
        <w:t>г</w:t>
      </w:r>
      <w:r w:rsidRPr="0097267E">
        <w:rPr>
          <w:b/>
          <w:color w:val="000000"/>
        </w:rPr>
        <w:t xml:space="preserve">о </w:t>
      </w:r>
      <w:r w:rsidRPr="0097267E">
        <w:rPr>
          <w:b/>
          <w:color w:val="000000"/>
          <w:spacing w:val="-1"/>
        </w:rPr>
        <w:t>пр</w:t>
      </w:r>
      <w:r w:rsidRPr="0097267E">
        <w:rPr>
          <w:b/>
          <w:color w:val="000000"/>
        </w:rPr>
        <w:t>о</w:t>
      </w:r>
      <w:r w:rsidRPr="0097267E">
        <w:rPr>
          <w:b/>
          <w:color w:val="000000"/>
          <w:spacing w:val="1"/>
        </w:rPr>
        <w:t>ц</w:t>
      </w:r>
      <w:r w:rsidRPr="0097267E">
        <w:rPr>
          <w:b/>
          <w:color w:val="000000"/>
          <w:spacing w:val="-1"/>
        </w:rPr>
        <w:t>е</w:t>
      </w:r>
      <w:r w:rsidRPr="0097267E">
        <w:rPr>
          <w:b/>
          <w:color w:val="000000"/>
        </w:rPr>
        <w:t>с</w:t>
      </w:r>
      <w:r w:rsidRPr="0097267E">
        <w:rPr>
          <w:b/>
          <w:color w:val="000000"/>
          <w:spacing w:val="-3"/>
        </w:rPr>
        <w:t>с</w:t>
      </w:r>
      <w:r w:rsidRPr="0097267E">
        <w:rPr>
          <w:b/>
          <w:color w:val="000000"/>
        </w:rPr>
        <w:t xml:space="preserve">а </w:t>
      </w:r>
      <w:r w:rsidRPr="0097267E">
        <w:rPr>
          <w:b/>
          <w:color w:val="000000"/>
          <w:spacing w:val="-1"/>
        </w:rPr>
        <w:t>в</w:t>
      </w:r>
      <w:r w:rsidRPr="0097267E">
        <w:rPr>
          <w:b/>
          <w:color w:val="000000"/>
        </w:rPr>
        <w:t>кл</w:t>
      </w:r>
      <w:r w:rsidRPr="0097267E">
        <w:rPr>
          <w:b/>
          <w:color w:val="000000"/>
          <w:spacing w:val="-1"/>
        </w:rPr>
        <w:t>ю</w:t>
      </w:r>
      <w:r w:rsidRPr="0097267E">
        <w:rPr>
          <w:b/>
          <w:color w:val="000000"/>
        </w:rPr>
        <w:t>ча</w:t>
      </w:r>
      <w:r w:rsidRPr="0097267E">
        <w:rPr>
          <w:b/>
          <w:color w:val="000000"/>
          <w:spacing w:val="-1"/>
        </w:rPr>
        <w:t>ю</w:t>
      </w:r>
      <w:r w:rsidRPr="0097267E">
        <w:rPr>
          <w:b/>
          <w:color w:val="000000"/>
        </w:rPr>
        <w:t>т:</w:t>
      </w:r>
    </w:p>
    <w:p w:rsidR="00E443D1" w:rsidRPr="0097267E" w:rsidRDefault="00E443D1" w:rsidP="008B4268">
      <w:pPr>
        <w:tabs>
          <w:tab w:val="left" w:pos="559"/>
          <w:tab w:val="left" w:pos="2675"/>
          <w:tab w:val="left" w:pos="4719"/>
          <w:tab w:val="left" w:pos="6294"/>
          <w:tab w:val="left" w:pos="7220"/>
          <w:tab w:val="left" w:pos="8647"/>
          <w:tab w:val="left" w:pos="8789"/>
        </w:tabs>
        <w:ind w:left="22" w:right="-1" w:firstLine="284"/>
        <w:rPr>
          <w:color w:val="000000"/>
        </w:rPr>
      </w:pPr>
      <w:r w:rsidRPr="0097267E">
        <w:rPr>
          <w:color w:val="000000"/>
          <w:spacing w:val="1"/>
        </w:rPr>
        <w:t>1</w:t>
      </w:r>
      <w:r w:rsidRPr="0097267E">
        <w:rPr>
          <w:color w:val="000000"/>
        </w:rPr>
        <w:t>.</w:t>
      </w:r>
      <w:r w:rsidRPr="0097267E">
        <w:rPr>
          <w:color w:val="000000"/>
        </w:rPr>
        <w:tab/>
      </w:r>
      <w:r w:rsidRPr="0097267E">
        <w:rPr>
          <w:color w:val="000000"/>
          <w:spacing w:val="-1"/>
        </w:rPr>
        <w:t>Н</w:t>
      </w:r>
      <w:r w:rsidRPr="0097267E">
        <w:rPr>
          <w:color w:val="000000"/>
        </w:rPr>
        <w:t>е</w:t>
      </w:r>
      <w:r w:rsidRPr="0097267E">
        <w:rPr>
          <w:color w:val="000000"/>
          <w:spacing w:val="1"/>
        </w:rPr>
        <w:t>о</w:t>
      </w:r>
      <w:r w:rsidRPr="0097267E">
        <w:rPr>
          <w:color w:val="000000"/>
          <w:spacing w:val="-1"/>
        </w:rPr>
        <w:t>бх</w:t>
      </w:r>
      <w:r w:rsidRPr="0097267E">
        <w:rPr>
          <w:color w:val="000000"/>
        </w:rPr>
        <w:t>одим</w:t>
      </w:r>
      <w:r w:rsidRPr="0097267E">
        <w:rPr>
          <w:color w:val="000000"/>
          <w:spacing w:val="-3"/>
        </w:rPr>
        <w:t>у</w:t>
      </w:r>
      <w:r w:rsidRPr="0097267E">
        <w:rPr>
          <w:color w:val="000000"/>
        </w:rPr>
        <w:t>ю норма</w:t>
      </w:r>
      <w:r w:rsidRPr="0097267E">
        <w:rPr>
          <w:color w:val="000000"/>
          <w:spacing w:val="-1"/>
        </w:rPr>
        <w:t>т</w:t>
      </w:r>
      <w:r w:rsidRPr="0097267E">
        <w:rPr>
          <w:color w:val="000000"/>
        </w:rPr>
        <w:t>ивн</w:t>
      </w:r>
      <w:r w:rsidRPr="0097267E">
        <w:rPr>
          <w:color w:val="000000"/>
          <w:spacing w:val="-3"/>
        </w:rPr>
        <w:t>у</w:t>
      </w:r>
      <w:r w:rsidRPr="0097267E">
        <w:rPr>
          <w:color w:val="000000"/>
        </w:rPr>
        <w:t>ю п</w:t>
      </w:r>
      <w:r w:rsidRPr="0097267E">
        <w:rPr>
          <w:color w:val="000000"/>
          <w:spacing w:val="2"/>
        </w:rPr>
        <w:t>р</w:t>
      </w:r>
      <w:r w:rsidRPr="0097267E">
        <w:rPr>
          <w:color w:val="000000"/>
        </w:rPr>
        <w:t>а</w:t>
      </w:r>
      <w:r w:rsidRPr="0097267E">
        <w:rPr>
          <w:color w:val="000000"/>
          <w:spacing w:val="-2"/>
        </w:rPr>
        <w:t>в</w:t>
      </w:r>
      <w:r w:rsidRPr="0097267E">
        <w:rPr>
          <w:color w:val="000000"/>
          <w:spacing w:val="-1"/>
        </w:rPr>
        <w:t>ову</w:t>
      </w:r>
      <w:r w:rsidRPr="0097267E">
        <w:rPr>
          <w:color w:val="000000"/>
        </w:rPr>
        <w:t xml:space="preserve">ю </w:t>
      </w:r>
      <w:r w:rsidRPr="0097267E">
        <w:rPr>
          <w:color w:val="000000"/>
          <w:spacing w:val="1"/>
        </w:rPr>
        <w:t>б</w:t>
      </w:r>
      <w:r w:rsidRPr="0097267E">
        <w:rPr>
          <w:color w:val="000000"/>
        </w:rPr>
        <w:t xml:space="preserve">азу </w:t>
      </w:r>
      <w:r w:rsidRPr="0097267E">
        <w:rPr>
          <w:color w:val="000000"/>
          <w:spacing w:val="1"/>
        </w:rPr>
        <w:t>обр</w:t>
      </w:r>
      <w:r w:rsidRPr="0097267E">
        <w:rPr>
          <w:color w:val="000000"/>
          <w:spacing w:val="-1"/>
        </w:rPr>
        <w:t>аз</w:t>
      </w:r>
      <w:r w:rsidRPr="0097267E">
        <w:rPr>
          <w:color w:val="000000"/>
        </w:rPr>
        <w:t>ова</w:t>
      </w:r>
      <w:r w:rsidRPr="0097267E">
        <w:rPr>
          <w:color w:val="000000"/>
          <w:spacing w:val="-1"/>
        </w:rPr>
        <w:t>н</w:t>
      </w:r>
      <w:r w:rsidRPr="0097267E">
        <w:rPr>
          <w:color w:val="000000"/>
        </w:rPr>
        <w:t xml:space="preserve">ия </w:t>
      </w:r>
      <w:proofErr w:type="gramStart"/>
      <w:r w:rsidRPr="0097267E">
        <w:rPr>
          <w:color w:val="000000"/>
          <w:spacing w:val="1"/>
        </w:rPr>
        <w:t>об</w:t>
      </w:r>
      <w:r w:rsidRPr="0097267E">
        <w:rPr>
          <w:color w:val="000000"/>
          <w:spacing w:val="-3"/>
        </w:rPr>
        <w:t>у</w:t>
      </w:r>
      <w:r w:rsidRPr="0097267E">
        <w:rPr>
          <w:color w:val="000000"/>
        </w:rPr>
        <w:t>чаю</w:t>
      </w:r>
      <w:r w:rsidRPr="0097267E">
        <w:rPr>
          <w:color w:val="000000"/>
          <w:spacing w:val="-1"/>
        </w:rPr>
        <w:t>щи</w:t>
      </w:r>
      <w:r w:rsidRPr="0097267E">
        <w:rPr>
          <w:color w:val="000000"/>
        </w:rPr>
        <w:t>хся</w:t>
      </w:r>
      <w:proofErr w:type="gramEnd"/>
      <w:r w:rsidRPr="0097267E">
        <w:rPr>
          <w:color w:val="000000"/>
        </w:rPr>
        <w:t xml:space="preserve"> с</w:t>
      </w:r>
      <w:r w:rsidRPr="0097267E">
        <w:rPr>
          <w:color w:val="000000"/>
          <w:spacing w:val="-2"/>
        </w:rPr>
        <w:t xml:space="preserve"> </w:t>
      </w:r>
      <w:r w:rsidRPr="0097267E">
        <w:rPr>
          <w:color w:val="000000"/>
        </w:rPr>
        <w:t>ЗП</w:t>
      </w:r>
      <w:r w:rsidRPr="0097267E">
        <w:rPr>
          <w:color w:val="000000"/>
          <w:spacing w:val="-3"/>
        </w:rPr>
        <w:t>Р</w:t>
      </w:r>
      <w:r w:rsidRPr="0097267E">
        <w:rPr>
          <w:color w:val="000000"/>
        </w:rPr>
        <w:t>.</w:t>
      </w:r>
    </w:p>
    <w:p w:rsidR="00E443D1" w:rsidRPr="0097267E" w:rsidRDefault="00E443D1" w:rsidP="008B4268">
      <w:pPr>
        <w:tabs>
          <w:tab w:val="left" w:pos="559"/>
          <w:tab w:val="left" w:pos="2868"/>
          <w:tab w:val="left" w:pos="5210"/>
          <w:tab w:val="left" w:pos="7703"/>
          <w:tab w:val="left" w:pos="8647"/>
          <w:tab w:val="left" w:pos="8789"/>
        </w:tabs>
        <w:ind w:left="21" w:right="-1" w:firstLine="284"/>
        <w:rPr>
          <w:color w:val="000000"/>
        </w:rPr>
      </w:pPr>
      <w:r w:rsidRPr="0097267E">
        <w:rPr>
          <w:color w:val="000000"/>
          <w:spacing w:val="1"/>
        </w:rPr>
        <w:t>2</w:t>
      </w:r>
      <w:r w:rsidRPr="0097267E">
        <w:rPr>
          <w:color w:val="000000"/>
        </w:rPr>
        <w:t>.</w:t>
      </w:r>
      <w:r w:rsidRPr="0097267E">
        <w:rPr>
          <w:color w:val="000000"/>
        </w:rPr>
        <w:tab/>
      </w:r>
      <w:r w:rsidRPr="0097267E">
        <w:rPr>
          <w:color w:val="000000"/>
          <w:spacing w:val="-1"/>
        </w:rPr>
        <w:t>Х</w:t>
      </w:r>
      <w:r w:rsidRPr="0097267E">
        <w:rPr>
          <w:color w:val="000000"/>
        </w:rPr>
        <w:t>а</w:t>
      </w:r>
      <w:r w:rsidRPr="0097267E">
        <w:rPr>
          <w:color w:val="000000"/>
          <w:spacing w:val="1"/>
        </w:rPr>
        <w:t>р</w:t>
      </w:r>
      <w:r w:rsidRPr="0097267E">
        <w:rPr>
          <w:color w:val="000000"/>
        </w:rPr>
        <w:t>акт</w:t>
      </w:r>
      <w:r w:rsidRPr="0097267E">
        <w:rPr>
          <w:color w:val="000000"/>
          <w:spacing w:val="-2"/>
        </w:rPr>
        <w:t>е</w:t>
      </w:r>
      <w:r w:rsidRPr="0097267E">
        <w:rPr>
          <w:color w:val="000000"/>
          <w:spacing w:val="-1"/>
        </w:rPr>
        <w:t>р</w:t>
      </w:r>
      <w:r w:rsidRPr="0097267E">
        <w:rPr>
          <w:color w:val="000000"/>
        </w:rPr>
        <w:t>истики п</w:t>
      </w:r>
      <w:r w:rsidRPr="0097267E">
        <w:rPr>
          <w:color w:val="000000"/>
          <w:spacing w:val="2"/>
        </w:rPr>
        <w:t>р</w:t>
      </w:r>
      <w:r w:rsidRPr="0097267E">
        <w:rPr>
          <w:color w:val="000000"/>
          <w:spacing w:val="-2"/>
        </w:rPr>
        <w:t>е</w:t>
      </w:r>
      <w:r w:rsidRPr="0097267E">
        <w:rPr>
          <w:color w:val="000000"/>
          <w:spacing w:val="-1"/>
        </w:rPr>
        <w:t>д</w:t>
      </w:r>
      <w:r w:rsidRPr="0097267E">
        <w:rPr>
          <w:color w:val="000000"/>
        </w:rPr>
        <w:t>п</w:t>
      </w:r>
      <w:r w:rsidRPr="0097267E">
        <w:rPr>
          <w:color w:val="000000"/>
          <w:spacing w:val="1"/>
        </w:rPr>
        <w:t>о</w:t>
      </w:r>
      <w:r w:rsidRPr="0097267E">
        <w:rPr>
          <w:color w:val="000000"/>
        </w:rPr>
        <w:t>ла</w:t>
      </w:r>
      <w:r w:rsidRPr="0097267E">
        <w:rPr>
          <w:color w:val="000000"/>
          <w:spacing w:val="-2"/>
        </w:rPr>
        <w:t>г</w:t>
      </w:r>
      <w:r w:rsidRPr="0097267E">
        <w:rPr>
          <w:color w:val="000000"/>
        </w:rPr>
        <w:t>ае</w:t>
      </w:r>
      <w:r w:rsidRPr="0097267E">
        <w:rPr>
          <w:color w:val="000000"/>
          <w:spacing w:val="-2"/>
        </w:rPr>
        <w:t>м</w:t>
      </w:r>
      <w:r w:rsidRPr="0097267E">
        <w:rPr>
          <w:color w:val="000000"/>
        </w:rPr>
        <w:t>ых инф</w:t>
      </w:r>
      <w:r w:rsidRPr="0097267E">
        <w:rPr>
          <w:color w:val="000000"/>
          <w:spacing w:val="-1"/>
        </w:rPr>
        <w:t>о</w:t>
      </w:r>
      <w:r w:rsidRPr="0097267E">
        <w:rPr>
          <w:color w:val="000000"/>
        </w:rPr>
        <w:t>рм</w:t>
      </w:r>
      <w:r w:rsidRPr="0097267E">
        <w:rPr>
          <w:color w:val="000000"/>
          <w:spacing w:val="-1"/>
        </w:rPr>
        <w:t>а</w:t>
      </w:r>
      <w:r w:rsidRPr="0097267E">
        <w:rPr>
          <w:color w:val="000000"/>
        </w:rPr>
        <w:t>ци</w:t>
      </w:r>
      <w:r w:rsidRPr="0097267E">
        <w:rPr>
          <w:color w:val="000000"/>
          <w:spacing w:val="-2"/>
        </w:rPr>
        <w:t>о</w:t>
      </w:r>
      <w:r w:rsidRPr="0097267E">
        <w:rPr>
          <w:color w:val="000000"/>
        </w:rPr>
        <w:t>нных связ</w:t>
      </w:r>
      <w:r w:rsidRPr="0097267E">
        <w:rPr>
          <w:color w:val="000000"/>
          <w:spacing w:val="-2"/>
        </w:rPr>
        <w:t>е</w:t>
      </w:r>
      <w:r w:rsidRPr="0097267E">
        <w:rPr>
          <w:color w:val="000000"/>
        </w:rPr>
        <w:t xml:space="preserve">й </w:t>
      </w:r>
      <w:r w:rsidRPr="0097267E">
        <w:rPr>
          <w:color w:val="000000"/>
          <w:spacing w:val="-3"/>
        </w:rPr>
        <w:t>у</w:t>
      </w:r>
      <w:r w:rsidRPr="0097267E">
        <w:rPr>
          <w:color w:val="000000"/>
        </w:rPr>
        <w:t>частн</w:t>
      </w:r>
      <w:r w:rsidRPr="0097267E">
        <w:rPr>
          <w:color w:val="000000"/>
          <w:spacing w:val="1"/>
        </w:rPr>
        <w:t>и</w:t>
      </w:r>
      <w:r w:rsidRPr="0097267E">
        <w:rPr>
          <w:color w:val="000000"/>
          <w:spacing w:val="-1"/>
        </w:rPr>
        <w:t>к</w:t>
      </w:r>
      <w:r w:rsidRPr="0097267E">
        <w:rPr>
          <w:color w:val="000000"/>
        </w:rPr>
        <w:t xml:space="preserve">ов </w:t>
      </w:r>
      <w:r w:rsidRPr="0097267E">
        <w:rPr>
          <w:color w:val="000000"/>
          <w:spacing w:val="-1"/>
        </w:rPr>
        <w:t>о</w:t>
      </w:r>
      <w:r w:rsidRPr="0097267E">
        <w:rPr>
          <w:color w:val="000000"/>
        </w:rPr>
        <w:t>б</w:t>
      </w:r>
      <w:r w:rsidRPr="0097267E">
        <w:rPr>
          <w:color w:val="000000"/>
          <w:spacing w:val="1"/>
        </w:rPr>
        <w:t>р</w:t>
      </w:r>
      <w:r w:rsidRPr="0097267E">
        <w:rPr>
          <w:color w:val="000000"/>
        </w:rPr>
        <w:t>а</w:t>
      </w:r>
      <w:r w:rsidRPr="0097267E">
        <w:rPr>
          <w:color w:val="000000"/>
          <w:spacing w:val="-2"/>
        </w:rPr>
        <w:t>з</w:t>
      </w:r>
      <w:r w:rsidRPr="0097267E">
        <w:rPr>
          <w:color w:val="000000"/>
        </w:rPr>
        <w:t>о</w:t>
      </w:r>
      <w:r w:rsidRPr="0097267E">
        <w:rPr>
          <w:color w:val="000000"/>
          <w:spacing w:val="-1"/>
        </w:rPr>
        <w:t>в</w:t>
      </w:r>
      <w:r w:rsidRPr="0097267E">
        <w:rPr>
          <w:color w:val="000000"/>
        </w:rPr>
        <w:t>а</w:t>
      </w:r>
      <w:r w:rsidRPr="0097267E">
        <w:rPr>
          <w:color w:val="000000"/>
          <w:spacing w:val="-1"/>
        </w:rPr>
        <w:t>т</w:t>
      </w:r>
      <w:r w:rsidRPr="0097267E">
        <w:rPr>
          <w:color w:val="000000"/>
        </w:rPr>
        <w:t>ел</w:t>
      </w:r>
      <w:r w:rsidRPr="0097267E">
        <w:rPr>
          <w:color w:val="000000"/>
          <w:spacing w:val="-1"/>
        </w:rPr>
        <w:t>ь</w:t>
      </w:r>
      <w:r w:rsidRPr="0097267E">
        <w:rPr>
          <w:color w:val="000000"/>
        </w:rPr>
        <w:t>н</w:t>
      </w:r>
      <w:r w:rsidRPr="0097267E">
        <w:rPr>
          <w:color w:val="000000"/>
          <w:spacing w:val="1"/>
        </w:rPr>
        <w:t>о</w:t>
      </w:r>
      <w:r w:rsidRPr="0097267E">
        <w:rPr>
          <w:color w:val="000000"/>
          <w:spacing w:val="-1"/>
        </w:rPr>
        <w:t>г</w:t>
      </w:r>
      <w:r w:rsidRPr="0097267E">
        <w:rPr>
          <w:color w:val="000000"/>
        </w:rPr>
        <w:t xml:space="preserve">о </w:t>
      </w:r>
      <w:r w:rsidRPr="0097267E">
        <w:rPr>
          <w:color w:val="000000"/>
          <w:spacing w:val="-1"/>
        </w:rPr>
        <w:t>п</w:t>
      </w:r>
      <w:r w:rsidRPr="0097267E">
        <w:rPr>
          <w:color w:val="000000"/>
          <w:spacing w:val="-2"/>
        </w:rPr>
        <w:t>р</w:t>
      </w:r>
      <w:r w:rsidRPr="0097267E">
        <w:rPr>
          <w:color w:val="000000"/>
          <w:spacing w:val="1"/>
        </w:rPr>
        <w:t>о</w:t>
      </w:r>
      <w:r w:rsidRPr="0097267E">
        <w:rPr>
          <w:color w:val="000000"/>
          <w:spacing w:val="-1"/>
        </w:rPr>
        <w:t>ц</w:t>
      </w:r>
      <w:r w:rsidRPr="0097267E">
        <w:rPr>
          <w:color w:val="000000"/>
        </w:rPr>
        <w:t xml:space="preserve">ессах </w:t>
      </w:r>
      <w:r w:rsidRPr="0097267E">
        <w:rPr>
          <w:color w:val="000000"/>
          <w:spacing w:val="-1"/>
        </w:rPr>
        <w:t>П</w:t>
      </w:r>
      <w:r w:rsidRPr="0097267E">
        <w:rPr>
          <w:color w:val="000000"/>
          <w:spacing w:val="1"/>
        </w:rPr>
        <w:t>о</w:t>
      </w:r>
      <w:r w:rsidRPr="0097267E">
        <w:rPr>
          <w:color w:val="000000"/>
        </w:rPr>
        <w:t>л</w:t>
      </w:r>
      <w:r w:rsidRPr="0097267E">
        <w:rPr>
          <w:color w:val="000000"/>
          <w:spacing w:val="-4"/>
        </w:rPr>
        <w:t>у</w:t>
      </w:r>
      <w:r w:rsidRPr="0097267E">
        <w:rPr>
          <w:color w:val="000000"/>
        </w:rPr>
        <w:t>чен</w:t>
      </w:r>
      <w:r w:rsidRPr="0097267E">
        <w:rPr>
          <w:color w:val="000000"/>
          <w:spacing w:val="1"/>
        </w:rPr>
        <w:t>и</w:t>
      </w:r>
      <w:r w:rsidRPr="0097267E">
        <w:rPr>
          <w:color w:val="000000"/>
        </w:rPr>
        <w:t>ю</w:t>
      </w:r>
      <w:r w:rsidRPr="0097267E">
        <w:rPr>
          <w:color w:val="000000"/>
          <w:spacing w:val="125"/>
        </w:rPr>
        <w:t xml:space="preserve"> </w:t>
      </w:r>
      <w:r w:rsidRPr="0097267E">
        <w:rPr>
          <w:color w:val="000000"/>
          <w:spacing w:val="-1"/>
        </w:rPr>
        <w:t>д</w:t>
      </w:r>
      <w:r w:rsidRPr="0097267E">
        <w:rPr>
          <w:color w:val="000000"/>
          <w:spacing w:val="1"/>
        </w:rPr>
        <w:t>о</w:t>
      </w:r>
      <w:r w:rsidRPr="0097267E">
        <w:rPr>
          <w:color w:val="000000"/>
        </w:rPr>
        <w:t>ст</w:t>
      </w:r>
      <w:r w:rsidRPr="0097267E">
        <w:rPr>
          <w:color w:val="000000"/>
          <w:spacing w:val="-3"/>
        </w:rPr>
        <w:t>у</w:t>
      </w:r>
      <w:r w:rsidRPr="0097267E">
        <w:rPr>
          <w:color w:val="000000"/>
        </w:rPr>
        <w:t>па</w:t>
      </w:r>
      <w:r w:rsidRPr="0097267E">
        <w:rPr>
          <w:color w:val="000000"/>
          <w:spacing w:val="124"/>
        </w:rPr>
        <w:t xml:space="preserve"> </w:t>
      </w:r>
      <w:r w:rsidRPr="0097267E">
        <w:rPr>
          <w:color w:val="000000"/>
        </w:rPr>
        <w:t>к</w:t>
      </w:r>
      <w:r w:rsidRPr="0097267E">
        <w:rPr>
          <w:color w:val="000000"/>
          <w:spacing w:val="124"/>
        </w:rPr>
        <w:t xml:space="preserve"> </w:t>
      </w:r>
      <w:r w:rsidRPr="0097267E">
        <w:rPr>
          <w:color w:val="000000"/>
          <w:spacing w:val="1"/>
        </w:rPr>
        <w:t>ин</w:t>
      </w:r>
      <w:r w:rsidRPr="0097267E">
        <w:rPr>
          <w:color w:val="000000"/>
          <w:spacing w:val="-1"/>
        </w:rPr>
        <w:t>ф</w:t>
      </w:r>
      <w:r w:rsidRPr="0097267E">
        <w:rPr>
          <w:color w:val="000000"/>
          <w:spacing w:val="1"/>
        </w:rPr>
        <w:t>о</w:t>
      </w:r>
      <w:r w:rsidRPr="0097267E">
        <w:rPr>
          <w:color w:val="000000"/>
          <w:spacing w:val="-1"/>
        </w:rPr>
        <w:t>р</w:t>
      </w:r>
      <w:r w:rsidRPr="0097267E">
        <w:rPr>
          <w:color w:val="000000"/>
        </w:rPr>
        <w:t>ма</w:t>
      </w:r>
      <w:r w:rsidRPr="0097267E">
        <w:rPr>
          <w:color w:val="000000"/>
          <w:spacing w:val="-1"/>
        </w:rPr>
        <w:t>ци</w:t>
      </w:r>
      <w:r w:rsidRPr="0097267E">
        <w:rPr>
          <w:color w:val="000000"/>
        </w:rPr>
        <w:t>о</w:t>
      </w:r>
      <w:r w:rsidRPr="0097267E">
        <w:rPr>
          <w:color w:val="000000"/>
          <w:spacing w:val="-1"/>
        </w:rPr>
        <w:t>нн</w:t>
      </w:r>
      <w:r w:rsidRPr="0097267E">
        <w:rPr>
          <w:color w:val="000000"/>
        </w:rPr>
        <w:t>ым</w:t>
      </w:r>
      <w:r w:rsidRPr="0097267E">
        <w:rPr>
          <w:color w:val="000000"/>
          <w:spacing w:val="124"/>
        </w:rPr>
        <w:t xml:space="preserve"> </w:t>
      </w:r>
      <w:r w:rsidRPr="0097267E">
        <w:rPr>
          <w:color w:val="000000"/>
          <w:spacing w:val="1"/>
        </w:rPr>
        <w:t>р</w:t>
      </w:r>
      <w:r w:rsidRPr="0097267E">
        <w:rPr>
          <w:color w:val="000000"/>
        </w:rPr>
        <w:t>ес</w:t>
      </w:r>
      <w:r w:rsidRPr="0097267E">
        <w:rPr>
          <w:color w:val="000000"/>
          <w:spacing w:val="-2"/>
        </w:rPr>
        <w:t>у</w:t>
      </w:r>
      <w:r w:rsidRPr="0097267E">
        <w:rPr>
          <w:color w:val="000000"/>
        </w:rPr>
        <w:t>рсам,</w:t>
      </w:r>
      <w:r w:rsidRPr="0097267E">
        <w:rPr>
          <w:color w:val="000000"/>
          <w:spacing w:val="121"/>
        </w:rPr>
        <w:t xml:space="preserve"> </w:t>
      </w:r>
      <w:r w:rsidRPr="0097267E">
        <w:rPr>
          <w:color w:val="000000"/>
          <w:spacing w:val="1"/>
        </w:rPr>
        <w:t>р</w:t>
      </w:r>
      <w:r w:rsidRPr="0097267E">
        <w:rPr>
          <w:color w:val="000000"/>
        </w:rPr>
        <w:t>азличны</w:t>
      </w:r>
      <w:r w:rsidRPr="0097267E">
        <w:rPr>
          <w:color w:val="000000"/>
          <w:spacing w:val="-4"/>
        </w:rPr>
        <w:t>м</w:t>
      </w:r>
      <w:r w:rsidRPr="0097267E">
        <w:rPr>
          <w:color w:val="000000"/>
        </w:rPr>
        <w:t>и спос</w:t>
      </w:r>
      <w:r w:rsidRPr="0097267E">
        <w:rPr>
          <w:color w:val="000000"/>
          <w:spacing w:val="-1"/>
        </w:rPr>
        <w:t>о</w:t>
      </w:r>
      <w:r w:rsidRPr="0097267E">
        <w:rPr>
          <w:color w:val="000000"/>
        </w:rPr>
        <w:t>ба</w:t>
      </w:r>
      <w:r w:rsidRPr="0097267E">
        <w:rPr>
          <w:color w:val="000000"/>
          <w:spacing w:val="-1"/>
        </w:rPr>
        <w:t>м</w:t>
      </w:r>
      <w:proofErr w:type="gramStart"/>
      <w:r w:rsidRPr="0097267E">
        <w:rPr>
          <w:color w:val="000000"/>
        </w:rPr>
        <w:t>и</w:t>
      </w:r>
      <w:r w:rsidRPr="0097267E">
        <w:rPr>
          <w:color w:val="000000"/>
          <w:spacing w:val="-2"/>
        </w:rPr>
        <w:t>(</w:t>
      </w:r>
      <w:proofErr w:type="gramEnd"/>
      <w:r w:rsidRPr="0097267E">
        <w:rPr>
          <w:color w:val="000000"/>
        </w:rPr>
        <w:t>поиск</w:t>
      </w:r>
      <w:r w:rsidRPr="0097267E">
        <w:rPr>
          <w:color w:val="000000"/>
          <w:spacing w:val="37"/>
        </w:rPr>
        <w:t xml:space="preserve"> </w:t>
      </w:r>
      <w:r w:rsidRPr="0097267E">
        <w:rPr>
          <w:color w:val="000000"/>
        </w:rPr>
        <w:t>ин</w:t>
      </w:r>
      <w:r w:rsidRPr="0097267E">
        <w:rPr>
          <w:color w:val="000000"/>
          <w:spacing w:val="-1"/>
        </w:rPr>
        <w:t>ф</w:t>
      </w:r>
      <w:r w:rsidRPr="0097267E">
        <w:rPr>
          <w:color w:val="000000"/>
        </w:rPr>
        <w:t>о</w:t>
      </w:r>
      <w:r w:rsidRPr="0097267E">
        <w:rPr>
          <w:color w:val="000000"/>
          <w:spacing w:val="1"/>
        </w:rPr>
        <w:t>р</w:t>
      </w:r>
      <w:r w:rsidRPr="0097267E">
        <w:rPr>
          <w:color w:val="000000"/>
          <w:spacing w:val="-1"/>
        </w:rPr>
        <w:t>м</w:t>
      </w:r>
      <w:r w:rsidRPr="0097267E">
        <w:rPr>
          <w:color w:val="000000"/>
        </w:rPr>
        <w:t>а</w:t>
      </w:r>
      <w:r w:rsidRPr="0097267E">
        <w:rPr>
          <w:color w:val="000000"/>
          <w:spacing w:val="-2"/>
        </w:rPr>
        <w:t>ц</w:t>
      </w:r>
      <w:r w:rsidRPr="0097267E">
        <w:rPr>
          <w:color w:val="000000"/>
        </w:rPr>
        <w:t>ии</w:t>
      </w:r>
      <w:r w:rsidRPr="0097267E">
        <w:rPr>
          <w:color w:val="000000"/>
          <w:spacing w:val="38"/>
        </w:rPr>
        <w:t xml:space="preserve"> </w:t>
      </w:r>
      <w:r w:rsidRPr="0097267E">
        <w:rPr>
          <w:color w:val="000000"/>
        </w:rPr>
        <w:t>в</w:t>
      </w:r>
      <w:r w:rsidRPr="0097267E">
        <w:rPr>
          <w:color w:val="000000"/>
          <w:spacing w:val="39"/>
        </w:rPr>
        <w:t xml:space="preserve"> </w:t>
      </w:r>
      <w:r w:rsidRPr="0097267E">
        <w:rPr>
          <w:color w:val="000000"/>
          <w:spacing w:val="1"/>
        </w:rPr>
        <w:t>с</w:t>
      </w:r>
      <w:r w:rsidRPr="0097267E">
        <w:rPr>
          <w:color w:val="000000"/>
        </w:rPr>
        <w:t>е</w:t>
      </w:r>
      <w:r w:rsidRPr="0097267E">
        <w:rPr>
          <w:color w:val="000000"/>
          <w:spacing w:val="-2"/>
        </w:rPr>
        <w:t>т</w:t>
      </w:r>
      <w:r w:rsidRPr="0097267E">
        <w:rPr>
          <w:color w:val="000000"/>
        </w:rPr>
        <w:t>и</w:t>
      </w:r>
      <w:r w:rsidRPr="0097267E">
        <w:rPr>
          <w:color w:val="000000"/>
          <w:spacing w:val="37"/>
        </w:rPr>
        <w:t xml:space="preserve"> </w:t>
      </w:r>
      <w:r w:rsidRPr="0097267E">
        <w:rPr>
          <w:color w:val="000000"/>
          <w:spacing w:val="1"/>
        </w:rPr>
        <w:t>ин</w:t>
      </w:r>
      <w:r w:rsidRPr="0097267E">
        <w:rPr>
          <w:color w:val="000000"/>
        </w:rPr>
        <w:t>т</w:t>
      </w:r>
      <w:r w:rsidRPr="0097267E">
        <w:rPr>
          <w:color w:val="000000"/>
          <w:spacing w:val="-2"/>
        </w:rPr>
        <w:t>е</w:t>
      </w:r>
      <w:r w:rsidRPr="0097267E">
        <w:rPr>
          <w:color w:val="000000"/>
          <w:spacing w:val="-1"/>
        </w:rPr>
        <w:t>р</w:t>
      </w:r>
      <w:r w:rsidRPr="0097267E">
        <w:rPr>
          <w:color w:val="000000"/>
        </w:rPr>
        <w:t>н</w:t>
      </w:r>
      <w:r w:rsidRPr="0097267E">
        <w:rPr>
          <w:color w:val="000000"/>
          <w:spacing w:val="5"/>
        </w:rPr>
        <w:t>е</w:t>
      </w:r>
      <w:r w:rsidRPr="0097267E">
        <w:rPr>
          <w:color w:val="000000"/>
        </w:rPr>
        <w:t>т,</w:t>
      </w:r>
      <w:r w:rsidRPr="0097267E">
        <w:rPr>
          <w:color w:val="000000"/>
          <w:spacing w:val="36"/>
        </w:rPr>
        <w:t xml:space="preserve"> </w:t>
      </w:r>
      <w:r w:rsidRPr="0097267E">
        <w:rPr>
          <w:color w:val="000000"/>
          <w:spacing w:val="1"/>
        </w:rPr>
        <w:t>р</w:t>
      </w:r>
      <w:r w:rsidRPr="0097267E">
        <w:rPr>
          <w:color w:val="000000"/>
        </w:rPr>
        <w:t>а</w:t>
      </w:r>
      <w:r w:rsidRPr="0097267E">
        <w:rPr>
          <w:color w:val="000000"/>
          <w:spacing w:val="-1"/>
        </w:rPr>
        <w:t>б</w:t>
      </w:r>
      <w:r w:rsidRPr="0097267E">
        <w:rPr>
          <w:color w:val="000000"/>
          <w:spacing w:val="1"/>
        </w:rPr>
        <w:t>о</w:t>
      </w:r>
      <w:r w:rsidRPr="0097267E">
        <w:rPr>
          <w:color w:val="000000"/>
        </w:rPr>
        <w:t>та</w:t>
      </w:r>
      <w:r w:rsidRPr="0097267E">
        <w:rPr>
          <w:color w:val="000000"/>
          <w:spacing w:val="39"/>
        </w:rPr>
        <w:t xml:space="preserve"> </w:t>
      </w:r>
      <w:r w:rsidRPr="0097267E">
        <w:rPr>
          <w:color w:val="000000"/>
        </w:rPr>
        <w:t>в</w:t>
      </w:r>
      <w:r w:rsidRPr="0097267E">
        <w:rPr>
          <w:color w:val="000000"/>
          <w:spacing w:val="34"/>
        </w:rPr>
        <w:t xml:space="preserve"> </w:t>
      </w:r>
      <w:r w:rsidRPr="0097267E">
        <w:rPr>
          <w:color w:val="000000"/>
          <w:spacing w:val="1"/>
        </w:rPr>
        <w:t>б</w:t>
      </w:r>
      <w:r w:rsidRPr="0097267E">
        <w:rPr>
          <w:color w:val="000000"/>
          <w:spacing w:val="-1"/>
        </w:rPr>
        <w:t>и</w:t>
      </w:r>
      <w:r w:rsidRPr="0097267E">
        <w:rPr>
          <w:color w:val="000000"/>
        </w:rPr>
        <w:t>бл</w:t>
      </w:r>
      <w:r w:rsidRPr="0097267E">
        <w:rPr>
          <w:color w:val="000000"/>
          <w:spacing w:val="-1"/>
        </w:rPr>
        <w:t>и</w:t>
      </w:r>
      <w:r w:rsidRPr="0097267E">
        <w:rPr>
          <w:color w:val="000000"/>
        </w:rPr>
        <w:t>оте</w:t>
      </w:r>
      <w:r w:rsidRPr="0097267E">
        <w:rPr>
          <w:color w:val="000000"/>
          <w:spacing w:val="-1"/>
        </w:rPr>
        <w:t>к</w:t>
      </w:r>
      <w:r w:rsidRPr="0097267E">
        <w:rPr>
          <w:color w:val="000000"/>
        </w:rPr>
        <w:t>е</w:t>
      </w:r>
      <w:r w:rsidRPr="0097267E">
        <w:rPr>
          <w:color w:val="000000"/>
          <w:spacing w:val="38"/>
        </w:rPr>
        <w:t xml:space="preserve"> </w:t>
      </w:r>
      <w:r w:rsidRPr="0097267E">
        <w:rPr>
          <w:color w:val="000000"/>
        </w:rPr>
        <w:t xml:space="preserve">и </w:t>
      </w:r>
      <w:r w:rsidRPr="0097267E">
        <w:rPr>
          <w:color w:val="000000"/>
          <w:spacing w:val="1"/>
        </w:rPr>
        <w:t>др</w:t>
      </w:r>
      <w:r w:rsidRPr="0097267E">
        <w:rPr>
          <w:color w:val="000000"/>
        </w:rPr>
        <w:t xml:space="preserve">.), в том </w:t>
      </w:r>
      <w:r w:rsidRPr="0097267E">
        <w:rPr>
          <w:color w:val="000000"/>
          <w:spacing w:val="-2"/>
        </w:rPr>
        <w:t>ч</w:t>
      </w:r>
      <w:r w:rsidRPr="0097267E">
        <w:rPr>
          <w:color w:val="000000"/>
          <w:spacing w:val="-1"/>
        </w:rPr>
        <w:t>и</w:t>
      </w:r>
      <w:r w:rsidRPr="0097267E">
        <w:rPr>
          <w:color w:val="000000"/>
        </w:rPr>
        <w:t>с</w:t>
      </w:r>
      <w:r w:rsidRPr="0097267E">
        <w:rPr>
          <w:color w:val="000000"/>
          <w:spacing w:val="-1"/>
        </w:rPr>
        <w:t>л</w:t>
      </w:r>
      <w:r w:rsidRPr="0097267E">
        <w:rPr>
          <w:color w:val="000000"/>
        </w:rPr>
        <w:t>е э</w:t>
      </w:r>
      <w:r w:rsidRPr="0097267E">
        <w:rPr>
          <w:color w:val="000000"/>
          <w:spacing w:val="-1"/>
        </w:rPr>
        <w:t>л</w:t>
      </w:r>
      <w:r w:rsidRPr="0097267E">
        <w:rPr>
          <w:color w:val="000000"/>
        </w:rPr>
        <w:t>ектро</w:t>
      </w:r>
      <w:r w:rsidRPr="0097267E">
        <w:rPr>
          <w:color w:val="000000"/>
          <w:spacing w:val="-1"/>
        </w:rPr>
        <w:t>н</w:t>
      </w:r>
      <w:r w:rsidRPr="0097267E">
        <w:rPr>
          <w:color w:val="000000"/>
        </w:rPr>
        <w:t>н</w:t>
      </w:r>
      <w:r w:rsidRPr="0097267E">
        <w:rPr>
          <w:color w:val="000000"/>
          <w:spacing w:val="1"/>
        </w:rPr>
        <w:t>ы</w:t>
      </w:r>
      <w:r w:rsidRPr="0097267E">
        <w:rPr>
          <w:color w:val="000000"/>
        </w:rPr>
        <w:t xml:space="preserve">м </w:t>
      </w:r>
      <w:r w:rsidRPr="0097267E">
        <w:rPr>
          <w:color w:val="000000"/>
          <w:spacing w:val="1"/>
        </w:rPr>
        <w:t>о</w:t>
      </w:r>
      <w:r w:rsidRPr="0097267E">
        <w:rPr>
          <w:color w:val="000000"/>
          <w:spacing w:val="-1"/>
        </w:rPr>
        <w:t>б</w:t>
      </w:r>
      <w:r w:rsidRPr="0097267E">
        <w:rPr>
          <w:color w:val="000000"/>
          <w:spacing w:val="1"/>
        </w:rPr>
        <w:t>р</w:t>
      </w:r>
      <w:r w:rsidRPr="0097267E">
        <w:rPr>
          <w:color w:val="000000"/>
        </w:rPr>
        <w:t>азов</w:t>
      </w:r>
      <w:r w:rsidRPr="0097267E">
        <w:rPr>
          <w:color w:val="000000"/>
          <w:spacing w:val="-1"/>
        </w:rPr>
        <w:t>ат</w:t>
      </w:r>
      <w:r w:rsidRPr="0097267E">
        <w:rPr>
          <w:color w:val="000000"/>
        </w:rPr>
        <w:t>е</w:t>
      </w:r>
      <w:r w:rsidRPr="0097267E">
        <w:rPr>
          <w:color w:val="000000"/>
          <w:spacing w:val="-1"/>
        </w:rPr>
        <w:t>л</w:t>
      </w:r>
      <w:r w:rsidRPr="0097267E">
        <w:rPr>
          <w:color w:val="000000"/>
        </w:rPr>
        <w:t>ьн</w:t>
      </w:r>
      <w:r w:rsidRPr="0097267E">
        <w:rPr>
          <w:color w:val="000000"/>
          <w:spacing w:val="-1"/>
        </w:rPr>
        <w:t>ы</w:t>
      </w:r>
      <w:r w:rsidRPr="0097267E">
        <w:rPr>
          <w:color w:val="000000"/>
        </w:rPr>
        <w:t xml:space="preserve">м </w:t>
      </w:r>
      <w:r w:rsidRPr="0097267E">
        <w:rPr>
          <w:color w:val="000000"/>
          <w:spacing w:val="1"/>
        </w:rPr>
        <w:t>р</w:t>
      </w:r>
      <w:r w:rsidRPr="0097267E">
        <w:rPr>
          <w:color w:val="000000"/>
        </w:rPr>
        <w:t>ес</w:t>
      </w:r>
      <w:r w:rsidRPr="0097267E">
        <w:rPr>
          <w:color w:val="000000"/>
          <w:spacing w:val="-3"/>
        </w:rPr>
        <w:t>у</w:t>
      </w:r>
      <w:r w:rsidRPr="0097267E">
        <w:rPr>
          <w:color w:val="000000"/>
          <w:spacing w:val="1"/>
        </w:rPr>
        <w:t>р</w:t>
      </w:r>
      <w:r w:rsidRPr="0097267E">
        <w:rPr>
          <w:color w:val="000000"/>
        </w:rPr>
        <w:t xml:space="preserve">сам, </w:t>
      </w:r>
      <w:r w:rsidRPr="0097267E">
        <w:rPr>
          <w:color w:val="000000"/>
          <w:spacing w:val="1"/>
        </w:rPr>
        <w:t>р</w:t>
      </w:r>
      <w:r w:rsidRPr="0097267E">
        <w:rPr>
          <w:color w:val="000000"/>
        </w:rPr>
        <w:t>азме</w:t>
      </w:r>
      <w:r w:rsidRPr="0097267E">
        <w:rPr>
          <w:color w:val="000000"/>
          <w:spacing w:val="-2"/>
        </w:rPr>
        <w:t>щ</w:t>
      </w:r>
      <w:r w:rsidRPr="0097267E">
        <w:rPr>
          <w:color w:val="000000"/>
        </w:rPr>
        <w:t>е</w:t>
      </w:r>
      <w:r w:rsidRPr="0097267E">
        <w:rPr>
          <w:color w:val="000000"/>
          <w:spacing w:val="-2"/>
        </w:rPr>
        <w:t>н</w:t>
      </w:r>
      <w:r w:rsidRPr="0097267E">
        <w:rPr>
          <w:color w:val="000000"/>
        </w:rPr>
        <w:t>н</w:t>
      </w:r>
      <w:r w:rsidRPr="0097267E">
        <w:rPr>
          <w:color w:val="000000"/>
          <w:spacing w:val="1"/>
        </w:rPr>
        <w:t>ы</w:t>
      </w:r>
      <w:r w:rsidRPr="0097267E">
        <w:rPr>
          <w:color w:val="000000"/>
        </w:rPr>
        <w:t>м в</w:t>
      </w:r>
      <w:r w:rsidRPr="0097267E">
        <w:rPr>
          <w:color w:val="000000"/>
          <w:spacing w:val="-1"/>
        </w:rPr>
        <w:t xml:space="preserve"> </w:t>
      </w:r>
      <w:r w:rsidRPr="0097267E">
        <w:rPr>
          <w:color w:val="000000"/>
          <w:spacing w:val="-2"/>
        </w:rPr>
        <w:t>ф</w:t>
      </w:r>
      <w:r w:rsidRPr="0097267E">
        <w:rPr>
          <w:color w:val="000000"/>
        </w:rPr>
        <w:t>е</w:t>
      </w:r>
      <w:r w:rsidRPr="0097267E">
        <w:rPr>
          <w:color w:val="000000"/>
          <w:spacing w:val="-1"/>
        </w:rPr>
        <w:t>д</w:t>
      </w:r>
      <w:r w:rsidRPr="0097267E">
        <w:rPr>
          <w:color w:val="000000"/>
        </w:rPr>
        <w:t>ераль</w:t>
      </w:r>
      <w:r w:rsidRPr="0097267E">
        <w:rPr>
          <w:color w:val="000000"/>
          <w:spacing w:val="-2"/>
        </w:rPr>
        <w:t>н</w:t>
      </w:r>
      <w:r w:rsidRPr="0097267E">
        <w:rPr>
          <w:color w:val="000000"/>
        </w:rPr>
        <w:t>ых</w:t>
      </w:r>
      <w:r w:rsidRPr="0097267E">
        <w:rPr>
          <w:color w:val="000000"/>
          <w:spacing w:val="-1"/>
        </w:rPr>
        <w:t xml:space="preserve"> </w:t>
      </w:r>
      <w:r w:rsidRPr="0097267E">
        <w:rPr>
          <w:color w:val="000000"/>
        </w:rPr>
        <w:t xml:space="preserve">и </w:t>
      </w:r>
      <w:r w:rsidRPr="0097267E">
        <w:rPr>
          <w:color w:val="000000"/>
          <w:spacing w:val="-1"/>
        </w:rPr>
        <w:t>р</w:t>
      </w:r>
      <w:r w:rsidRPr="0097267E">
        <w:rPr>
          <w:color w:val="000000"/>
        </w:rPr>
        <w:t>ег</w:t>
      </w:r>
      <w:r w:rsidRPr="0097267E">
        <w:rPr>
          <w:color w:val="000000"/>
          <w:spacing w:val="-1"/>
        </w:rPr>
        <w:t>ио</w:t>
      </w:r>
      <w:r w:rsidRPr="0097267E">
        <w:rPr>
          <w:color w:val="000000"/>
        </w:rPr>
        <w:t>н</w:t>
      </w:r>
      <w:r w:rsidRPr="0097267E">
        <w:rPr>
          <w:color w:val="000000"/>
          <w:spacing w:val="-1"/>
        </w:rPr>
        <w:t>аль</w:t>
      </w:r>
      <w:r w:rsidRPr="0097267E">
        <w:rPr>
          <w:color w:val="000000"/>
        </w:rPr>
        <w:t>н</w:t>
      </w:r>
      <w:r w:rsidRPr="0097267E">
        <w:rPr>
          <w:color w:val="000000"/>
          <w:spacing w:val="1"/>
        </w:rPr>
        <w:t>ы</w:t>
      </w:r>
      <w:r w:rsidRPr="0097267E">
        <w:rPr>
          <w:color w:val="000000"/>
        </w:rPr>
        <w:t>х</w:t>
      </w:r>
      <w:r w:rsidRPr="0097267E">
        <w:rPr>
          <w:color w:val="000000"/>
          <w:spacing w:val="-1"/>
        </w:rPr>
        <w:t xml:space="preserve"> </w:t>
      </w:r>
      <w:r w:rsidRPr="0097267E">
        <w:rPr>
          <w:color w:val="000000"/>
        </w:rPr>
        <w:t>баз</w:t>
      </w:r>
      <w:r w:rsidRPr="0097267E">
        <w:rPr>
          <w:color w:val="000000"/>
          <w:spacing w:val="-2"/>
        </w:rPr>
        <w:t>а</w:t>
      </w:r>
      <w:r w:rsidRPr="0097267E">
        <w:rPr>
          <w:color w:val="000000"/>
        </w:rPr>
        <w:t xml:space="preserve">х </w:t>
      </w:r>
      <w:r w:rsidRPr="0097267E">
        <w:rPr>
          <w:color w:val="000000"/>
          <w:spacing w:val="-1"/>
        </w:rPr>
        <w:t>д</w:t>
      </w:r>
      <w:r w:rsidRPr="0097267E">
        <w:rPr>
          <w:color w:val="000000"/>
        </w:rPr>
        <w:t>а</w:t>
      </w:r>
      <w:r w:rsidRPr="0097267E">
        <w:rPr>
          <w:color w:val="000000"/>
          <w:spacing w:val="-1"/>
        </w:rPr>
        <w:t>н</w:t>
      </w:r>
      <w:r w:rsidRPr="0097267E">
        <w:rPr>
          <w:color w:val="000000"/>
        </w:rPr>
        <w:t>ны</w:t>
      </w:r>
      <w:r w:rsidRPr="0097267E">
        <w:rPr>
          <w:color w:val="000000"/>
          <w:spacing w:val="-2"/>
        </w:rPr>
        <w:t>х</w:t>
      </w:r>
      <w:r w:rsidRPr="0097267E">
        <w:rPr>
          <w:color w:val="000000"/>
        </w:rPr>
        <w:t>.</w:t>
      </w:r>
    </w:p>
    <w:p w:rsidR="00E443D1" w:rsidRPr="0097267E" w:rsidRDefault="00E443D1" w:rsidP="008B4268">
      <w:pPr>
        <w:tabs>
          <w:tab w:val="left" w:pos="559"/>
          <w:tab w:val="left" w:pos="8647"/>
          <w:tab w:val="left" w:pos="8789"/>
        </w:tabs>
        <w:ind w:left="21" w:right="-1" w:firstLine="284"/>
        <w:jc w:val="both"/>
        <w:rPr>
          <w:color w:val="000000"/>
        </w:rPr>
      </w:pPr>
      <w:r w:rsidRPr="0097267E">
        <w:rPr>
          <w:color w:val="000000"/>
          <w:spacing w:val="1"/>
        </w:rPr>
        <w:t>4</w:t>
      </w:r>
      <w:r w:rsidRPr="0097267E">
        <w:rPr>
          <w:color w:val="000000"/>
        </w:rPr>
        <w:t>.</w:t>
      </w:r>
      <w:r w:rsidRPr="0097267E">
        <w:rPr>
          <w:color w:val="000000"/>
        </w:rPr>
        <w:tab/>
        <w:t>В</w:t>
      </w:r>
      <w:r w:rsidRPr="0097267E">
        <w:rPr>
          <w:color w:val="000000"/>
          <w:spacing w:val="1"/>
        </w:rPr>
        <w:t>о</w:t>
      </w:r>
      <w:r w:rsidRPr="0097267E">
        <w:rPr>
          <w:color w:val="000000"/>
        </w:rPr>
        <w:t>з</w:t>
      </w:r>
      <w:r w:rsidRPr="0097267E">
        <w:rPr>
          <w:color w:val="000000"/>
          <w:spacing w:val="-3"/>
        </w:rPr>
        <w:t>м</w:t>
      </w:r>
      <w:r w:rsidRPr="0097267E">
        <w:rPr>
          <w:color w:val="000000"/>
          <w:spacing w:val="1"/>
        </w:rPr>
        <w:t>о</w:t>
      </w:r>
      <w:r w:rsidRPr="0097267E">
        <w:rPr>
          <w:color w:val="000000"/>
          <w:spacing w:val="-1"/>
        </w:rPr>
        <w:t>ж</w:t>
      </w:r>
      <w:r w:rsidRPr="0097267E">
        <w:rPr>
          <w:color w:val="000000"/>
        </w:rPr>
        <w:t>н</w:t>
      </w:r>
      <w:r w:rsidRPr="0097267E">
        <w:rPr>
          <w:color w:val="000000"/>
          <w:spacing w:val="1"/>
        </w:rPr>
        <w:t>о</w:t>
      </w:r>
      <w:r w:rsidRPr="0097267E">
        <w:rPr>
          <w:color w:val="000000"/>
        </w:rPr>
        <w:t>сть</w:t>
      </w:r>
      <w:r w:rsidRPr="0097267E">
        <w:rPr>
          <w:color w:val="000000"/>
          <w:spacing w:val="64"/>
        </w:rPr>
        <w:t xml:space="preserve"> </w:t>
      </w:r>
      <w:r w:rsidRPr="0097267E">
        <w:rPr>
          <w:color w:val="000000"/>
          <w:spacing w:val="1"/>
        </w:rPr>
        <w:t>ра</w:t>
      </w:r>
      <w:r w:rsidRPr="0097267E">
        <w:rPr>
          <w:color w:val="000000"/>
        </w:rPr>
        <w:t>зм</w:t>
      </w:r>
      <w:r w:rsidRPr="0097267E">
        <w:rPr>
          <w:color w:val="000000"/>
          <w:spacing w:val="-2"/>
        </w:rPr>
        <w:t>е</w:t>
      </w:r>
      <w:r w:rsidRPr="0097267E">
        <w:rPr>
          <w:color w:val="000000"/>
          <w:spacing w:val="-1"/>
        </w:rPr>
        <w:t>щ</w:t>
      </w:r>
      <w:r w:rsidRPr="0097267E">
        <w:rPr>
          <w:color w:val="000000"/>
        </w:rPr>
        <w:t>ения</w:t>
      </w:r>
      <w:r w:rsidRPr="0097267E">
        <w:rPr>
          <w:color w:val="000000"/>
          <w:spacing w:val="68"/>
        </w:rPr>
        <w:t xml:space="preserve"> </w:t>
      </w:r>
      <w:r w:rsidRPr="0097267E">
        <w:rPr>
          <w:color w:val="000000"/>
        </w:rPr>
        <w:t>мат</w:t>
      </w:r>
      <w:r w:rsidRPr="0097267E">
        <w:rPr>
          <w:color w:val="000000"/>
          <w:spacing w:val="-2"/>
        </w:rPr>
        <w:t>е</w:t>
      </w:r>
      <w:r w:rsidRPr="0097267E">
        <w:rPr>
          <w:color w:val="000000"/>
        </w:rPr>
        <w:t>риа</w:t>
      </w:r>
      <w:r w:rsidRPr="0097267E">
        <w:rPr>
          <w:color w:val="000000"/>
          <w:spacing w:val="-1"/>
        </w:rPr>
        <w:t>л</w:t>
      </w:r>
      <w:r w:rsidRPr="0097267E">
        <w:rPr>
          <w:color w:val="000000"/>
        </w:rPr>
        <w:t>ов</w:t>
      </w:r>
      <w:r w:rsidRPr="0097267E">
        <w:rPr>
          <w:color w:val="000000"/>
          <w:spacing w:val="65"/>
        </w:rPr>
        <w:t xml:space="preserve"> </w:t>
      </w:r>
      <w:r w:rsidRPr="0097267E">
        <w:rPr>
          <w:color w:val="000000"/>
        </w:rPr>
        <w:t>и</w:t>
      </w:r>
      <w:r w:rsidRPr="0097267E">
        <w:rPr>
          <w:color w:val="000000"/>
          <w:spacing w:val="69"/>
        </w:rPr>
        <w:t xml:space="preserve"> </w:t>
      </w:r>
      <w:r w:rsidRPr="0097267E">
        <w:rPr>
          <w:color w:val="000000"/>
          <w:spacing w:val="1"/>
        </w:rPr>
        <w:t>р</w:t>
      </w:r>
      <w:r w:rsidRPr="0097267E">
        <w:rPr>
          <w:color w:val="000000"/>
          <w:spacing w:val="-1"/>
        </w:rPr>
        <w:t>аб</w:t>
      </w:r>
      <w:r w:rsidRPr="0097267E">
        <w:rPr>
          <w:color w:val="000000"/>
        </w:rPr>
        <w:t>от</w:t>
      </w:r>
      <w:r w:rsidRPr="0097267E">
        <w:rPr>
          <w:color w:val="000000"/>
          <w:spacing w:val="68"/>
        </w:rPr>
        <w:t xml:space="preserve"> </w:t>
      </w:r>
      <w:r w:rsidRPr="0097267E">
        <w:rPr>
          <w:color w:val="000000"/>
        </w:rPr>
        <w:t>в</w:t>
      </w:r>
      <w:r w:rsidRPr="0097267E">
        <w:rPr>
          <w:color w:val="000000"/>
          <w:spacing w:val="67"/>
        </w:rPr>
        <w:t xml:space="preserve"> </w:t>
      </w:r>
      <w:r w:rsidRPr="0097267E">
        <w:rPr>
          <w:color w:val="000000"/>
          <w:spacing w:val="1"/>
        </w:rPr>
        <w:t>и</w:t>
      </w:r>
      <w:r w:rsidRPr="0097267E">
        <w:rPr>
          <w:color w:val="000000"/>
        </w:rPr>
        <w:t>нф</w:t>
      </w:r>
      <w:r w:rsidRPr="0097267E">
        <w:rPr>
          <w:color w:val="000000"/>
          <w:spacing w:val="-1"/>
        </w:rPr>
        <w:t>о</w:t>
      </w:r>
      <w:r w:rsidRPr="0097267E">
        <w:rPr>
          <w:color w:val="000000"/>
        </w:rPr>
        <w:t>рм</w:t>
      </w:r>
      <w:r w:rsidRPr="0097267E">
        <w:rPr>
          <w:color w:val="000000"/>
          <w:spacing w:val="-1"/>
        </w:rPr>
        <w:t>а</w:t>
      </w:r>
      <w:r w:rsidRPr="0097267E">
        <w:rPr>
          <w:color w:val="000000"/>
        </w:rPr>
        <w:t>ц</w:t>
      </w:r>
      <w:r w:rsidRPr="0097267E">
        <w:rPr>
          <w:color w:val="000000"/>
          <w:spacing w:val="-1"/>
        </w:rPr>
        <w:t>и</w:t>
      </w:r>
      <w:r w:rsidRPr="0097267E">
        <w:rPr>
          <w:color w:val="000000"/>
        </w:rPr>
        <w:t>он</w:t>
      </w:r>
      <w:r w:rsidRPr="0097267E">
        <w:rPr>
          <w:color w:val="000000"/>
          <w:spacing w:val="-1"/>
        </w:rPr>
        <w:t>н</w:t>
      </w:r>
      <w:r w:rsidRPr="0097267E">
        <w:rPr>
          <w:color w:val="000000"/>
          <w:spacing w:val="-2"/>
        </w:rPr>
        <w:t>о</w:t>
      </w:r>
      <w:r w:rsidRPr="0097267E">
        <w:rPr>
          <w:color w:val="000000"/>
        </w:rPr>
        <w:t>й с</w:t>
      </w:r>
      <w:r w:rsidRPr="0097267E">
        <w:rPr>
          <w:color w:val="000000"/>
          <w:spacing w:val="1"/>
        </w:rPr>
        <w:t>р</w:t>
      </w:r>
      <w:r w:rsidRPr="0097267E">
        <w:rPr>
          <w:color w:val="000000"/>
          <w:spacing w:val="-1"/>
        </w:rPr>
        <w:t>е</w:t>
      </w:r>
      <w:r w:rsidRPr="0097267E">
        <w:rPr>
          <w:color w:val="000000"/>
        </w:rPr>
        <w:t>де</w:t>
      </w:r>
      <w:r w:rsidRPr="0097267E">
        <w:rPr>
          <w:color w:val="000000"/>
          <w:spacing w:val="88"/>
        </w:rPr>
        <w:t xml:space="preserve"> </w:t>
      </w:r>
      <w:r w:rsidRPr="0097267E">
        <w:rPr>
          <w:color w:val="000000"/>
          <w:spacing w:val="1"/>
        </w:rPr>
        <w:t>о</w:t>
      </w:r>
      <w:r w:rsidRPr="0097267E">
        <w:rPr>
          <w:color w:val="000000"/>
        </w:rPr>
        <w:t>бра</w:t>
      </w:r>
      <w:r w:rsidRPr="0097267E">
        <w:rPr>
          <w:color w:val="000000"/>
          <w:spacing w:val="-2"/>
        </w:rPr>
        <w:t>з</w:t>
      </w:r>
      <w:r w:rsidRPr="0097267E">
        <w:rPr>
          <w:color w:val="000000"/>
        </w:rPr>
        <w:t>овател</w:t>
      </w:r>
      <w:r w:rsidRPr="0097267E">
        <w:rPr>
          <w:color w:val="000000"/>
          <w:spacing w:val="-3"/>
        </w:rPr>
        <w:t>ь</w:t>
      </w:r>
      <w:r w:rsidRPr="0097267E">
        <w:rPr>
          <w:color w:val="000000"/>
        </w:rPr>
        <w:t>н</w:t>
      </w:r>
      <w:r w:rsidRPr="0097267E">
        <w:rPr>
          <w:color w:val="000000"/>
          <w:spacing w:val="-1"/>
        </w:rPr>
        <w:t>о</w:t>
      </w:r>
      <w:r w:rsidRPr="0097267E">
        <w:rPr>
          <w:color w:val="000000"/>
        </w:rPr>
        <w:t>й</w:t>
      </w:r>
      <w:r w:rsidRPr="0097267E">
        <w:rPr>
          <w:color w:val="000000"/>
          <w:spacing w:val="88"/>
        </w:rPr>
        <w:t xml:space="preserve"> </w:t>
      </w:r>
      <w:r w:rsidRPr="0097267E">
        <w:rPr>
          <w:color w:val="000000"/>
          <w:spacing w:val="2"/>
        </w:rPr>
        <w:t>о</w:t>
      </w:r>
      <w:r w:rsidRPr="0097267E">
        <w:rPr>
          <w:color w:val="000000"/>
          <w:spacing w:val="1"/>
        </w:rPr>
        <w:t>р</w:t>
      </w:r>
      <w:r w:rsidRPr="0097267E">
        <w:rPr>
          <w:color w:val="000000"/>
          <w:spacing w:val="-2"/>
        </w:rPr>
        <w:t>г</w:t>
      </w:r>
      <w:r w:rsidRPr="0097267E">
        <w:rPr>
          <w:color w:val="000000"/>
        </w:rPr>
        <w:t>а</w:t>
      </w:r>
      <w:r w:rsidRPr="0097267E">
        <w:rPr>
          <w:color w:val="000000"/>
          <w:spacing w:val="-1"/>
        </w:rPr>
        <w:t>н</w:t>
      </w:r>
      <w:r w:rsidRPr="0097267E">
        <w:rPr>
          <w:color w:val="000000"/>
        </w:rPr>
        <w:t>из</w:t>
      </w:r>
      <w:r w:rsidRPr="0097267E">
        <w:rPr>
          <w:color w:val="000000"/>
          <w:spacing w:val="-2"/>
        </w:rPr>
        <w:t>а</w:t>
      </w:r>
      <w:r w:rsidRPr="0097267E">
        <w:rPr>
          <w:color w:val="000000"/>
        </w:rPr>
        <w:t>ции</w:t>
      </w:r>
      <w:r w:rsidRPr="0097267E">
        <w:rPr>
          <w:color w:val="000000"/>
          <w:spacing w:val="90"/>
        </w:rPr>
        <w:t xml:space="preserve"> </w:t>
      </w:r>
      <w:r w:rsidRPr="0097267E">
        <w:rPr>
          <w:color w:val="000000"/>
          <w:spacing w:val="-1"/>
        </w:rPr>
        <w:t>(</w:t>
      </w:r>
      <w:r w:rsidRPr="0097267E">
        <w:rPr>
          <w:color w:val="000000"/>
        </w:rPr>
        <w:t>статей,</w:t>
      </w:r>
      <w:r w:rsidRPr="0097267E">
        <w:rPr>
          <w:color w:val="000000"/>
          <w:spacing w:val="90"/>
        </w:rPr>
        <w:t xml:space="preserve"> </w:t>
      </w:r>
      <w:r w:rsidRPr="0097267E">
        <w:rPr>
          <w:color w:val="000000"/>
          <w:spacing w:val="-2"/>
        </w:rPr>
        <w:t>в</w:t>
      </w:r>
      <w:r w:rsidRPr="0097267E">
        <w:rPr>
          <w:color w:val="000000"/>
        </w:rPr>
        <w:t>ыст</w:t>
      </w:r>
      <w:r w:rsidRPr="0097267E">
        <w:rPr>
          <w:color w:val="000000"/>
          <w:spacing w:val="-3"/>
        </w:rPr>
        <w:t>у</w:t>
      </w:r>
      <w:r w:rsidRPr="0097267E">
        <w:rPr>
          <w:color w:val="000000"/>
        </w:rPr>
        <w:t>плений,</w:t>
      </w:r>
      <w:r w:rsidRPr="0097267E">
        <w:rPr>
          <w:color w:val="000000"/>
          <w:spacing w:val="91"/>
        </w:rPr>
        <w:t xml:space="preserve"> </w:t>
      </w:r>
      <w:r w:rsidRPr="0097267E">
        <w:rPr>
          <w:color w:val="000000"/>
        </w:rPr>
        <w:t>диск</w:t>
      </w:r>
      <w:r w:rsidRPr="0097267E">
        <w:rPr>
          <w:color w:val="000000"/>
          <w:spacing w:val="-2"/>
        </w:rPr>
        <w:t>у</w:t>
      </w:r>
      <w:r w:rsidRPr="0097267E">
        <w:rPr>
          <w:color w:val="000000"/>
        </w:rPr>
        <w:t>сс</w:t>
      </w:r>
      <w:r w:rsidRPr="0097267E">
        <w:rPr>
          <w:color w:val="000000"/>
          <w:spacing w:val="-2"/>
        </w:rPr>
        <w:t>и</w:t>
      </w:r>
      <w:r w:rsidRPr="0097267E">
        <w:rPr>
          <w:color w:val="000000"/>
        </w:rPr>
        <w:t xml:space="preserve">й, </w:t>
      </w:r>
      <w:r w:rsidRPr="0097267E">
        <w:rPr>
          <w:color w:val="000000"/>
          <w:spacing w:val="1"/>
        </w:rPr>
        <w:t>р</w:t>
      </w:r>
      <w:r w:rsidRPr="0097267E">
        <w:rPr>
          <w:color w:val="000000"/>
        </w:rPr>
        <w:t>ез</w:t>
      </w:r>
      <w:r w:rsidRPr="0097267E">
        <w:rPr>
          <w:color w:val="000000"/>
          <w:spacing w:val="-3"/>
        </w:rPr>
        <w:t>у</w:t>
      </w:r>
      <w:r w:rsidRPr="0097267E">
        <w:rPr>
          <w:color w:val="000000"/>
          <w:spacing w:val="-1"/>
        </w:rPr>
        <w:t>ль</w:t>
      </w:r>
      <w:r w:rsidRPr="0097267E">
        <w:rPr>
          <w:color w:val="000000"/>
        </w:rPr>
        <w:t>та</w:t>
      </w:r>
      <w:r w:rsidRPr="0097267E">
        <w:rPr>
          <w:color w:val="000000"/>
          <w:spacing w:val="-1"/>
        </w:rPr>
        <w:t>т</w:t>
      </w:r>
      <w:r w:rsidRPr="0097267E">
        <w:rPr>
          <w:color w:val="000000"/>
          <w:spacing w:val="1"/>
        </w:rPr>
        <w:t>о</w:t>
      </w:r>
      <w:r w:rsidRPr="0097267E">
        <w:rPr>
          <w:color w:val="000000"/>
        </w:rPr>
        <w:t>в</w:t>
      </w:r>
      <w:r w:rsidRPr="0097267E">
        <w:rPr>
          <w:color w:val="000000"/>
          <w:spacing w:val="-1"/>
        </w:rPr>
        <w:t xml:space="preserve"> </w:t>
      </w:r>
      <w:r w:rsidRPr="0097267E">
        <w:rPr>
          <w:color w:val="000000"/>
        </w:rPr>
        <w:lastRenderedPageBreak/>
        <w:t>эксп</w:t>
      </w:r>
      <w:r w:rsidRPr="0097267E">
        <w:rPr>
          <w:color w:val="000000"/>
          <w:spacing w:val="-1"/>
        </w:rPr>
        <w:t>е</w:t>
      </w:r>
      <w:r w:rsidRPr="0097267E">
        <w:rPr>
          <w:color w:val="000000"/>
        </w:rPr>
        <w:t>риментал</w:t>
      </w:r>
      <w:r w:rsidRPr="0097267E">
        <w:rPr>
          <w:color w:val="000000"/>
          <w:spacing w:val="-1"/>
        </w:rPr>
        <w:t>ь</w:t>
      </w:r>
      <w:r w:rsidRPr="0097267E">
        <w:rPr>
          <w:color w:val="000000"/>
          <w:spacing w:val="-2"/>
        </w:rPr>
        <w:t>н</w:t>
      </w:r>
      <w:r w:rsidRPr="0097267E">
        <w:rPr>
          <w:color w:val="000000"/>
          <w:spacing w:val="-1"/>
        </w:rPr>
        <w:t>ы</w:t>
      </w:r>
      <w:r w:rsidRPr="0097267E">
        <w:rPr>
          <w:color w:val="000000"/>
        </w:rPr>
        <w:t>х ис</w:t>
      </w:r>
      <w:r w:rsidRPr="0097267E">
        <w:rPr>
          <w:color w:val="000000"/>
          <w:spacing w:val="1"/>
        </w:rPr>
        <w:t>с</w:t>
      </w:r>
      <w:r w:rsidRPr="0097267E">
        <w:rPr>
          <w:color w:val="000000"/>
        </w:rPr>
        <w:t>л</w:t>
      </w:r>
      <w:r w:rsidRPr="0097267E">
        <w:rPr>
          <w:color w:val="000000"/>
          <w:spacing w:val="-3"/>
        </w:rPr>
        <w:t>е</w:t>
      </w:r>
      <w:r w:rsidRPr="0097267E">
        <w:rPr>
          <w:color w:val="000000"/>
          <w:spacing w:val="-1"/>
        </w:rPr>
        <w:t>д</w:t>
      </w:r>
      <w:r w:rsidRPr="0097267E">
        <w:rPr>
          <w:color w:val="000000"/>
        </w:rPr>
        <w:t>ова</w:t>
      </w:r>
      <w:r w:rsidRPr="0097267E">
        <w:rPr>
          <w:color w:val="000000"/>
          <w:spacing w:val="-1"/>
        </w:rPr>
        <w:t>н</w:t>
      </w:r>
      <w:r w:rsidRPr="0097267E">
        <w:rPr>
          <w:color w:val="000000"/>
        </w:rPr>
        <w:t>ий).</w:t>
      </w:r>
    </w:p>
    <w:p w:rsidR="00E443D1" w:rsidRPr="0097267E" w:rsidRDefault="00E443D1" w:rsidP="008B4268">
      <w:pPr>
        <w:tabs>
          <w:tab w:val="left" w:pos="2410"/>
          <w:tab w:val="left" w:pos="3568"/>
          <w:tab w:val="left" w:pos="4971"/>
          <w:tab w:val="left" w:pos="7312"/>
          <w:tab w:val="left" w:pos="8647"/>
          <w:tab w:val="left" w:pos="8789"/>
        </w:tabs>
        <w:ind w:left="21" w:right="-1" w:firstLine="284"/>
        <w:jc w:val="both"/>
        <w:rPr>
          <w:color w:val="000000"/>
        </w:rPr>
      </w:pPr>
      <w:r w:rsidRPr="0097267E">
        <w:rPr>
          <w:color w:val="000000"/>
          <w:spacing w:val="-1"/>
        </w:rPr>
        <w:t>О</w:t>
      </w:r>
      <w:r w:rsidRPr="0097267E">
        <w:rPr>
          <w:color w:val="000000"/>
        </w:rPr>
        <w:t>б</w:t>
      </w:r>
      <w:r w:rsidRPr="0097267E">
        <w:rPr>
          <w:color w:val="000000"/>
          <w:spacing w:val="2"/>
        </w:rPr>
        <w:t>р</w:t>
      </w:r>
      <w:r w:rsidRPr="0097267E">
        <w:rPr>
          <w:color w:val="000000"/>
        </w:rPr>
        <w:t>азо</w:t>
      </w:r>
      <w:r w:rsidRPr="0097267E">
        <w:rPr>
          <w:color w:val="000000"/>
          <w:spacing w:val="-2"/>
        </w:rPr>
        <w:t>в</w:t>
      </w:r>
      <w:r w:rsidRPr="0097267E">
        <w:rPr>
          <w:color w:val="000000"/>
        </w:rPr>
        <w:t>а</w:t>
      </w:r>
      <w:r w:rsidRPr="0097267E">
        <w:rPr>
          <w:color w:val="000000"/>
          <w:spacing w:val="-1"/>
        </w:rPr>
        <w:t>н</w:t>
      </w:r>
      <w:r w:rsidRPr="0097267E">
        <w:rPr>
          <w:color w:val="000000"/>
        </w:rPr>
        <w:t>ие</w:t>
      </w:r>
      <w:r w:rsidRPr="0097267E">
        <w:rPr>
          <w:color w:val="000000"/>
          <w:spacing w:val="12"/>
        </w:rPr>
        <w:t xml:space="preserve"> </w:t>
      </w:r>
      <w:r w:rsidRPr="0097267E">
        <w:rPr>
          <w:color w:val="000000"/>
          <w:spacing w:val="-1"/>
        </w:rPr>
        <w:t>о</w:t>
      </w:r>
      <w:r w:rsidRPr="0097267E">
        <w:rPr>
          <w:color w:val="000000"/>
        </w:rPr>
        <w:t>б</w:t>
      </w:r>
      <w:r w:rsidRPr="0097267E">
        <w:rPr>
          <w:color w:val="000000"/>
          <w:spacing w:val="-2"/>
        </w:rPr>
        <w:t>у</w:t>
      </w:r>
      <w:r w:rsidRPr="0097267E">
        <w:rPr>
          <w:color w:val="000000"/>
        </w:rPr>
        <w:t>ча</w:t>
      </w:r>
      <w:r w:rsidRPr="0097267E">
        <w:rPr>
          <w:color w:val="000000"/>
          <w:spacing w:val="-1"/>
        </w:rPr>
        <w:t>ю</w:t>
      </w:r>
      <w:r w:rsidRPr="0097267E">
        <w:rPr>
          <w:color w:val="000000"/>
        </w:rPr>
        <w:t>щи</w:t>
      </w:r>
      <w:r w:rsidRPr="0097267E">
        <w:rPr>
          <w:color w:val="000000"/>
          <w:spacing w:val="1"/>
        </w:rPr>
        <w:t>х</w:t>
      </w:r>
      <w:r w:rsidRPr="0097267E">
        <w:rPr>
          <w:color w:val="000000"/>
          <w:spacing w:val="-1"/>
        </w:rPr>
        <w:t>с</w:t>
      </w:r>
      <w:r w:rsidRPr="0097267E">
        <w:rPr>
          <w:color w:val="000000"/>
        </w:rPr>
        <w:t>я</w:t>
      </w:r>
      <w:r w:rsidRPr="0097267E">
        <w:rPr>
          <w:color w:val="000000"/>
          <w:spacing w:val="13"/>
        </w:rPr>
        <w:t xml:space="preserve"> </w:t>
      </w:r>
      <w:r w:rsidRPr="0097267E">
        <w:rPr>
          <w:color w:val="000000"/>
        </w:rPr>
        <w:t>с</w:t>
      </w:r>
      <w:r w:rsidRPr="0097267E">
        <w:rPr>
          <w:color w:val="000000"/>
          <w:spacing w:val="14"/>
        </w:rPr>
        <w:t xml:space="preserve"> </w:t>
      </w:r>
      <w:r w:rsidRPr="0097267E">
        <w:rPr>
          <w:color w:val="000000"/>
          <w:spacing w:val="1"/>
        </w:rPr>
        <w:t>З</w:t>
      </w:r>
      <w:r w:rsidRPr="0097267E">
        <w:rPr>
          <w:color w:val="000000"/>
        </w:rPr>
        <w:t>ПР</w:t>
      </w:r>
      <w:r w:rsidRPr="0097267E">
        <w:rPr>
          <w:color w:val="000000"/>
          <w:spacing w:val="10"/>
        </w:rPr>
        <w:t xml:space="preserve"> </w:t>
      </w:r>
      <w:r w:rsidRPr="0097267E">
        <w:rPr>
          <w:color w:val="000000"/>
          <w:spacing w:val="1"/>
        </w:rPr>
        <w:t>пр</w:t>
      </w:r>
      <w:r w:rsidRPr="0097267E">
        <w:rPr>
          <w:color w:val="000000"/>
          <w:spacing w:val="-1"/>
        </w:rPr>
        <w:t>е</w:t>
      </w:r>
      <w:r w:rsidRPr="0097267E">
        <w:rPr>
          <w:color w:val="000000"/>
          <w:spacing w:val="-2"/>
        </w:rPr>
        <w:t>д</w:t>
      </w:r>
      <w:r w:rsidRPr="0097267E">
        <w:rPr>
          <w:color w:val="000000"/>
        </w:rPr>
        <w:t>п</w:t>
      </w:r>
      <w:r w:rsidRPr="0097267E">
        <w:rPr>
          <w:color w:val="000000"/>
          <w:spacing w:val="2"/>
        </w:rPr>
        <w:t>о</w:t>
      </w:r>
      <w:r w:rsidRPr="0097267E">
        <w:rPr>
          <w:color w:val="000000"/>
        </w:rPr>
        <w:t>ла</w:t>
      </w:r>
      <w:r w:rsidRPr="0097267E">
        <w:rPr>
          <w:color w:val="000000"/>
          <w:spacing w:val="-3"/>
        </w:rPr>
        <w:t>г</w:t>
      </w:r>
      <w:r w:rsidRPr="0097267E">
        <w:rPr>
          <w:color w:val="000000"/>
        </w:rPr>
        <w:t>ает</w:t>
      </w:r>
      <w:r w:rsidRPr="0097267E">
        <w:rPr>
          <w:color w:val="000000"/>
          <w:spacing w:val="13"/>
        </w:rPr>
        <w:t xml:space="preserve"> </w:t>
      </w:r>
      <w:r w:rsidRPr="0097267E">
        <w:rPr>
          <w:color w:val="000000"/>
        </w:rPr>
        <w:t>ту</w:t>
      </w:r>
      <w:r w:rsidRPr="0097267E">
        <w:rPr>
          <w:color w:val="000000"/>
          <w:spacing w:val="10"/>
        </w:rPr>
        <w:t xml:space="preserve"> </w:t>
      </w:r>
      <w:r w:rsidRPr="0097267E">
        <w:rPr>
          <w:color w:val="000000"/>
          <w:spacing w:val="1"/>
        </w:rPr>
        <w:t>и</w:t>
      </w:r>
      <w:r w:rsidRPr="0097267E">
        <w:rPr>
          <w:color w:val="000000"/>
        </w:rPr>
        <w:t>ли</w:t>
      </w:r>
      <w:r w:rsidRPr="0097267E">
        <w:rPr>
          <w:color w:val="000000"/>
          <w:spacing w:val="14"/>
        </w:rPr>
        <w:t xml:space="preserve"> </w:t>
      </w:r>
      <w:r w:rsidRPr="0097267E">
        <w:rPr>
          <w:color w:val="000000"/>
          <w:spacing w:val="-1"/>
        </w:rPr>
        <w:t>и</w:t>
      </w:r>
      <w:r w:rsidRPr="0097267E">
        <w:rPr>
          <w:color w:val="000000"/>
        </w:rPr>
        <w:t>н</w:t>
      </w:r>
      <w:r w:rsidRPr="0097267E">
        <w:rPr>
          <w:color w:val="000000"/>
          <w:spacing w:val="-2"/>
        </w:rPr>
        <w:t>у</w:t>
      </w:r>
      <w:r w:rsidRPr="0097267E">
        <w:rPr>
          <w:color w:val="000000"/>
        </w:rPr>
        <w:t>ю</w:t>
      </w:r>
      <w:r w:rsidRPr="0097267E">
        <w:rPr>
          <w:color w:val="000000"/>
          <w:spacing w:val="11"/>
        </w:rPr>
        <w:t xml:space="preserve"> </w:t>
      </w:r>
      <w:r w:rsidRPr="0097267E">
        <w:rPr>
          <w:color w:val="000000"/>
          <w:spacing w:val="1"/>
        </w:rPr>
        <w:t>фор</w:t>
      </w:r>
      <w:r w:rsidRPr="0097267E">
        <w:rPr>
          <w:color w:val="000000"/>
        </w:rPr>
        <w:t>му</w:t>
      </w:r>
      <w:r w:rsidRPr="0097267E">
        <w:rPr>
          <w:color w:val="000000"/>
          <w:spacing w:val="10"/>
        </w:rPr>
        <w:t xml:space="preserve"> </w:t>
      </w:r>
      <w:r w:rsidRPr="0097267E">
        <w:rPr>
          <w:color w:val="000000"/>
        </w:rPr>
        <w:t xml:space="preserve">и </w:t>
      </w:r>
      <w:r w:rsidRPr="0097267E">
        <w:rPr>
          <w:color w:val="000000"/>
          <w:spacing w:val="1"/>
        </w:rPr>
        <w:t>до</w:t>
      </w:r>
      <w:r w:rsidRPr="0097267E">
        <w:rPr>
          <w:color w:val="000000"/>
        </w:rPr>
        <w:t>лю</w:t>
      </w:r>
      <w:r w:rsidRPr="0097267E">
        <w:rPr>
          <w:color w:val="000000"/>
          <w:spacing w:val="86"/>
        </w:rPr>
        <w:t xml:space="preserve"> </w:t>
      </w:r>
      <w:r w:rsidRPr="0097267E">
        <w:rPr>
          <w:color w:val="000000"/>
          <w:spacing w:val="1"/>
        </w:rPr>
        <w:t>о</w:t>
      </w:r>
      <w:r w:rsidRPr="0097267E">
        <w:rPr>
          <w:color w:val="000000"/>
        </w:rPr>
        <w:t>бяза</w:t>
      </w:r>
      <w:r w:rsidRPr="0097267E">
        <w:rPr>
          <w:color w:val="000000"/>
          <w:spacing w:val="-1"/>
        </w:rPr>
        <w:t>т</w:t>
      </w:r>
      <w:r w:rsidRPr="0097267E">
        <w:rPr>
          <w:color w:val="000000"/>
        </w:rPr>
        <w:t>ел</w:t>
      </w:r>
      <w:r w:rsidRPr="0097267E">
        <w:rPr>
          <w:color w:val="000000"/>
          <w:spacing w:val="-1"/>
        </w:rPr>
        <w:t>ь</w:t>
      </w:r>
      <w:r w:rsidRPr="0097267E">
        <w:rPr>
          <w:color w:val="000000"/>
          <w:spacing w:val="-2"/>
        </w:rPr>
        <w:t>н</w:t>
      </w:r>
      <w:r w:rsidRPr="0097267E">
        <w:rPr>
          <w:color w:val="000000"/>
          <w:spacing w:val="1"/>
        </w:rPr>
        <w:t>о</w:t>
      </w:r>
      <w:r w:rsidRPr="0097267E">
        <w:rPr>
          <w:color w:val="000000"/>
        </w:rPr>
        <w:t>й</w:t>
      </w:r>
      <w:r w:rsidRPr="0097267E">
        <w:rPr>
          <w:color w:val="000000"/>
          <w:spacing w:val="89"/>
        </w:rPr>
        <w:t xml:space="preserve"> </w:t>
      </w:r>
      <w:r w:rsidRPr="0097267E">
        <w:rPr>
          <w:color w:val="000000"/>
        </w:rPr>
        <w:t>соц</w:t>
      </w:r>
      <w:r w:rsidRPr="0097267E">
        <w:rPr>
          <w:color w:val="000000"/>
          <w:spacing w:val="1"/>
        </w:rPr>
        <w:t>и</w:t>
      </w:r>
      <w:r w:rsidRPr="0097267E">
        <w:rPr>
          <w:color w:val="000000"/>
        </w:rPr>
        <w:t>ал</w:t>
      </w:r>
      <w:r w:rsidRPr="0097267E">
        <w:rPr>
          <w:color w:val="000000"/>
          <w:spacing w:val="-1"/>
        </w:rPr>
        <w:t>ь</w:t>
      </w:r>
      <w:r w:rsidRPr="0097267E">
        <w:rPr>
          <w:color w:val="000000"/>
          <w:spacing w:val="-2"/>
        </w:rPr>
        <w:t>н</w:t>
      </w:r>
      <w:r w:rsidRPr="0097267E">
        <w:rPr>
          <w:color w:val="000000"/>
          <w:spacing w:val="-1"/>
        </w:rPr>
        <w:t>о</w:t>
      </w:r>
      <w:r w:rsidRPr="0097267E">
        <w:rPr>
          <w:color w:val="000000"/>
        </w:rPr>
        <w:t>й</w:t>
      </w:r>
      <w:r w:rsidRPr="0097267E">
        <w:rPr>
          <w:color w:val="000000"/>
          <w:spacing w:val="91"/>
        </w:rPr>
        <w:t xml:space="preserve"> </w:t>
      </w:r>
      <w:r w:rsidRPr="0097267E">
        <w:rPr>
          <w:color w:val="000000"/>
          <w:spacing w:val="-1"/>
        </w:rPr>
        <w:t>и</w:t>
      </w:r>
      <w:r w:rsidRPr="0097267E">
        <w:rPr>
          <w:color w:val="000000"/>
        </w:rPr>
        <w:t>нте</w:t>
      </w:r>
      <w:r w:rsidRPr="0097267E">
        <w:rPr>
          <w:color w:val="000000"/>
          <w:spacing w:val="-1"/>
        </w:rPr>
        <w:t>г</w:t>
      </w:r>
      <w:r w:rsidRPr="0097267E">
        <w:rPr>
          <w:color w:val="000000"/>
        </w:rPr>
        <w:t>рац</w:t>
      </w:r>
      <w:r w:rsidRPr="0097267E">
        <w:rPr>
          <w:color w:val="000000"/>
          <w:spacing w:val="-2"/>
        </w:rPr>
        <w:t>и</w:t>
      </w:r>
      <w:r w:rsidRPr="0097267E">
        <w:rPr>
          <w:color w:val="000000"/>
        </w:rPr>
        <w:t>и</w:t>
      </w:r>
      <w:r w:rsidRPr="0097267E">
        <w:rPr>
          <w:color w:val="000000"/>
          <w:spacing w:val="91"/>
        </w:rPr>
        <w:t xml:space="preserve"> </w:t>
      </w:r>
      <w:r w:rsidRPr="0097267E">
        <w:rPr>
          <w:color w:val="000000"/>
          <w:spacing w:val="-1"/>
        </w:rPr>
        <w:t>о</w:t>
      </w:r>
      <w:r w:rsidRPr="0097267E">
        <w:rPr>
          <w:color w:val="000000"/>
          <w:spacing w:val="1"/>
        </w:rPr>
        <w:t>б</w:t>
      </w:r>
      <w:r w:rsidRPr="0097267E">
        <w:rPr>
          <w:color w:val="000000"/>
          <w:spacing w:val="-3"/>
        </w:rPr>
        <w:t>у</w:t>
      </w:r>
      <w:r w:rsidRPr="0097267E">
        <w:rPr>
          <w:color w:val="000000"/>
        </w:rPr>
        <w:t>ча</w:t>
      </w:r>
      <w:r w:rsidRPr="0097267E">
        <w:rPr>
          <w:color w:val="000000"/>
          <w:spacing w:val="-1"/>
        </w:rPr>
        <w:t>ю</w:t>
      </w:r>
      <w:r w:rsidRPr="0097267E">
        <w:rPr>
          <w:color w:val="000000"/>
        </w:rPr>
        <w:t>щих</w:t>
      </w:r>
      <w:r w:rsidRPr="0097267E">
        <w:rPr>
          <w:color w:val="000000"/>
          <w:spacing w:val="-2"/>
        </w:rPr>
        <w:t>с</w:t>
      </w:r>
      <w:r w:rsidRPr="0097267E">
        <w:rPr>
          <w:color w:val="000000"/>
        </w:rPr>
        <w:t>я,</w:t>
      </w:r>
      <w:r w:rsidRPr="0097267E">
        <w:rPr>
          <w:color w:val="000000"/>
          <w:spacing w:val="89"/>
        </w:rPr>
        <w:t xml:space="preserve"> </w:t>
      </w:r>
      <w:r w:rsidRPr="0097267E">
        <w:rPr>
          <w:color w:val="000000"/>
        </w:rPr>
        <w:t>что</w:t>
      </w:r>
      <w:r w:rsidRPr="0097267E">
        <w:rPr>
          <w:color w:val="000000"/>
          <w:spacing w:val="92"/>
        </w:rPr>
        <w:t xml:space="preserve"> </w:t>
      </w:r>
      <w:r w:rsidRPr="0097267E">
        <w:rPr>
          <w:color w:val="000000"/>
          <w:spacing w:val="-2"/>
        </w:rPr>
        <w:t>т</w:t>
      </w:r>
      <w:r w:rsidRPr="0097267E">
        <w:rPr>
          <w:color w:val="000000"/>
        </w:rPr>
        <w:t>р</w:t>
      </w:r>
      <w:r w:rsidRPr="0097267E">
        <w:rPr>
          <w:color w:val="000000"/>
          <w:spacing w:val="-1"/>
        </w:rPr>
        <w:t>е</w:t>
      </w:r>
      <w:r w:rsidRPr="0097267E">
        <w:rPr>
          <w:color w:val="000000"/>
        </w:rPr>
        <w:t>б</w:t>
      </w:r>
      <w:r w:rsidRPr="0097267E">
        <w:rPr>
          <w:color w:val="000000"/>
          <w:spacing w:val="-3"/>
        </w:rPr>
        <w:t>у</w:t>
      </w:r>
      <w:r w:rsidRPr="0097267E">
        <w:rPr>
          <w:color w:val="000000"/>
        </w:rPr>
        <w:t xml:space="preserve">ет </w:t>
      </w:r>
      <w:r w:rsidRPr="0097267E">
        <w:rPr>
          <w:color w:val="000000"/>
          <w:spacing w:val="1"/>
        </w:rPr>
        <w:t>о</w:t>
      </w:r>
      <w:r w:rsidRPr="0097267E">
        <w:rPr>
          <w:color w:val="000000"/>
          <w:spacing w:val="-1"/>
        </w:rPr>
        <w:t>б</w:t>
      </w:r>
      <w:r w:rsidRPr="0097267E">
        <w:rPr>
          <w:color w:val="000000"/>
        </w:rPr>
        <w:t>язате</w:t>
      </w:r>
      <w:r w:rsidRPr="0097267E">
        <w:rPr>
          <w:color w:val="000000"/>
          <w:spacing w:val="-1"/>
        </w:rPr>
        <w:t>льн</w:t>
      </w:r>
      <w:r w:rsidRPr="0097267E">
        <w:rPr>
          <w:color w:val="000000"/>
        </w:rPr>
        <w:t>о</w:t>
      </w:r>
      <w:r w:rsidRPr="0097267E">
        <w:rPr>
          <w:color w:val="000000"/>
          <w:spacing w:val="-1"/>
        </w:rPr>
        <w:t>г</w:t>
      </w:r>
      <w:r w:rsidRPr="0097267E">
        <w:rPr>
          <w:color w:val="000000"/>
        </w:rPr>
        <w:t>о</w:t>
      </w:r>
      <w:r w:rsidRPr="0097267E">
        <w:rPr>
          <w:color w:val="000000"/>
          <w:spacing w:val="14"/>
        </w:rPr>
        <w:t xml:space="preserve"> </w:t>
      </w:r>
      <w:r w:rsidRPr="0097267E">
        <w:rPr>
          <w:color w:val="000000"/>
          <w:spacing w:val="1"/>
        </w:rPr>
        <w:t>р</w:t>
      </w:r>
      <w:r w:rsidRPr="0097267E">
        <w:rPr>
          <w:color w:val="000000"/>
          <w:spacing w:val="-1"/>
        </w:rPr>
        <w:t>е</w:t>
      </w:r>
      <w:r w:rsidRPr="0097267E">
        <w:rPr>
          <w:color w:val="000000"/>
        </w:rPr>
        <w:t>г</w:t>
      </w:r>
      <w:r w:rsidRPr="0097267E">
        <w:rPr>
          <w:color w:val="000000"/>
          <w:spacing w:val="-4"/>
        </w:rPr>
        <w:t>у</w:t>
      </w:r>
      <w:r w:rsidRPr="0097267E">
        <w:rPr>
          <w:color w:val="000000"/>
          <w:spacing w:val="1"/>
        </w:rPr>
        <w:t>л</w:t>
      </w:r>
      <w:r w:rsidRPr="0097267E">
        <w:rPr>
          <w:color w:val="000000"/>
        </w:rPr>
        <w:t>ярн</w:t>
      </w:r>
      <w:r w:rsidRPr="0097267E">
        <w:rPr>
          <w:color w:val="000000"/>
          <w:spacing w:val="1"/>
        </w:rPr>
        <w:t>о</w:t>
      </w:r>
      <w:r w:rsidRPr="0097267E">
        <w:rPr>
          <w:color w:val="000000"/>
          <w:spacing w:val="-1"/>
        </w:rPr>
        <w:t>г</w:t>
      </w:r>
      <w:r w:rsidRPr="0097267E">
        <w:rPr>
          <w:color w:val="000000"/>
        </w:rPr>
        <w:t>о</w:t>
      </w:r>
      <w:r w:rsidRPr="0097267E">
        <w:rPr>
          <w:color w:val="000000"/>
          <w:spacing w:val="11"/>
        </w:rPr>
        <w:t xml:space="preserve"> </w:t>
      </w:r>
      <w:r w:rsidRPr="0097267E">
        <w:rPr>
          <w:color w:val="000000"/>
        </w:rPr>
        <w:t>и</w:t>
      </w:r>
      <w:r w:rsidRPr="0097267E">
        <w:rPr>
          <w:color w:val="000000"/>
          <w:spacing w:val="15"/>
        </w:rPr>
        <w:t xml:space="preserve"> </w:t>
      </w:r>
      <w:r w:rsidRPr="0097267E">
        <w:rPr>
          <w:color w:val="000000"/>
        </w:rPr>
        <w:t>ка</w:t>
      </w:r>
      <w:r w:rsidRPr="0097267E">
        <w:rPr>
          <w:color w:val="000000"/>
          <w:spacing w:val="-1"/>
        </w:rPr>
        <w:t>ч</w:t>
      </w:r>
      <w:r w:rsidRPr="0097267E">
        <w:rPr>
          <w:color w:val="000000"/>
        </w:rPr>
        <w:t>еств</w:t>
      </w:r>
      <w:r w:rsidRPr="0097267E">
        <w:rPr>
          <w:color w:val="000000"/>
          <w:spacing w:val="-3"/>
        </w:rPr>
        <w:t>е</w:t>
      </w:r>
      <w:r w:rsidRPr="0097267E">
        <w:rPr>
          <w:color w:val="000000"/>
          <w:spacing w:val="-1"/>
        </w:rPr>
        <w:t>н</w:t>
      </w:r>
      <w:r w:rsidRPr="0097267E">
        <w:rPr>
          <w:color w:val="000000"/>
        </w:rPr>
        <w:t>н</w:t>
      </w:r>
      <w:r w:rsidRPr="0097267E">
        <w:rPr>
          <w:color w:val="000000"/>
          <w:spacing w:val="1"/>
        </w:rPr>
        <w:t>о</w:t>
      </w:r>
      <w:r w:rsidRPr="0097267E">
        <w:rPr>
          <w:color w:val="000000"/>
          <w:spacing w:val="-1"/>
        </w:rPr>
        <w:t>г</w:t>
      </w:r>
      <w:r w:rsidRPr="0097267E">
        <w:rPr>
          <w:color w:val="000000"/>
        </w:rPr>
        <w:t>о</w:t>
      </w:r>
      <w:r w:rsidRPr="0097267E">
        <w:rPr>
          <w:color w:val="000000"/>
          <w:spacing w:val="14"/>
        </w:rPr>
        <w:t xml:space="preserve"> </w:t>
      </w:r>
      <w:r w:rsidRPr="0097267E">
        <w:rPr>
          <w:color w:val="000000"/>
        </w:rPr>
        <w:t>вз</w:t>
      </w:r>
      <w:r w:rsidRPr="0097267E">
        <w:rPr>
          <w:color w:val="000000"/>
          <w:spacing w:val="-3"/>
        </w:rPr>
        <w:t>а</w:t>
      </w:r>
      <w:r w:rsidRPr="0097267E">
        <w:rPr>
          <w:color w:val="000000"/>
        </w:rPr>
        <w:t>имод</w:t>
      </w:r>
      <w:r w:rsidRPr="0097267E">
        <w:rPr>
          <w:color w:val="000000"/>
          <w:spacing w:val="-1"/>
        </w:rPr>
        <w:t>е</w:t>
      </w:r>
      <w:r w:rsidRPr="0097267E">
        <w:rPr>
          <w:color w:val="000000"/>
        </w:rPr>
        <w:t>йст</w:t>
      </w:r>
      <w:r w:rsidRPr="0097267E">
        <w:rPr>
          <w:color w:val="000000"/>
          <w:spacing w:val="-3"/>
        </w:rPr>
        <w:t>в</w:t>
      </w:r>
      <w:r w:rsidRPr="0097267E">
        <w:rPr>
          <w:color w:val="000000"/>
          <w:spacing w:val="-1"/>
        </w:rPr>
        <w:t>и</w:t>
      </w:r>
      <w:r w:rsidRPr="0097267E">
        <w:rPr>
          <w:color w:val="000000"/>
        </w:rPr>
        <w:t>я</w:t>
      </w:r>
      <w:r w:rsidRPr="0097267E">
        <w:rPr>
          <w:color w:val="000000"/>
          <w:spacing w:val="13"/>
        </w:rPr>
        <w:t xml:space="preserve"> </w:t>
      </w:r>
      <w:r w:rsidRPr="0097267E">
        <w:rPr>
          <w:color w:val="000000"/>
        </w:rPr>
        <w:t>с</w:t>
      </w:r>
      <w:r w:rsidRPr="0097267E">
        <w:rPr>
          <w:color w:val="000000"/>
          <w:spacing w:val="1"/>
        </w:rPr>
        <w:t>п</w:t>
      </w:r>
      <w:r w:rsidRPr="0097267E">
        <w:rPr>
          <w:color w:val="000000"/>
          <w:spacing w:val="-1"/>
        </w:rPr>
        <w:t>е</w:t>
      </w:r>
      <w:r w:rsidRPr="0097267E">
        <w:rPr>
          <w:color w:val="000000"/>
        </w:rPr>
        <w:t>циал</w:t>
      </w:r>
      <w:r w:rsidRPr="0097267E">
        <w:rPr>
          <w:color w:val="000000"/>
          <w:spacing w:val="1"/>
        </w:rPr>
        <w:t>и</w:t>
      </w:r>
      <w:r w:rsidRPr="0097267E">
        <w:rPr>
          <w:color w:val="000000"/>
        </w:rPr>
        <w:t>с</w:t>
      </w:r>
      <w:r w:rsidRPr="0097267E">
        <w:rPr>
          <w:color w:val="000000"/>
          <w:spacing w:val="-2"/>
        </w:rPr>
        <w:t>т</w:t>
      </w:r>
      <w:r w:rsidRPr="0097267E">
        <w:rPr>
          <w:color w:val="000000"/>
        </w:rPr>
        <w:t>ов масс</w:t>
      </w:r>
      <w:r w:rsidRPr="0097267E">
        <w:rPr>
          <w:color w:val="000000"/>
          <w:spacing w:val="1"/>
        </w:rPr>
        <w:t>о</w:t>
      </w:r>
      <w:r w:rsidRPr="0097267E">
        <w:rPr>
          <w:color w:val="000000"/>
          <w:spacing w:val="-2"/>
        </w:rPr>
        <w:t>в</w:t>
      </w:r>
      <w:r w:rsidRPr="0097267E">
        <w:rPr>
          <w:color w:val="000000"/>
        </w:rPr>
        <w:t>о</w:t>
      </w:r>
      <w:r w:rsidRPr="0097267E">
        <w:rPr>
          <w:color w:val="000000"/>
          <w:spacing w:val="-1"/>
        </w:rPr>
        <w:t>г</w:t>
      </w:r>
      <w:r w:rsidRPr="0097267E">
        <w:rPr>
          <w:color w:val="000000"/>
        </w:rPr>
        <w:t>о</w:t>
      </w:r>
      <w:r w:rsidRPr="0097267E">
        <w:rPr>
          <w:color w:val="000000"/>
          <w:spacing w:val="94"/>
        </w:rPr>
        <w:t xml:space="preserve"> </w:t>
      </w:r>
      <w:r w:rsidRPr="0097267E">
        <w:rPr>
          <w:color w:val="000000"/>
        </w:rPr>
        <w:t>и</w:t>
      </w:r>
      <w:r w:rsidRPr="0097267E">
        <w:rPr>
          <w:color w:val="000000"/>
          <w:spacing w:val="96"/>
        </w:rPr>
        <w:t xml:space="preserve"> </w:t>
      </w:r>
      <w:r w:rsidRPr="0097267E">
        <w:rPr>
          <w:color w:val="000000"/>
          <w:spacing w:val="-2"/>
        </w:rPr>
        <w:t>с</w:t>
      </w:r>
      <w:r w:rsidRPr="0097267E">
        <w:rPr>
          <w:color w:val="000000"/>
        </w:rPr>
        <w:t>п</w:t>
      </w:r>
      <w:r w:rsidRPr="0097267E">
        <w:rPr>
          <w:color w:val="000000"/>
          <w:spacing w:val="1"/>
        </w:rPr>
        <w:t>е</w:t>
      </w:r>
      <w:r w:rsidRPr="0097267E">
        <w:rPr>
          <w:color w:val="000000"/>
          <w:spacing w:val="-1"/>
        </w:rPr>
        <w:t>ци</w:t>
      </w:r>
      <w:r w:rsidRPr="0097267E">
        <w:rPr>
          <w:color w:val="000000"/>
        </w:rPr>
        <w:t>а</w:t>
      </w:r>
      <w:r w:rsidRPr="0097267E">
        <w:rPr>
          <w:color w:val="000000"/>
          <w:spacing w:val="-1"/>
        </w:rPr>
        <w:t>ль</w:t>
      </w:r>
      <w:r w:rsidRPr="0097267E">
        <w:rPr>
          <w:color w:val="000000"/>
        </w:rPr>
        <w:t>н</w:t>
      </w:r>
      <w:r w:rsidRPr="0097267E">
        <w:rPr>
          <w:color w:val="000000"/>
          <w:spacing w:val="1"/>
        </w:rPr>
        <w:t>о</w:t>
      </w:r>
      <w:r w:rsidRPr="0097267E">
        <w:rPr>
          <w:color w:val="000000"/>
          <w:spacing w:val="-1"/>
        </w:rPr>
        <w:t>г</w:t>
      </w:r>
      <w:r w:rsidRPr="0097267E">
        <w:rPr>
          <w:color w:val="000000"/>
        </w:rPr>
        <w:t>о</w:t>
      </w:r>
      <w:r w:rsidRPr="0097267E">
        <w:rPr>
          <w:color w:val="000000"/>
          <w:spacing w:val="94"/>
        </w:rPr>
        <w:t xml:space="preserve"> </w:t>
      </w:r>
      <w:r w:rsidRPr="0097267E">
        <w:rPr>
          <w:color w:val="000000"/>
        </w:rPr>
        <w:t>образов</w:t>
      </w:r>
      <w:r w:rsidRPr="0097267E">
        <w:rPr>
          <w:color w:val="000000"/>
          <w:spacing w:val="-2"/>
        </w:rPr>
        <w:t>а</w:t>
      </w:r>
      <w:r w:rsidRPr="0097267E">
        <w:rPr>
          <w:color w:val="000000"/>
          <w:spacing w:val="-1"/>
        </w:rPr>
        <w:t>н</w:t>
      </w:r>
      <w:r w:rsidRPr="0097267E">
        <w:rPr>
          <w:color w:val="000000"/>
        </w:rPr>
        <w:t>ия.</w:t>
      </w:r>
      <w:r w:rsidRPr="0097267E">
        <w:rPr>
          <w:color w:val="000000"/>
          <w:spacing w:val="94"/>
        </w:rPr>
        <w:t xml:space="preserve"> </w:t>
      </w:r>
      <w:r w:rsidRPr="0097267E">
        <w:rPr>
          <w:color w:val="000000"/>
        </w:rPr>
        <w:t>Пр</w:t>
      </w:r>
      <w:r w:rsidRPr="0097267E">
        <w:rPr>
          <w:color w:val="000000"/>
          <w:spacing w:val="-1"/>
        </w:rPr>
        <w:t>е</w:t>
      </w:r>
      <w:r w:rsidRPr="0097267E">
        <w:rPr>
          <w:color w:val="000000"/>
        </w:rPr>
        <w:t>д</w:t>
      </w:r>
      <w:r w:rsidRPr="0097267E">
        <w:rPr>
          <w:color w:val="000000"/>
          <w:spacing w:val="-3"/>
        </w:rPr>
        <w:t>у</w:t>
      </w:r>
      <w:r w:rsidRPr="0097267E">
        <w:rPr>
          <w:color w:val="000000"/>
        </w:rPr>
        <w:t>сматр</w:t>
      </w:r>
      <w:r w:rsidRPr="0097267E">
        <w:rPr>
          <w:color w:val="000000"/>
          <w:spacing w:val="1"/>
        </w:rPr>
        <w:t>и</w:t>
      </w:r>
      <w:r w:rsidRPr="0097267E">
        <w:rPr>
          <w:color w:val="000000"/>
        </w:rPr>
        <w:t>в</w:t>
      </w:r>
      <w:r w:rsidRPr="0097267E">
        <w:rPr>
          <w:color w:val="000000"/>
          <w:spacing w:val="-2"/>
        </w:rPr>
        <w:t>а</w:t>
      </w:r>
      <w:r w:rsidRPr="0097267E">
        <w:rPr>
          <w:color w:val="000000"/>
        </w:rPr>
        <w:t>ется</w:t>
      </w:r>
      <w:r w:rsidRPr="0097267E">
        <w:rPr>
          <w:color w:val="000000"/>
          <w:spacing w:val="94"/>
        </w:rPr>
        <w:t xml:space="preserve"> </w:t>
      </w:r>
      <w:r w:rsidRPr="0097267E">
        <w:rPr>
          <w:color w:val="000000"/>
          <w:spacing w:val="1"/>
        </w:rPr>
        <w:t>д</w:t>
      </w:r>
      <w:r w:rsidRPr="0097267E">
        <w:rPr>
          <w:color w:val="000000"/>
        </w:rPr>
        <w:t>ля</w:t>
      </w:r>
      <w:r w:rsidRPr="0097267E">
        <w:rPr>
          <w:color w:val="000000"/>
          <w:spacing w:val="94"/>
        </w:rPr>
        <w:t xml:space="preserve"> </w:t>
      </w:r>
      <w:r w:rsidRPr="0097267E">
        <w:rPr>
          <w:color w:val="000000"/>
        </w:rPr>
        <w:t>т</w:t>
      </w:r>
      <w:r w:rsidRPr="0097267E">
        <w:rPr>
          <w:color w:val="000000"/>
          <w:spacing w:val="-1"/>
        </w:rPr>
        <w:t>е</w:t>
      </w:r>
      <w:r w:rsidRPr="0097267E">
        <w:rPr>
          <w:color w:val="000000"/>
        </w:rPr>
        <w:t>х</w:t>
      </w:r>
      <w:r w:rsidRPr="0097267E">
        <w:rPr>
          <w:color w:val="000000"/>
          <w:spacing w:val="94"/>
        </w:rPr>
        <w:t xml:space="preserve"> </w:t>
      </w:r>
      <w:r w:rsidRPr="0097267E">
        <w:rPr>
          <w:color w:val="000000"/>
        </w:rPr>
        <w:t xml:space="preserve">и </w:t>
      </w:r>
      <w:r w:rsidRPr="0097267E">
        <w:rPr>
          <w:color w:val="000000"/>
          <w:spacing w:val="1"/>
        </w:rPr>
        <w:t>др</w:t>
      </w:r>
      <w:r w:rsidRPr="0097267E">
        <w:rPr>
          <w:color w:val="000000"/>
          <w:spacing w:val="-3"/>
        </w:rPr>
        <w:t>у</w:t>
      </w:r>
      <w:r w:rsidRPr="0097267E">
        <w:rPr>
          <w:color w:val="000000"/>
        </w:rPr>
        <w:t>гих</w:t>
      </w:r>
      <w:r w:rsidRPr="0097267E">
        <w:rPr>
          <w:color w:val="000000"/>
          <w:spacing w:val="202"/>
        </w:rPr>
        <w:t xml:space="preserve"> </w:t>
      </w:r>
      <w:r w:rsidRPr="0097267E">
        <w:rPr>
          <w:color w:val="000000"/>
        </w:rPr>
        <w:t>с</w:t>
      </w:r>
      <w:r w:rsidRPr="0097267E">
        <w:rPr>
          <w:color w:val="000000"/>
          <w:spacing w:val="1"/>
        </w:rPr>
        <w:t>п</w:t>
      </w:r>
      <w:r w:rsidRPr="0097267E">
        <w:rPr>
          <w:color w:val="000000"/>
          <w:spacing w:val="-2"/>
        </w:rPr>
        <w:t>е</w:t>
      </w:r>
      <w:r w:rsidRPr="0097267E">
        <w:rPr>
          <w:color w:val="000000"/>
        </w:rPr>
        <w:t>циа</w:t>
      </w:r>
      <w:r w:rsidRPr="0097267E">
        <w:rPr>
          <w:color w:val="000000"/>
          <w:spacing w:val="-1"/>
        </w:rPr>
        <w:t>л</w:t>
      </w:r>
      <w:r w:rsidRPr="0097267E">
        <w:rPr>
          <w:color w:val="000000"/>
        </w:rPr>
        <w:t>и</w:t>
      </w:r>
      <w:r w:rsidRPr="0097267E">
        <w:rPr>
          <w:color w:val="000000"/>
          <w:spacing w:val="-1"/>
        </w:rPr>
        <w:t>ст</w:t>
      </w:r>
      <w:r w:rsidRPr="0097267E">
        <w:rPr>
          <w:color w:val="000000"/>
        </w:rPr>
        <w:t>ов</w:t>
      </w:r>
      <w:r w:rsidRPr="0097267E">
        <w:rPr>
          <w:color w:val="000000"/>
          <w:spacing w:val="203"/>
        </w:rPr>
        <w:t xml:space="preserve"> </w:t>
      </w:r>
      <w:r w:rsidRPr="0097267E">
        <w:rPr>
          <w:color w:val="000000"/>
        </w:rPr>
        <w:t>воз</w:t>
      </w:r>
      <w:r w:rsidRPr="0097267E">
        <w:rPr>
          <w:color w:val="000000"/>
          <w:spacing w:val="-2"/>
        </w:rPr>
        <w:t>м</w:t>
      </w:r>
      <w:r w:rsidRPr="0097267E">
        <w:rPr>
          <w:color w:val="000000"/>
        </w:rPr>
        <w:t>о</w:t>
      </w:r>
      <w:r w:rsidRPr="0097267E">
        <w:rPr>
          <w:color w:val="000000"/>
          <w:spacing w:val="-1"/>
        </w:rPr>
        <w:t>ж</w:t>
      </w:r>
      <w:r w:rsidRPr="0097267E">
        <w:rPr>
          <w:color w:val="000000"/>
        </w:rPr>
        <w:t>ность</w:t>
      </w:r>
      <w:r w:rsidRPr="0097267E">
        <w:rPr>
          <w:color w:val="000000"/>
          <w:spacing w:val="198"/>
        </w:rPr>
        <w:t xml:space="preserve"> </w:t>
      </w:r>
      <w:r w:rsidRPr="0097267E">
        <w:rPr>
          <w:color w:val="000000"/>
          <w:spacing w:val="2"/>
        </w:rPr>
        <w:t>о</w:t>
      </w:r>
      <w:r w:rsidRPr="0097267E">
        <w:rPr>
          <w:color w:val="000000"/>
          <w:spacing w:val="-1"/>
        </w:rPr>
        <w:t>б</w:t>
      </w:r>
      <w:r w:rsidRPr="0097267E">
        <w:rPr>
          <w:color w:val="000000"/>
        </w:rPr>
        <w:t>р</w:t>
      </w:r>
      <w:r w:rsidRPr="0097267E">
        <w:rPr>
          <w:color w:val="000000"/>
          <w:spacing w:val="1"/>
        </w:rPr>
        <w:t>а</w:t>
      </w:r>
      <w:r w:rsidRPr="0097267E">
        <w:rPr>
          <w:color w:val="000000"/>
          <w:spacing w:val="-2"/>
        </w:rPr>
        <w:t>т</w:t>
      </w:r>
      <w:r w:rsidRPr="0097267E">
        <w:rPr>
          <w:color w:val="000000"/>
        </w:rPr>
        <w:t>ит</w:t>
      </w:r>
      <w:r w:rsidRPr="0097267E">
        <w:rPr>
          <w:color w:val="000000"/>
          <w:spacing w:val="-1"/>
        </w:rPr>
        <w:t>ь</w:t>
      </w:r>
      <w:r w:rsidRPr="0097267E">
        <w:rPr>
          <w:color w:val="000000"/>
        </w:rPr>
        <w:t>ся</w:t>
      </w:r>
      <w:r w:rsidRPr="0097267E">
        <w:rPr>
          <w:color w:val="000000"/>
          <w:spacing w:val="203"/>
        </w:rPr>
        <w:t xml:space="preserve"> </w:t>
      </w:r>
      <w:r w:rsidRPr="0097267E">
        <w:rPr>
          <w:color w:val="000000"/>
        </w:rPr>
        <w:t>к</w:t>
      </w:r>
      <w:r w:rsidRPr="0097267E">
        <w:rPr>
          <w:color w:val="000000"/>
          <w:spacing w:val="200"/>
        </w:rPr>
        <w:t xml:space="preserve"> </w:t>
      </w:r>
      <w:r w:rsidRPr="0097267E">
        <w:rPr>
          <w:color w:val="000000"/>
        </w:rPr>
        <w:t>ин</w:t>
      </w:r>
      <w:r w:rsidRPr="0097267E">
        <w:rPr>
          <w:color w:val="000000"/>
          <w:spacing w:val="-1"/>
        </w:rPr>
        <w:t>ф</w:t>
      </w:r>
      <w:r w:rsidRPr="0097267E">
        <w:rPr>
          <w:color w:val="000000"/>
        </w:rPr>
        <w:t>о</w:t>
      </w:r>
      <w:r w:rsidRPr="0097267E">
        <w:rPr>
          <w:color w:val="000000"/>
          <w:spacing w:val="1"/>
        </w:rPr>
        <w:t>р</w:t>
      </w:r>
      <w:r w:rsidRPr="0097267E">
        <w:rPr>
          <w:color w:val="000000"/>
          <w:spacing w:val="-1"/>
        </w:rPr>
        <w:t>м</w:t>
      </w:r>
      <w:r w:rsidRPr="0097267E">
        <w:rPr>
          <w:color w:val="000000"/>
        </w:rPr>
        <w:t>а</w:t>
      </w:r>
      <w:r w:rsidRPr="0097267E">
        <w:rPr>
          <w:color w:val="000000"/>
          <w:spacing w:val="-2"/>
        </w:rPr>
        <w:t>ц</w:t>
      </w:r>
      <w:r w:rsidRPr="0097267E">
        <w:rPr>
          <w:color w:val="000000"/>
        </w:rPr>
        <w:t>ио</w:t>
      </w:r>
      <w:r w:rsidRPr="0097267E">
        <w:rPr>
          <w:color w:val="000000"/>
          <w:spacing w:val="-1"/>
        </w:rPr>
        <w:t>н</w:t>
      </w:r>
      <w:r w:rsidRPr="0097267E">
        <w:rPr>
          <w:color w:val="000000"/>
        </w:rPr>
        <w:t xml:space="preserve">ным </w:t>
      </w:r>
      <w:r w:rsidRPr="0097267E">
        <w:rPr>
          <w:color w:val="000000"/>
          <w:spacing w:val="1"/>
        </w:rPr>
        <w:t>р</w:t>
      </w:r>
      <w:r w:rsidRPr="0097267E">
        <w:rPr>
          <w:color w:val="000000"/>
        </w:rPr>
        <w:t>ес</w:t>
      </w:r>
      <w:r w:rsidRPr="0097267E">
        <w:rPr>
          <w:color w:val="000000"/>
          <w:spacing w:val="-3"/>
        </w:rPr>
        <w:t>у</w:t>
      </w:r>
      <w:r w:rsidRPr="0097267E">
        <w:rPr>
          <w:color w:val="000000"/>
          <w:spacing w:val="1"/>
        </w:rPr>
        <w:t>р</w:t>
      </w:r>
      <w:r w:rsidRPr="0097267E">
        <w:rPr>
          <w:color w:val="000000"/>
        </w:rPr>
        <w:t>сам</w:t>
      </w:r>
      <w:r w:rsidRPr="0097267E">
        <w:rPr>
          <w:color w:val="000000"/>
          <w:spacing w:val="35"/>
        </w:rPr>
        <w:t xml:space="preserve"> </w:t>
      </w:r>
      <w:r w:rsidRPr="0097267E">
        <w:rPr>
          <w:color w:val="000000"/>
        </w:rPr>
        <w:t>в</w:t>
      </w:r>
      <w:r w:rsidRPr="0097267E">
        <w:rPr>
          <w:color w:val="000000"/>
          <w:spacing w:val="35"/>
        </w:rPr>
        <w:t xml:space="preserve"> </w:t>
      </w:r>
      <w:r w:rsidRPr="0097267E">
        <w:rPr>
          <w:color w:val="000000"/>
        </w:rPr>
        <w:t>сфе</w:t>
      </w:r>
      <w:r w:rsidRPr="0097267E">
        <w:rPr>
          <w:color w:val="000000"/>
          <w:spacing w:val="1"/>
        </w:rPr>
        <w:t>р</w:t>
      </w:r>
      <w:r w:rsidRPr="0097267E">
        <w:rPr>
          <w:color w:val="000000"/>
        </w:rPr>
        <w:t>е</w:t>
      </w:r>
      <w:r w:rsidRPr="0097267E">
        <w:rPr>
          <w:color w:val="000000"/>
          <w:spacing w:val="36"/>
        </w:rPr>
        <w:t xml:space="preserve"> </w:t>
      </w:r>
      <w:r w:rsidRPr="0097267E">
        <w:rPr>
          <w:color w:val="000000"/>
          <w:spacing w:val="-1"/>
        </w:rPr>
        <w:t>с</w:t>
      </w:r>
      <w:r w:rsidRPr="0097267E">
        <w:rPr>
          <w:color w:val="000000"/>
        </w:rPr>
        <w:t>пе</w:t>
      </w:r>
      <w:r w:rsidRPr="0097267E">
        <w:rPr>
          <w:color w:val="000000"/>
          <w:spacing w:val="-1"/>
        </w:rPr>
        <w:t>ц</w:t>
      </w:r>
      <w:r w:rsidRPr="0097267E">
        <w:rPr>
          <w:color w:val="000000"/>
        </w:rPr>
        <w:t>иаль</w:t>
      </w:r>
      <w:r w:rsidRPr="0097267E">
        <w:rPr>
          <w:color w:val="000000"/>
          <w:spacing w:val="-2"/>
        </w:rPr>
        <w:t>н</w:t>
      </w:r>
      <w:r w:rsidRPr="0097267E">
        <w:rPr>
          <w:color w:val="000000"/>
        </w:rPr>
        <w:t>ой</w:t>
      </w:r>
      <w:r w:rsidRPr="0097267E">
        <w:rPr>
          <w:color w:val="000000"/>
          <w:spacing w:val="37"/>
        </w:rPr>
        <w:t xml:space="preserve"> </w:t>
      </w:r>
      <w:r w:rsidRPr="0097267E">
        <w:rPr>
          <w:color w:val="000000"/>
          <w:spacing w:val="-1"/>
        </w:rPr>
        <w:t>п</w:t>
      </w:r>
      <w:r w:rsidRPr="0097267E">
        <w:rPr>
          <w:color w:val="000000"/>
        </w:rPr>
        <w:t>с</w:t>
      </w:r>
      <w:r w:rsidRPr="0097267E">
        <w:rPr>
          <w:color w:val="000000"/>
          <w:spacing w:val="-1"/>
        </w:rPr>
        <w:t>их</w:t>
      </w:r>
      <w:r w:rsidRPr="0097267E">
        <w:rPr>
          <w:color w:val="000000"/>
        </w:rPr>
        <w:t>ологии</w:t>
      </w:r>
      <w:r w:rsidRPr="0097267E">
        <w:rPr>
          <w:color w:val="000000"/>
          <w:spacing w:val="35"/>
        </w:rPr>
        <w:t xml:space="preserve"> </w:t>
      </w:r>
      <w:r w:rsidRPr="0097267E">
        <w:rPr>
          <w:color w:val="000000"/>
        </w:rPr>
        <w:t>и</w:t>
      </w:r>
      <w:r w:rsidRPr="0097267E">
        <w:rPr>
          <w:color w:val="000000"/>
          <w:spacing w:val="36"/>
        </w:rPr>
        <w:t xml:space="preserve"> </w:t>
      </w:r>
      <w:r w:rsidRPr="0097267E">
        <w:rPr>
          <w:color w:val="000000"/>
          <w:spacing w:val="1"/>
        </w:rPr>
        <w:t>к</w:t>
      </w:r>
      <w:r w:rsidRPr="0097267E">
        <w:rPr>
          <w:color w:val="000000"/>
          <w:spacing w:val="-1"/>
        </w:rPr>
        <w:t>ор</w:t>
      </w:r>
      <w:r w:rsidRPr="0097267E">
        <w:rPr>
          <w:color w:val="000000"/>
        </w:rPr>
        <w:t>р</w:t>
      </w:r>
      <w:r w:rsidRPr="0097267E">
        <w:rPr>
          <w:color w:val="000000"/>
          <w:spacing w:val="1"/>
        </w:rPr>
        <w:t>е</w:t>
      </w:r>
      <w:r w:rsidRPr="0097267E">
        <w:rPr>
          <w:color w:val="000000"/>
          <w:spacing w:val="-1"/>
        </w:rPr>
        <w:t>к</w:t>
      </w:r>
      <w:r w:rsidRPr="0097267E">
        <w:rPr>
          <w:color w:val="000000"/>
        </w:rPr>
        <w:t>ц</w:t>
      </w:r>
      <w:r w:rsidRPr="0097267E">
        <w:rPr>
          <w:color w:val="000000"/>
          <w:spacing w:val="-1"/>
        </w:rPr>
        <w:t>и</w:t>
      </w:r>
      <w:r w:rsidRPr="0097267E">
        <w:rPr>
          <w:color w:val="000000"/>
        </w:rPr>
        <w:t>онной</w:t>
      </w:r>
      <w:r w:rsidRPr="0097267E">
        <w:rPr>
          <w:color w:val="000000"/>
          <w:spacing w:val="35"/>
        </w:rPr>
        <w:t xml:space="preserve"> </w:t>
      </w:r>
      <w:r w:rsidRPr="0097267E">
        <w:rPr>
          <w:color w:val="000000"/>
          <w:spacing w:val="1"/>
        </w:rPr>
        <w:t>п</w:t>
      </w:r>
      <w:r w:rsidRPr="0097267E">
        <w:rPr>
          <w:color w:val="000000"/>
          <w:spacing w:val="-1"/>
        </w:rPr>
        <w:t>е</w:t>
      </w:r>
      <w:r w:rsidRPr="0097267E">
        <w:rPr>
          <w:color w:val="000000"/>
        </w:rPr>
        <w:t>да</w:t>
      </w:r>
      <w:r w:rsidRPr="0097267E">
        <w:rPr>
          <w:color w:val="000000"/>
          <w:spacing w:val="-2"/>
        </w:rPr>
        <w:t>г</w:t>
      </w:r>
      <w:r w:rsidRPr="0097267E">
        <w:rPr>
          <w:color w:val="000000"/>
          <w:spacing w:val="1"/>
        </w:rPr>
        <w:t>о</w:t>
      </w:r>
      <w:r w:rsidRPr="0097267E">
        <w:rPr>
          <w:color w:val="000000"/>
        </w:rPr>
        <w:t>г</w:t>
      </w:r>
      <w:r w:rsidRPr="0097267E">
        <w:rPr>
          <w:color w:val="000000"/>
          <w:spacing w:val="-1"/>
        </w:rPr>
        <w:t>и</w:t>
      </w:r>
      <w:r w:rsidRPr="0097267E">
        <w:rPr>
          <w:color w:val="000000"/>
        </w:rPr>
        <w:t>к</w:t>
      </w:r>
      <w:r w:rsidRPr="0097267E">
        <w:rPr>
          <w:color w:val="000000"/>
          <w:spacing w:val="-1"/>
        </w:rPr>
        <w:t>и</w:t>
      </w:r>
      <w:r w:rsidRPr="0097267E">
        <w:rPr>
          <w:color w:val="000000"/>
        </w:rPr>
        <w:t>, вк</w:t>
      </w:r>
      <w:r w:rsidRPr="0097267E">
        <w:rPr>
          <w:color w:val="000000"/>
          <w:spacing w:val="-1"/>
        </w:rPr>
        <w:t>лю</w:t>
      </w:r>
      <w:r w:rsidRPr="0097267E">
        <w:rPr>
          <w:color w:val="000000"/>
        </w:rPr>
        <w:t>чая</w:t>
      </w:r>
      <w:r w:rsidRPr="0097267E">
        <w:rPr>
          <w:color w:val="000000"/>
          <w:spacing w:val="124"/>
        </w:rPr>
        <w:t xml:space="preserve"> </w:t>
      </w:r>
      <w:r w:rsidRPr="0097267E">
        <w:rPr>
          <w:color w:val="000000"/>
        </w:rPr>
        <w:t>элект</w:t>
      </w:r>
      <w:r w:rsidRPr="0097267E">
        <w:rPr>
          <w:color w:val="000000"/>
          <w:spacing w:val="-1"/>
        </w:rPr>
        <w:t>р</w:t>
      </w:r>
      <w:r w:rsidRPr="0097267E">
        <w:rPr>
          <w:color w:val="000000"/>
        </w:rPr>
        <w:t>о</w:t>
      </w:r>
      <w:r w:rsidRPr="0097267E">
        <w:rPr>
          <w:color w:val="000000"/>
          <w:spacing w:val="-1"/>
        </w:rPr>
        <w:t>нн</w:t>
      </w:r>
      <w:r w:rsidRPr="0097267E">
        <w:rPr>
          <w:color w:val="000000"/>
        </w:rPr>
        <w:t>ые</w:t>
      </w:r>
      <w:r w:rsidRPr="0097267E">
        <w:rPr>
          <w:color w:val="000000"/>
          <w:spacing w:val="124"/>
        </w:rPr>
        <w:t xml:space="preserve"> </w:t>
      </w:r>
      <w:r w:rsidRPr="0097267E">
        <w:rPr>
          <w:color w:val="000000"/>
        </w:rPr>
        <w:t>би</w:t>
      </w:r>
      <w:r w:rsidRPr="0097267E">
        <w:rPr>
          <w:color w:val="000000"/>
          <w:spacing w:val="1"/>
        </w:rPr>
        <w:t>б</w:t>
      </w:r>
      <w:r w:rsidRPr="0097267E">
        <w:rPr>
          <w:color w:val="000000"/>
          <w:spacing w:val="-2"/>
        </w:rPr>
        <w:t>л</w:t>
      </w:r>
      <w:r w:rsidRPr="0097267E">
        <w:rPr>
          <w:color w:val="000000"/>
        </w:rPr>
        <w:t>и</w:t>
      </w:r>
      <w:r w:rsidRPr="0097267E">
        <w:rPr>
          <w:color w:val="000000"/>
          <w:spacing w:val="1"/>
        </w:rPr>
        <w:t>о</w:t>
      </w:r>
      <w:r w:rsidRPr="0097267E">
        <w:rPr>
          <w:color w:val="000000"/>
        </w:rPr>
        <w:t>т</w:t>
      </w:r>
      <w:r w:rsidRPr="0097267E">
        <w:rPr>
          <w:color w:val="000000"/>
          <w:spacing w:val="-2"/>
        </w:rPr>
        <w:t>е</w:t>
      </w:r>
      <w:r w:rsidRPr="0097267E">
        <w:rPr>
          <w:color w:val="000000"/>
        </w:rPr>
        <w:t>ки,</w:t>
      </w:r>
      <w:r w:rsidRPr="0097267E">
        <w:rPr>
          <w:color w:val="000000"/>
          <w:spacing w:val="124"/>
        </w:rPr>
        <w:t xml:space="preserve"> </w:t>
      </w:r>
      <w:r w:rsidRPr="0097267E">
        <w:rPr>
          <w:color w:val="000000"/>
          <w:spacing w:val="-1"/>
        </w:rPr>
        <w:t>п</w:t>
      </w:r>
      <w:r w:rsidRPr="0097267E">
        <w:rPr>
          <w:color w:val="000000"/>
          <w:spacing w:val="1"/>
        </w:rPr>
        <w:t>ор</w:t>
      </w:r>
      <w:r w:rsidRPr="0097267E">
        <w:rPr>
          <w:color w:val="000000"/>
          <w:spacing w:val="-2"/>
        </w:rPr>
        <w:t>т</w:t>
      </w:r>
      <w:r w:rsidRPr="0097267E">
        <w:rPr>
          <w:color w:val="000000"/>
        </w:rPr>
        <w:t>а</w:t>
      </w:r>
      <w:r w:rsidRPr="0097267E">
        <w:rPr>
          <w:color w:val="000000"/>
          <w:spacing w:val="-1"/>
        </w:rPr>
        <w:t>л</w:t>
      </w:r>
      <w:r w:rsidRPr="0097267E">
        <w:rPr>
          <w:color w:val="000000"/>
        </w:rPr>
        <w:t>ы</w:t>
      </w:r>
      <w:r w:rsidRPr="0097267E">
        <w:rPr>
          <w:color w:val="000000"/>
          <w:spacing w:val="124"/>
        </w:rPr>
        <w:t xml:space="preserve"> </w:t>
      </w:r>
      <w:r w:rsidRPr="0097267E">
        <w:rPr>
          <w:color w:val="000000"/>
        </w:rPr>
        <w:t>и</w:t>
      </w:r>
      <w:r w:rsidRPr="0097267E">
        <w:rPr>
          <w:color w:val="000000"/>
          <w:spacing w:val="125"/>
        </w:rPr>
        <w:t xml:space="preserve"> </w:t>
      </w:r>
      <w:r w:rsidRPr="0097267E">
        <w:rPr>
          <w:color w:val="000000"/>
          <w:spacing w:val="1"/>
        </w:rPr>
        <w:t>с</w:t>
      </w:r>
      <w:r w:rsidRPr="0097267E">
        <w:rPr>
          <w:color w:val="000000"/>
          <w:spacing w:val="-2"/>
        </w:rPr>
        <w:t>а</w:t>
      </w:r>
      <w:r w:rsidRPr="0097267E">
        <w:rPr>
          <w:color w:val="000000"/>
        </w:rPr>
        <w:t>йт</w:t>
      </w:r>
      <w:r w:rsidRPr="0097267E">
        <w:rPr>
          <w:color w:val="000000"/>
          <w:spacing w:val="1"/>
        </w:rPr>
        <w:t>ы</w:t>
      </w:r>
      <w:r w:rsidRPr="0097267E">
        <w:rPr>
          <w:color w:val="000000"/>
        </w:rPr>
        <w:t>,</w:t>
      </w:r>
      <w:r w:rsidRPr="0097267E">
        <w:rPr>
          <w:color w:val="000000"/>
          <w:spacing w:val="121"/>
        </w:rPr>
        <w:t xml:space="preserve"> </w:t>
      </w:r>
      <w:r w:rsidRPr="0097267E">
        <w:rPr>
          <w:color w:val="000000"/>
          <w:spacing w:val="1"/>
        </w:rPr>
        <w:t>ди</w:t>
      </w:r>
      <w:r w:rsidRPr="0097267E">
        <w:rPr>
          <w:color w:val="000000"/>
        </w:rPr>
        <w:t>с</w:t>
      </w:r>
      <w:r w:rsidRPr="0097267E">
        <w:rPr>
          <w:color w:val="000000"/>
          <w:spacing w:val="-2"/>
        </w:rPr>
        <w:t>т</w:t>
      </w:r>
      <w:r w:rsidRPr="0097267E">
        <w:rPr>
          <w:color w:val="000000"/>
        </w:rPr>
        <w:t>а</w:t>
      </w:r>
      <w:r w:rsidRPr="0097267E">
        <w:rPr>
          <w:color w:val="000000"/>
          <w:spacing w:val="-1"/>
        </w:rPr>
        <w:t>н</w:t>
      </w:r>
      <w:r w:rsidRPr="0097267E">
        <w:rPr>
          <w:color w:val="000000"/>
          <w:spacing w:val="2"/>
        </w:rPr>
        <w:t>ц</w:t>
      </w:r>
      <w:r w:rsidRPr="0097267E">
        <w:rPr>
          <w:color w:val="000000"/>
        </w:rPr>
        <w:t>и</w:t>
      </w:r>
      <w:r w:rsidRPr="0097267E">
        <w:rPr>
          <w:color w:val="000000"/>
          <w:spacing w:val="-1"/>
        </w:rPr>
        <w:t>о</w:t>
      </w:r>
      <w:r w:rsidRPr="0097267E">
        <w:rPr>
          <w:color w:val="000000"/>
        </w:rPr>
        <w:t>н</w:t>
      </w:r>
      <w:r w:rsidRPr="0097267E">
        <w:rPr>
          <w:color w:val="000000"/>
          <w:spacing w:val="-1"/>
        </w:rPr>
        <w:t>н</w:t>
      </w:r>
      <w:r w:rsidRPr="0097267E">
        <w:rPr>
          <w:color w:val="000000"/>
        </w:rPr>
        <w:t>ый конс</w:t>
      </w:r>
      <w:r w:rsidRPr="0097267E">
        <w:rPr>
          <w:color w:val="000000"/>
          <w:spacing w:val="-3"/>
        </w:rPr>
        <w:t>у</w:t>
      </w:r>
      <w:r w:rsidRPr="0097267E">
        <w:rPr>
          <w:color w:val="000000"/>
          <w:spacing w:val="-1"/>
        </w:rPr>
        <w:t>ль</w:t>
      </w:r>
      <w:r w:rsidRPr="0097267E">
        <w:rPr>
          <w:color w:val="000000"/>
        </w:rPr>
        <w:t>тативн</w:t>
      </w:r>
      <w:r w:rsidRPr="0097267E">
        <w:rPr>
          <w:color w:val="000000"/>
          <w:spacing w:val="1"/>
        </w:rPr>
        <w:t>ы</w:t>
      </w:r>
      <w:r w:rsidRPr="0097267E">
        <w:rPr>
          <w:color w:val="000000"/>
        </w:rPr>
        <w:t>й</w:t>
      </w:r>
      <w:r w:rsidRPr="0097267E">
        <w:rPr>
          <w:color w:val="000000"/>
        </w:rPr>
        <w:tab/>
        <w:t>се</w:t>
      </w:r>
      <w:r w:rsidRPr="0097267E">
        <w:rPr>
          <w:color w:val="000000"/>
          <w:spacing w:val="1"/>
        </w:rPr>
        <w:t>р</w:t>
      </w:r>
      <w:r w:rsidRPr="0097267E">
        <w:rPr>
          <w:color w:val="000000"/>
          <w:spacing w:val="-2"/>
        </w:rPr>
        <w:t>в</w:t>
      </w:r>
      <w:r w:rsidRPr="0097267E">
        <w:rPr>
          <w:color w:val="000000"/>
        </w:rPr>
        <w:t>ис, п</w:t>
      </w:r>
      <w:r w:rsidRPr="0097267E">
        <w:rPr>
          <w:color w:val="000000"/>
          <w:spacing w:val="2"/>
        </w:rPr>
        <w:t>о</w:t>
      </w:r>
      <w:r w:rsidRPr="0097267E">
        <w:rPr>
          <w:color w:val="000000"/>
        </w:rPr>
        <w:t>л</w:t>
      </w:r>
      <w:r w:rsidRPr="0097267E">
        <w:rPr>
          <w:color w:val="000000"/>
          <w:spacing w:val="-4"/>
        </w:rPr>
        <w:t>у</w:t>
      </w:r>
      <w:r w:rsidRPr="0097267E">
        <w:rPr>
          <w:color w:val="000000"/>
        </w:rPr>
        <w:t>чить и</w:t>
      </w:r>
      <w:r w:rsidRPr="0097267E">
        <w:rPr>
          <w:color w:val="000000"/>
          <w:spacing w:val="1"/>
        </w:rPr>
        <w:t>н</w:t>
      </w:r>
      <w:r w:rsidRPr="0097267E">
        <w:rPr>
          <w:color w:val="000000"/>
        </w:rPr>
        <w:t>див</w:t>
      </w:r>
      <w:r w:rsidRPr="0097267E">
        <w:rPr>
          <w:color w:val="000000"/>
          <w:spacing w:val="-1"/>
        </w:rPr>
        <w:t>и</w:t>
      </w:r>
      <w:r w:rsidRPr="0097267E">
        <w:rPr>
          <w:color w:val="000000"/>
        </w:rPr>
        <w:t>д</w:t>
      </w:r>
      <w:r w:rsidRPr="0097267E">
        <w:rPr>
          <w:color w:val="000000"/>
          <w:spacing w:val="-3"/>
        </w:rPr>
        <w:t>у</w:t>
      </w:r>
      <w:r w:rsidRPr="0097267E">
        <w:rPr>
          <w:color w:val="000000"/>
        </w:rPr>
        <w:t>а</w:t>
      </w:r>
      <w:r w:rsidRPr="0097267E">
        <w:rPr>
          <w:color w:val="000000"/>
          <w:spacing w:val="-1"/>
        </w:rPr>
        <w:t>л</w:t>
      </w:r>
      <w:r w:rsidRPr="0097267E">
        <w:rPr>
          <w:color w:val="000000"/>
        </w:rPr>
        <w:t>ь</w:t>
      </w:r>
      <w:r w:rsidRPr="0097267E">
        <w:rPr>
          <w:color w:val="000000"/>
          <w:spacing w:val="2"/>
        </w:rPr>
        <w:t>н</w:t>
      </w:r>
      <w:r w:rsidRPr="0097267E">
        <w:rPr>
          <w:color w:val="000000"/>
          <w:spacing w:val="-3"/>
        </w:rPr>
        <w:t>у</w:t>
      </w:r>
      <w:r w:rsidRPr="0097267E">
        <w:rPr>
          <w:color w:val="000000"/>
        </w:rPr>
        <w:t>ю к</w:t>
      </w:r>
      <w:r w:rsidRPr="0097267E">
        <w:rPr>
          <w:color w:val="000000"/>
          <w:spacing w:val="1"/>
        </w:rPr>
        <w:t>он</w:t>
      </w:r>
      <w:r w:rsidRPr="0097267E">
        <w:rPr>
          <w:color w:val="000000"/>
        </w:rPr>
        <w:t>с</w:t>
      </w:r>
      <w:r w:rsidRPr="0097267E">
        <w:rPr>
          <w:color w:val="000000"/>
          <w:spacing w:val="-3"/>
        </w:rPr>
        <w:t>у</w:t>
      </w:r>
      <w:r w:rsidRPr="0097267E">
        <w:rPr>
          <w:color w:val="000000"/>
          <w:spacing w:val="-1"/>
        </w:rPr>
        <w:t>л</w:t>
      </w:r>
      <w:r w:rsidRPr="0097267E">
        <w:rPr>
          <w:color w:val="000000"/>
        </w:rPr>
        <w:t>ь</w:t>
      </w:r>
      <w:r w:rsidRPr="0097267E">
        <w:rPr>
          <w:color w:val="000000"/>
          <w:spacing w:val="-1"/>
        </w:rPr>
        <w:t>т</w:t>
      </w:r>
      <w:r w:rsidRPr="0097267E">
        <w:rPr>
          <w:color w:val="000000"/>
        </w:rPr>
        <w:t>ац</w:t>
      </w:r>
      <w:r w:rsidRPr="0097267E">
        <w:rPr>
          <w:color w:val="000000"/>
          <w:spacing w:val="1"/>
        </w:rPr>
        <w:t>и</w:t>
      </w:r>
      <w:r w:rsidRPr="0097267E">
        <w:rPr>
          <w:color w:val="000000"/>
        </w:rPr>
        <w:t>ю ква</w:t>
      </w:r>
      <w:r w:rsidRPr="0097267E">
        <w:rPr>
          <w:color w:val="000000"/>
          <w:spacing w:val="-1"/>
        </w:rPr>
        <w:t>л</w:t>
      </w:r>
      <w:r w:rsidRPr="0097267E">
        <w:rPr>
          <w:color w:val="000000"/>
        </w:rPr>
        <w:t>и</w:t>
      </w:r>
      <w:r w:rsidRPr="0097267E">
        <w:rPr>
          <w:color w:val="000000"/>
          <w:spacing w:val="-1"/>
        </w:rPr>
        <w:t>ф</w:t>
      </w:r>
      <w:r w:rsidRPr="0097267E">
        <w:rPr>
          <w:color w:val="000000"/>
        </w:rPr>
        <w:t>иц</w:t>
      </w:r>
      <w:r w:rsidRPr="0097267E">
        <w:rPr>
          <w:color w:val="000000"/>
          <w:spacing w:val="-1"/>
        </w:rPr>
        <w:t>и</w:t>
      </w:r>
      <w:r w:rsidRPr="0097267E">
        <w:rPr>
          <w:color w:val="000000"/>
        </w:rPr>
        <w:t>р</w:t>
      </w:r>
      <w:r w:rsidRPr="0097267E">
        <w:rPr>
          <w:color w:val="000000"/>
          <w:spacing w:val="1"/>
        </w:rPr>
        <w:t>о</w:t>
      </w:r>
      <w:r w:rsidRPr="0097267E">
        <w:rPr>
          <w:color w:val="000000"/>
        </w:rPr>
        <w:t>в</w:t>
      </w:r>
      <w:r w:rsidRPr="0097267E">
        <w:rPr>
          <w:color w:val="000000"/>
          <w:spacing w:val="-2"/>
        </w:rPr>
        <w:t>а</w:t>
      </w:r>
      <w:r w:rsidRPr="0097267E">
        <w:rPr>
          <w:color w:val="000000"/>
        </w:rPr>
        <w:t>нн</w:t>
      </w:r>
      <w:r w:rsidRPr="0097267E">
        <w:rPr>
          <w:color w:val="000000"/>
          <w:spacing w:val="-2"/>
        </w:rPr>
        <w:t>ы</w:t>
      </w:r>
      <w:r w:rsidRPr="0097267E">
        <w:rPr>
          <w:color w:val="000000"/>
        </w:rPr>
        <w:t xml:space="preserve">х </w:t>
      </w:r>
      <w:r w:rsidRPr="0097267E">
        <w:rPr>
          <w:color w:val="000000"/>
          <w:spacing w:val="1"/>
        </w:rPr>
        <w:t>п</w:t>
      </w:r>
      <w:r w:rsidRPr="0097267E">
        <w:rPr>
          <w:color w:val="000000"/>
          <w:spacing w:val="-1"/>
        </w:rPr>
        <w:t>р</w:t>
      </w:r>
      <w:r w:rsidRPr="0097267E">
        <w:rPr>
          <w:color w:val="000000"/>
          <w:spacing w:val="1"/>
        </w:rPr>
        <w:t>о</w:t>
      </w:r>
      <w:r w:rsidRPr="0097267E">
        <w:rPr>
          <w:color w:val="000000"/>
          <w:spacing w:val="-1"/>
        </w:rPr>
        <w:t>ф</w:t>
      </w:r>
      <w:r w:rsidRPr="0097267E">
        <w:rPr>
          <w:color w:val="000000"/>
        </w:rPr>
        <w:t>ил</w:t>
      </w:r>
      <w:r w:rsidRPr="0097267E">
        <w:rPr>
          <w:color w:val="000000"/>
          <w:spacing w:val="-1"/>
        </w:rPr>
        <w:t>ь</w:t>
      </w:r>
      <w:r w:rsidRPr="0097267E">
        <w:rPr>
          <w:color w:val="000000"/>
          <w:spacing w:val="-2"/>
        </w:rPr>
        <w:t>н</w:t>
      </w:r>
      <w:r w:rsidRPr="0097267E">
        <w:rPr>
          <w:color w:val="000000"/>
        </w:rPr>
        <w:t>ых</w:t>
      </w:r>
      <w:r w:rsidRPr="0097267E">
        <w:rPr>
          <w:color w:val="000000"/>
          <w:spacing w:val="1"/>
        </w:rPr>
        <w:t xml:space="preserve"> </w:t>
      </w:r>
      <w:r w:rsidRPr="0097267E">
        <w:rPr>
          <w:color w:val="000000"/>
        </w:rPr>
        <w:t>спе</w:t>
      </w:r>
      <w:r w:rsidRPr="0097267E">
        <w:rPr>
          <w:color w:val="000000"/>
          <w:spacing w:val="-2"/>
        </w:rPr>
        <w:t>ц</w:t>
      </w:r>
      <w:r w:rsidRPr="0097267E">
        <w:rPr>
          <w:color w:val="000000"/>
        </w:rPr>
        <w:t>иали</w:t>
      </w:r>
      <w:r w:rsidRPr="0097267E">
        <w:rPr>
          <w:color w:val="000000"/>
          <w:spacing w:val="1"/>
        </w:rPr>
        <w:t>с</w:t>
      </w:r>
      <w:r w:rsidRPr="0097267E">
        <w:rPr>
          <w:color w:val="000000"/>
          <w:spacing w:val="-2"/>
        </w:rPr>
        <w:t>т</w:t>
      </w:r>
      <w:r w:rsidRPr="0097267E">
        <w:rPr>
          <w:color w:val="000000"/>
        </w:rPr>
        <w:t>ов.</w:t>
      </w:r>
      <w:r w:rsidRPr="0097267E">
        <w:rPr>
          <w:color w:val="000000"/>
          <w:spacing w:val="-1"/>
        </w:rPr>
        <w:t xml:space="preserve"> Т</w:t>
      </w:r>
      <w:r w:rsidRPr="0097267E">
        <w:rPr>
          <w:color w:val="000000"/>
        </w:rPr>
        <w:t xml:space="preserve">акже </w:t>
      </w:r>
      <w:r w:rsidRPr="0097267E">
        <w:rPr>
          <w:color w:val="000000"/>
          <w:spacing w:val="-1"/>
        </w:rPr>
        <w:t>пр</w:t>
      </w:r>
      <w:r w:rsidRPr="0097267E">
        <w:rPr>
          <w:color w:val="000000"/>
        </w:rPr>
        <w:t>ед</w:t>
      </w:r>
      <w:r w:rsidRPr="0097267E">
        <w:rPr>
          <w:color w:val="000000"/>
          <w:spacing w:val="-3"/>
        </w:rPr>
        <w:t>у</w:t>
      </w:r>
      <w:r w:rsidRPr="0097267E">
        <w:rPr>
          <w:color w:val="000000"/>
        </w:rPr>
        <w:t>сматр</w:t>
      </w:r>
      <w:r w:rsidRPr="0097267E">
        <w:rPr>
          <w:color w:val="000000"/>
          <w:spacing w:val="1"/>
        </w:rPr>
        <w:t>и</w:t>
      </w:r>
      <w:r w:rsidRPr="0097267E">
        <w:rPr>
          <w:color w:val="000000"/>
        </w:rPr>
        <w:t>в</w:t>
      </w:r>
      <w:r w:rsidRPr="0097267E">
        <w:rPr>
          <w:color w:val="000000"/>
          <w:spacing w:val="-2"/>
        </w:rPr>
        <w:t>а</w:t>
      </w:r>
      <w:r w:rsidRPr="0097267E">
        <w:rPr>
          <w:color w:val="000000"/>
        </w:rPr>
        <w:t xml:space="preserve">ется </w:t>
      </w:r>
      <w:r w:rsidRPr="0097267E">
        <w:rPr>
          <w:color w:val="000000"/>
          <w:spacing w:val="1"/>
        </w:rPr>
        <w:t>ор</w:t>
      </w:r>
      <w:r w:rsidRPr="0097267E">
        <w:rPr>
          <w:color w:val="000000"/>
          <w:spacing w:val="-1"/>
        </w:rPr>
        <w:t>г</w:t>
      </w:r>
      <w:r w:rsidRPr="0097267E">
        <w:rPr>
          <w:color w:val="000000"/>
        </w:rPr>
        <w:t>а</w:t>
      </w:r>
      <w:r w:rsidRPr="0097267E">
        <w:rPr>
          <w:color w:val="000000"/>
          <w:spacing w:val="-2"/>
        </w:rPr>
        <w:t>н</w:t>
      </w:r>
      <w:r w:rsidRPr="0097267E">
        <w:rPr>
          <w:color w:val="000000"/>
        </w:rPr>
        <w:t>иза</w:t>
      </w:r>
      <w:r w:rsidRPr="0097267E">
        <w:rPr>
          <w:color w:val="000000"/>
          <w:spacing w:val="-1"/>
        </w:rPr>
        <w:t>ц</w:t>
      </w:r>
      <w:r w:rsidRPr="0097267E">
        <w:rPr>
          <w:color w:val="000000"/>
        </w:rPr>
        <w:t>ия</w:t>
      </w:r>
      <w:r w:rsidRPr="0097267E">
        <w:rPr>
          <w:color w:val="000000"/>
          <w:spacing w:val="122"/>
        </w:rPr>
        <w:t xml:space="preserve"> </w:t>
      </w:r>
      <w:r w:rsidRPr="0097267E">
        <w:rPr>
          <w:color w:val="000000"/>
          <w:spacing w:val="2"/>
        </w:rPr>
        <w:t>р</w:t>
      </w:r>
      <w:r w:rsidRPr="0097267E">
        <w:rPr>
          <w:color w:val="000000"/>
        </w:rPr>
        <w:t>ег</w:t>
      </w:r>
      <w:r w:rsidRPr="0097267E">
        <w:rPr>
          <w:color w:val="000000"/>
          <w:spacing w:val="-3"/>
        </w:rPr>
        <w:t>у</w:t>
      </w:r>
      <w:r w:rsidRPr="0097267E">
        <w:rPr>
          <w:color w:val="000000"/>
          <w:spacing w:val="-1"/>
        </w:rPr>
        <w:t>л</w:t>
      </w:r>
      <w:r w:rsidRPr="0097267E">
        <w:rPr>
          <w:color w:val="000000"/>
        </w:rPr>
        <w:t>я</w:t>
      </w:r>
      <w:r w:rsidRPr="0097267E">
        <w:rPr>
          <w:color w:val="000000"/>
          <w:spacing w:val="-1"/>
        </w:rPr>
        <w:t>р</w:t>
      </w:r>
      <w:r w:rsidRPr="0097267E">
        <w:rPr>
          <w:color w:val="000000"/>
        </w:rPr>
        <w:t>н</w:t>
      </w:r>
      <w:r w:rsidRPr="0097267E">
        <w:rPr>
          <w:color w:val="000000"/>
          <w:spacing w:val="2"/>
        </w:rPr>
        <w:t>о</w:t>
      </w:r>
      <w:r w:rsidRPr="0097267E">
        <w:rPr>
          <w:color w:val="000000"/>
          <w:spacing w:val="-2"/>
        </w:rPr>
        <w:t>г</w:t>
      </w:r>
      <w:r w:rsidRPr="0097267E">
        <w:rPr>
          <w:color w:val="000000"/>
        </w:rPr>
        <w:t>о</w:t>
      </w:r>
      <w:r w:rsidRPr="0097267E">
        <w:rPr>
          <w:color w:val="000000"/>
          <w:spacing w:val="122"/>
        </w:rPr>
        <w:t xml:space="preserve"> </w:t>
      </w:r>
      <w:r w:rsidRPr="0097267E">
        <w:rPr>
          <w:color w:val="000000"/>
          <w:spacing w:val="1"/>
        </w:rPr>
        <w:t>об</w:t>
      </w:r>
      <w:r w:rsidRPr="0097267E">
        <w:rPr>
          <w:color w:val="000000"/>
          <w:spacing w:val="-1"/>
        </w:rPr>
        <w:t>м</w:t>
      </w:r>
      <w:r w:rsidRPr="0097267E">
        <w:rPr>
          <w:color w:val="000000"/>
        </w:rPr>
        <w:t>ена</w:t>
      </w:r>
      <w:r w:rsidRPr="0097267E">
        <w:rPr>
          <w:color w:val="000000"/>
          <w:spacing w:val="122"/>
        </w:rPr>
        <w:t xml:space="preserve"> </w:t>
      </w:r>
      <w:r w:rsidRPr="0097267E">
        <w:rPr>
          <w:color w:val="000000"/>
          <w:spacing w:val="1"/>
        </w:rPr>
        <w:t>и</w:t>
      </w:r>
      <w:r w:rsidRPr="0097267E">
        <w:rPr>
          <w:color w:val="000000"/>
          <w:spacing w:val="-1"/>
        </w:rPr>
        <w:t>н</w:t>
      </w:r>
      <w:r w:rsidRPr="0097267E">
        <w:rPr>
          <w:color w:val="000000"/>
        </w:rPr>
        <w:t>форм</w:t>
      </w:r>
      <w:r w:rsidRPr="0097267E">
        <w:rPr>
          <w:color w:val="000000"/>
          <w:spacing w:val="-2"/>
        </w:rPr>
        <w:t>а</w:t>
      </w:r>
      <w:r w:rsidRPr="0097267E">
        <w:rPr>
          <w:color w:val="000000"/>
        </w:rPr>
        <w:t>ц</w:t>
      </w:r>
      <w:r w:rsidRPr="0097267E">
        <w:rPr>
          <w:color w:val="000000"/>
          <w:spacing w:val="1"/>
        </w:rPr>
        <w:t>и</w:t>
      </w:r>
      <w:r w:rsidRPr="0097267E">
        <w:rPr>
          <w:color w:val="000000"/>
          <w:spacing w:val="-1"/>
        </w:rPr>
        <w:t>е</w:t>
      </w:r>
      <w:r w:rsidRPr="0097267E">
        <w:rPr>
          <w:color w:val="000000"/>
        </w:rPr>
        <w:t>й</w:t>
      </w:r>
      <w:r w:rsidRPr="0097267E">
        <w:rPr>
          <w:color w:val="000000"/>
          <w:spacing w:val="124"/>
        </w:rPr>
        <w:t xml:space="preserve"> </w:t>
      </w:r>
      <w:r w:rsidRPr="0097267E">
        <w:rPr>
          <w:color w:val="000000"/>
        </w:rPr>
        <w:t>м</w:t>
      </w:r>
      <w:r w:rsidRPr="0097267E">
        <w:rPr>
          <w:color w:val="000000"/>
          <w:spacing w:val="-1"/>
        </w:rPr>
        <w:t>е</w:t>
      </w:r>
      <w:r w:rsidRPr="0097267E">
        <w:rPr>
          <w:color w:val="000000"/>
        </w:rPr>
        <w:t>жду</w:t>
      </w:r>
      <w:r w:rsidRPr="0097267E">
        <w:rPr>
          <w:color w:val="000000"/>
          <w:spacing w:val="120"/>
        </w:rPr>
        <w:t xml:space="preserve"> </w:t>
      </w:r>
      <w:r w:rsidRPr="0097267E">
        <w:rPr>
          <w:color w:val="000000"/>
          <w:spacing w:val="1"/>
        </w:rPr>
        <w:t>сп</w:t>
      </w:r>
      <w:r w:rsidRPr="0097267E">
        <w:rPr>
          <w:color w:val="000000"/>
        </w:rPr>
        <w:t>е</w:t>
      </w:r>
      <w:r w:rsidRPr="0097267E">
        <w:rPr>
          <w:color w:val="000000"/>
          <w:spacing w:val="-1"/>
        </w:rPr>
        <w:t>ц</w:t>
      </w:r>
      <w:r w:rsidRPr="0097267E">
        <w:rPr>
          <w:color w:val="000000"/>
        </w:rPr>
        <w:t>иа</w:t>
      </w:r>
      <w:r w:rsidRPr="0097267E">
        <w:rPr>
          <w:color w:val="000000"/>
          <w:spacing w:val="-2"/>
        </w:rPr>
        <w:t>л</w:t>
      </w:r>
      <w:r w:rsidRPr="0097267E">
        <w:rPr>
          <w:color w:val="000000"/>
        </w:rPr>
        <w:t>иста</w:t>
      </w:r>
      <w:r w:rsidRPr="0097267E">
        <w:rPr>
          <w:color w:val="000000"/>
          <w:spacing w:val="-2"/>
        </w:rPr>
        <w:t>м</w:t>
      </w:r>
      <w:r w:rsidRPr="0097267E">
        <w:rPr>
          <w:color w:val="000000"/>
        </w:rPr>
        <w:t xml:space="preserve">и </w:t>
      </w:r>
      <w:r w:rsidRPr="0097267E">
        <w:rPr>
          <w:color w:val="000000"/>
          <w:spacing w:val="1"/>
        </w:rPr>
        <w:t>р</w:t>
      </w:r>
      <w:r w:rsidRPr="0097267E">
        <w:rPr>
          <w:color w:val="000000"/>
        </w:rPr>
        <w:t>аз</w:t>
      </w:r>
      <w:r w:rsidRPr="0097267E">
        <w:rPr>
          <w:color w:val="000000"/>
          <w:spacing w:val="-1"/>
        </w:rPr>
        <w:t>н</w:t>
      </w:r>
      <w:r w:rsidRPr="0097267E">
        <w:rPr>
          <w:color w:val="000000"/>
        </w:rPr>
        <w:t>о</w:t>
      </w:r>
      <w:r w:rsidRPr="0097267E">
        <w:rPr>
          <w:color w:val="000000"/>
          <w:spacing w:val="-1"/>
        </w:rPr>
        <w:t>г</w:t>
      </w:r>
      <w:r w:rsidRPr="0097267E">
        <w:rPr>
          <w:color w:val="000000"/>
        </w:rPr>
        <w:t>о</w:t>
      </w:r>
      <w:r w:rsidRPr="0097267E">
        <w:rPr>
          <w:color w:val="000000"/>
          <w:spacing w:val="59"/>
        </w:rPr>
        <w:t xml:space="preserve"> </w:t>
      </w:r>
      <w:r w:rsidRPr="0097267E">
        <w:rPr>
          <w:color w:val="000000"/>
          <w:spacing w:val="1"/>
        </w:rPr>
        <w:t>п</w:t>
      </w:r>
      <w:r w:rsidRPr="0097267E">
        <w:rPr>
          <w:color w:val="000000"/>
        </w:rPr>
        <w:t>ро</w:t>
      </w:r>
      <w:r w:rsidRPr="0097267E">
        <w:rPr>
          <w:color w:val="000000"/>
          <w:spacing w:val="-1"/>
        </w:rPr>
        <w:t>ф</w:t>
      </w:r>
      <w:r w:rsidRPr="0097267E">
        <w:rPr>
          <w:color w:val="000000"/>
        </w:rPr>
        <w:t>иля,</w:t>
      </w:r>
      <w:r w:rsidRPr="0097267E">
        <w:rPr>
          <w:color w:val="000000"/>
          <w:spacing w:val="61"/>
        </w:rPr>
        <w:t xml:space="preserve"> </w:t>
      </w:r>
      <w:r w:rsidRPr="0097267E">
        <w:rPr>
          <w:color w:val="000000"/>
          <w:spacing w:val="-2"/>
        </w:rPr>
        <w:t>с</w:t>
      </w:r>
      <w:r w:rsidRPr="0097267E">
        <w:rPr>
          <w:color w:val="000000"/>
        </w:rPr>
        <w:t>п</w:t>
      </w:r>
      <w:r w:rsidRPr="0097267E">
        <w:rPr>
          <w:color w:val="000000"/>
          <w:spacing w:val="1"/>
        </w:rPr>
        <w:t>е</w:t>
      </w:r>
      <w:r w:rsidRPr="0097267E">
        <w:rPr>
          <w:color w:val="000000"/>
          <w:spacing w:val="-1"/>
        </w:rPr>
        <w:t>ц</w:t>
      </w:r>
      <w:r w:rsidRPr="0097267E">
        <w:rPr>
          <w:color w:val="000000"/>
        </w:rPr>
        <w:t>иал</w:t>
      </w:r>
      <w:r w:rsidRPr="0097267E">
        <w:rPr>
          <w:color w:val="000000"/>
          <w:spacing w:val="-1"/>
        </w:rPr>
        <w:t>и</w:t>
      </w:r>
      <w:r w:rsidRPr="0097267E">
        <w:rPr>
          <w:color w:val="000000"/>
        </w:rPr>
        <w:t>ста</w:t>
      </w:r>
      <w:r w:rsidRPr="0097267E">
        <w:rPr>
          <w:color w:val="000000"/>
          <w:spacing w:val="-3"/>
        </w:rPr>
        <w:t>м</w:t>
      </w:r>
      <w:r w:rsidRPr="0097267E">
        <w:rPr>
          <w:color w:val="000000"/>
        </w:rPr>
        <w:t>и</w:t>
      </w:r>
      <w:r w:rsidRPr="0097267E">
        <w:rPr>
          <w:color w:val="000000"/>
          <w:spacing w:val="62"/>
        </w:rPr>
        <w:t xml:space="preserve"> </w:t>
      </w:r>
      <w:r w:rsidRPr="0097267E">
        <w:rPr>
          <w:color w:val="000000"/>
        </w:rPr>
        <w:t>и</w:t>
      </w:r>
      <w:r w:rsidRPr="0097267E">
        <w:rPr>
          <w:color w:val="000000"/>
          <w:spacing w:val="60"/>
        </w:rPr>
        <w:t xml:space="preserve"> </w:t>
      </w:r>
      <w:r w:rsidRPr="0097267E">
        <w:rPr>
          <w:color w:val="000000"/>
        </w:rPr>
        <w:t>с</w:t>
      </w:r>
      <w:r w:rsidRPr="0097267E">
        <w:rPr>
          <w:color w:val="000000"/>
          <w:spacing w:val="-1"/>
        </w:rPr>
        <w:t>е</w:t>
      </w:r>
      <w:r w:rsidRPr="0097267E">
        <w:rPr>
          <w:color w:val="000000"/>
        </w:rPr>
        <w:t>м</w:t>
      </w:r>
      <w:r w:rsidRPr="0097267E">
        <w:rPr>
          <w:color w:val="000000"/>
          <w:spacing w:val="-1"/>
        </w:rPr>
        <w:t>ь</w:t>
      </w:r>
      <w:r w:rsidRPr="0097267E">
        <w:rPr>
          <w:color w:val="000000"/>
        </w:rPr>
        <w:t>ей,</w:t>
      </w:r>
      <w:r w:rsidRPr="0097267E">
        <w:rPr>
          <w:color w:val="000000"/>
          <w:spacing w:val="61"/>
        </w:rPr>
        <w:t xml:space="preserve"> </w:t>
      </w:r>
      <w:r w:rsidRPr="0097267E">
        <w:rPr>
          <w:color w:val="000000"/>
        </w:rPr>
        <w:t>вкл</w:t>
      </w:r>
      <w:r w:rsidRPr="0097267E">
        <w:rPr>
          <w:color w:val="000000"/>
          <w:spacing w:val="-1"/>
        </w:rPr>
        <w:t>ю</w:t>
      </w:r>
      <w:r w:rsidRPr="0097267E">
        <w:rPr>
          <w:color w:val="000000"/>
        </w:rPr>
        <w:t>ч</w:t>
      </w:r>
      <w:r w:rsidRPr="0097267E">
        <w:rPr>
          <w:color w:val="000000"/>
          <w:spacing w:val="-2"/>
        </w:rPr>
        <w:t>а</w:t>
      </w:r>
      <w:r w:rsidRPr="0097267E">
        <w:rPr>
          <w:color w:val="000000"/>
        </w:rPr>
        <w:t>я</w:t>
      </w:r>
      <w:r w:rsidRPr="0097267E">
        <w:rPr>
          <w:color w:val="000000"/>
          <w:spacing w:val="61"/>
        </w:rPr>
        <w:t xml:space="preserve"> </w:t>
      </w:r>
      <w:r w:rsidRPr="0097267E">
        <w:rPr>
          <w:color w:val="000000"/>
        </w:rPr>
        <w:t>сет</w:t>
      </w:r>
      <w:r w:rsidRPr="0097267E">
        <w:rPr>
          <w:color w:val="000000"/>
          <w:spacing w:val="-1"/>
        </w:rPr>
        <w:t>ев</w:t>
      </w:r>
      <w:r w:rsidRPr="0097267E">
        <w:rPr>
          <w:color w:val="000000"/>
        </w:rPr>
        <w:t>ые</w:t>
      </w:r>
      <w:r w:rsidRPr="0097267E">
        <w:rPr>
          <w:color w:val="000000"/>
          <w:spacing w:val="60"/>
        </w:rPr>
        <w:t xml:space="preserve"> </w:t>
      </w:r>
      <w:r w:rsidRPr="0097267E">
        <w:rPr>
          <w:color w:val="000000"/>
          <w:spacing w:val="3"/>
        </w:rPr>
        <w:t>р</w:t>
      </w:r>
      <w:r w:rsidRPr="0097267E">
        <w:rPr>
          <w:color w:val="000000"/>
          <w:spacing w:val="1"/>
        </w:rPr>
        <w:t>е</w:t>
      </w:r>
      <w:r w:rsidRPr="0097267E">
        <w:rPr>
          <w:color w:val="000000"/>
        </w:rPr>
        <w:t>с</w:t>
      </w:r>
      <w:r w:rsidRPr="0097267E">
        <w:rPr>
          <w:color w:val="000000"/>
          <w:spacing w:val="-3"/>
        </w:rPr>
        <w:t>у</w:t>
      </w:r>
      <w:r w:rsidRPr="0097267E">
        <w:rPr>
          <w:color w:val="000000"/>
        </w:rPr>
        <w:t>рсы</w:t>
      </w:r>
      <w:r w:rsidRPr="0097267E">
        <w:rPr>
          <w:color w:val="000000"/>
          <w:spacing w:val="58"/>
        </w:rPr>
        <w:t xml:space="preserve"> </w:t>
      </w:r>
      <w:r w:rsidRPr="0097267E">
        <w:rPr>
          <w:color w:val="000000"/>
        </w:rPr>
        <w:t>и техно</w:t>
      </w:r>
      <w:r w:rsidRPr="0097267E">
        <w:rPr>
          <w:color w:val="000000"/>
          <w:spacing w:val="-2"/>
        </w:rPr>
        <w:t>л</w:t>
      </w:r>
      <w:r w:rsidRPr="0097267E">
        <w:rPr>
          <w:color w:val="000000"/>
        </w:rPr>
        <w:t>огии.</w:t>
      </w:r>
    </w:p>
    <w:p w:rsidR="00D43125" w:rsidRPr="0097267E" w:rsidRDefault="00D43125" w:rsidP="008B4268">
      <w:pPr>
        <w:ind w:left="10" w:right="414" w:hanging="10"/>
        <w:jc w:val="both"/>
      </w:pPr>
      <w:r w:rsidRPr="0097267E">
        <w:tab/>
      </w:r>
      <w:r w:rsidRPr="0097267E">
        <w:tab/>
        <w:t xml:space="preserve"> </w:t>
      </w:r>
    </w:p>
    <w:p w:rsidR="00D43125" w:rsidRPr="0097267E" w:rsidRDefault="00D43125" w:rsidP="008B4268">
      <w:pPr>
        <w:jc w:val="center"/>
      </w:pPr>
      <w:r w:rsidRPr="0097267E">
        <w:rPr>
          <w:rStyle w:val="70pt"/>
          <w:bCs w:val="0"/>
          <w:i w:val="0"/>
          <w:iCs w:val="0"/>
          <w:sz w:val="24"/>
          <w:szCs w:val="24"/>
        </w:rPr>
        <w:t>Учебный и дидактический материал</w:t>
      </w:r>
    </w:p>
    <w:p w:rsidR="00D43125" w:rsidRPr="0097267E" w:rsidRDefault="00D43125" w:rsidP="008B4268">
      <w:pPr>
        <w:pStyle w:val="43"/>
        <w:shd w:val="clear" w:color="auto" w:fill="auto"/>
        <w:spacing w:before="0" w:line="240" w:lineRule="auto"/>
        <w:ind w:left="20" w:right="20" w:firstLine="720"/>
        <w:rPr>
          <w:i w:val="0"/>
          <w:sz w:val="24"/>
          <w:szCs w:val="24"/>
        </w:rPr>
      </w:pPr>
      <w:r w:rsidRPr="0097267E">
        <w:rPr>
          <w:rStyle w:val="40pt0"/>
          <w:rFonts w:eastAsia="SimSun"/>
          <w:b w:val="0"/>
          <w:bCs w:val="0"/>
          <w:i w:val="0"/>
          <w:sz w:val="24"/>
          <w:szCs w:val="24"/>
        </w:rPr>
        <w:t xml:space="preserve">При освоении АОП НОО </w:t>
      </w:r>
      <w:proofErr w:type="gramStart"/>
      <w:r w:rsidRPr="0097267E">
        <w:rPr>
          <w:rStyle w:val="40pt0"/>
          <w:rFonts w:eastAsia="SimSun"/>
          <w:b w:val="0"/>
          <w:bCs w:val="0"/>
          <w:i w:val="0"/>
          <w:sz w:val="24"/>
          <w:szCs w:val="24"/>
        </w:rPr>
        <w:t>обучающиеся</w:t>
      </w:r>
      <w:proofErr w:type="gramEnd"/>
      <w:r w:rsidRPr="0097267E">
        <w:rPr>
          <w:rStyle w:val="40pt0"/>
          <w:rFonts w:eastAsia="SimSun"/>
          <w:b w:val="0"/>
          <w:bCs w:val="0"/>
          <w:i w:val="0"/>
          <w:sz w:val="24"/>
          <w:szCs w:val="24"/>
        </w:rPr>
        <w:t xml:space="preserve"> с ЗПР обучаются по базовым учебникам</w:t>
      </w:r>
    </w:p>
    <w:p w:rsidR="00D43125" w:rsidRPr="0097267E" w:rsidRDefault="00D43125" w:rsidP="008B4268">
      <w:pPr>
        <w:pStyle w:val="43"/>
        <w:shd w:val="clear" w:color="auto" w:fill="auto"/>
        <w:spacing w:before="0" w:line="240" w:lineRule="auto"/>
        <w:ind w:right="20" w:firstLine="0"/>
        <w:rPr>
          <w:b/>
          <w:i w:val="0"/>
          <w:sz w:val="24"/>
          <w:szCs w:val="24"/>
        </w:rPr>
      </w:pPr>
      <w:r w:rsidRPr="0097267E">
        <w:rPr>
          <w:b/>
          <w:i w:val="0"/>
          <w:sz w:val="24"/>
          <w:szCs w:val="24"/>
        </w:rPr>
        <w:t>УМК « Школа России»</w:t>
      </w:r>
    </w:p>
    <w:p w:rsidR="00D43125" w:rsidRPr="0097267E" w:rsidRDefault="00D43125" w:rsidP="008B4268">
      <w:pPr>
        <w:pStyle w:val="ab"/>
        <w:jc w:val="both"/>
        <w:rPr>
          <w:rFonts w:ascii="Times New Roman" w:hAnsi="Times New Roman"/>
          <w:color w:val="000000" w:themeColor="text1"/>
          <w:sz w:val="24"/>
          <w:szCs w:val="24"/>
        </w:rPr>
      </w:pPr>
      <w:r w:rsidRPr="0097267E">
        <w:rPr>
          <w:rFonts w:ascii="Times New Roman" w:hAnsi="Times New Roman"/>
          <w:sz w:val="24"/>
          <w:szCs w:val="24"/>
        </w:rPr>
        <w:t>Русский язык</w:t>
      </w:r>
      <w:r w:rsidR="0059041D" w:rsidRPr="0097267E">
        <w:rPr>
          <w:rFonts w:ascii="Times New Roman" w:hAnsi="Times New Roman"/>
          <w:sz w:val="24"/>
          <w:szCs w:val="24"/>
        </w:rPr>
        <w:t xml:space="preserve"> </w:t>
      </w:r>
      <w:r w:rsidRPr="0097267E">
        <w:rPr>
          <w:rFonts w:ascii="Times New Roman" w:hAnsi="Times New Roman"/>
          <w:color w:val="000000" w:themeColor="text1"/>
          <w:sz w:val="24"/>
          <w:szCs w:val="24"/>
        </w:rPr>
        <w:t xml:space="preserve">Канакина В.П. Горецкий В.Г. Русский язык, 1кл, 2-кл,3- кл,4-кл </w:t>
      </w:r>
    </w:p>
    <w:p w:rsidR="00D43125" w:rsidRPr="0097267E" w:rsidRDefault="00D43125" w:rsidP="008B4268">
      <w:pPr>
        <w:pStyle w:val="ab"/>
        <w:jc w:val="both"/>
        <w:rPr>
          <w:rFonts w:ascii="Times New Roman" w:hAnsi="Times New Roman"/>
          <w:color w:val="000000" w:themeColor="text1"/>
          <w:sz w:val="24"/>
          <w:szCs w:val="24"/>
        </w:rPr>
      </w:pPr>
      <w:r w:rsidRPr="0097267E">
        <w:rPr>
          <w:rFonts w:ascii="Times New Roman" w:hAnsi="Times New Roman"/>
          <w:color w:val="000000" w:themeColor="text1"/>
          <w:sz w:val="24"/>
          <w:szCs w:val="24"/>
        </w:rPr>
        <w:t>М.Просвещение,2013,2014,2015,2016</w:t>
      </w:r>
    </w:p>
    <w:p w:rsidR="00D43125" w:rsidRPr="0097267E" w:rsidRDefault="00D43125" w:rsidP="008B4268">
      <w:pPr>
        <w:pStyle w:val="ab"/>
        <w:jc w:val="both"/>
        <w:rPr>
          <w:rFonts w:ascii="Times New Roman" w:hAnsi="Times New Roman"/>
          <w:color w:val="000000" w:themeColor="text1"/>
          <w:sz w:val="24"/>
          <w:szCs w:val="24"/>
        </w:rPr>
      </w:pPr>
      <w:r w:rsidRPr="0097267E">
        <w:rPr>
          <w:rFonts w:ascii="Times New Roman" w:hAnsi="Times New Roman"/>
          <w:color w:val="000000" w:themeColor="text1"/>
          <w:sz w:val="24"/>
          <w:szCs w:val="24"/>
        </w:rPr>
        <w:t xml:space="preserve">ГорецкийВ.Г. Прописи к азбуке в 4-х </w:t>
      </w:r>
      <w:proofErr w:type="gramStart"/>
      <w:r w:rsidRPr="0097267E">
        <w:rPr>
          <w:rFonts w:ascii="Times New Roman" w:hAnsi="Times New Roman"/>
          <w:color w:val="000000" w:themeColor="text1"/>
          <w:sz w:val="24"/>
          <w:szCs w:val="24"/>
        </w:rPr>
        <w:t>част</w:t>
      </w:r>
      <w:proofErr w:type="gramEnd"/>
      <w:r w:rsidRPr="0097267E">
        <w:rPr>
          <w:rFonts w:ascii="Times New Roman" w:hAnsi="Times New Roman"/>
          <w:color w:val="000000" w:themeColor="text1"/>
          <w:sz w:val="24"/>
          <w:szCs w:val="24"/>
        </w:rPr>
        <w:t>.</w:t>
      </w:r>
      <w:r w:rsidR="0059041D" w:rsidRPr="0097267E">
        <w:rPr>
          <w:rFonts w:ascii="Times New Roman" w:hAnsi="Times New Roman"/>
          <w:color w:val="000000" w:themeColor="text1"/>
          <w:sz w:val="24"/>
          <w:szCs w:val="24"/>
        </w:rPr>
        <w:t xml:space="preserve"> </w:t>
      </w:r>
      <w:r w:rsidRPr="0097267E">
        <w:rPr>
          <w:rFonts w:ascii="Times New Roman" w:hAnsi="Times New Roman"/>
          <w:color w:val="000000" w:themeColor="text1"/>
          <w:sz w:val="24"/>
          <w:szCs w:val="24"/>
        </w:rPr>
        <w:t>М: Просвещение,2016г.</w:t>
      </w:r>
    </w:p>
    <w:p w:rsidR="00D43125" w:rsidRPr="0097267E" w:rsidRDefault="00D43125" w:rsidP="008B4268">
      <w:pPr>
        <w:pStyle w:val="ab"/>
        <w:jc w:val="both"/>
        <w:rPr>
          <w:rFonts w:ascii="Times New Roman" w:hAnsi="Times New Roman"/>
          <w:color w:val="000000" w:themeColor="text1"/>
          <w:sz w:val="24"/>
          <w:szCs w:val="24"/>
        </w:rPr>
      </w:pPr>
      <w:r w:rsidRPr="0097267E">
        <w:rPr>
          <w:rFonts w:ascii="Times New Roman" w:hAnsi="Times New Roman"/>
          <w:color w:val="000000" w:themeColor="text1"/>
          <w:sz w:val="24"/>
          <w:szCs w:val="24"/>
        </w:rPr>
        <w:t xml:space="preserve">Канакина В.П., 1 кл. </w:t>
      </w:r>
    </w:p>
    <w:p w:rsidR="00D43125" w:rsidRPr="0097267E" w:rsidRDefault="00D43125" w:rsidP="008B4268">
      <w:pPr>
        <w:pStyle w:val="ab"/>
        <w:jc w:val="both"/>
        <w:rPr>
          <w:rFonts w:ascii="Times New Roman" w:hAnsi="Times New Roman"/>
          <w:color w:val="000000" w:themeColor="text1"/>
          <w:sz w:val="24"/>
          <w:szCs w:val="24"/>
        </w:rPr>
      </w:pPr>
      <w:r w:rsidRPr="0097267E">
        <w:rPr>
          <w:rFonts w:ascii="Times New Roman" w:hAnsi="Times New Roman"/>
          <w:color w:val="000000" w:themeColor="text1"/>
          <w:sz w:val="24"/>
          <w:szCs w:val="24"/>
        </w:rPr>
        <w:t>Рабочие тетради по русскому языку. 1 кл,2 кл М. Просвещение, 2014,2015</w:t>
      </w:r>
    </w:p>
    <w:p w:rsidR="00D43125" w:rsidRPr="0097267E" w:rsidRDefault="00D43125" w:rsidP="008B4268">
      <w:pPr>
        <w:pStyle w:val="ab"/>
        <w:jc w:val="both"/>
        <w:rPr>
          <w:rFonts w:ascii="Times New Roman" w:hAnsi="Times New Roman"/>
          <w:color w:val="000000" w:themeColor="text1"/>
          <w:sz w:val="24"/>
          <w:szCs w:val="24"/>
        </w:rPr>
      </w:pPr>
      <w:r w:rsidRPr="0097267E">
        <w:rPr>
          <w:rFonts w:ascii="Times New Roman" w:hAnsi="Times New Roman"/>
          <w:color w:val="000000" w:themeColor="text1"/>
          <w:sz w:val="24"/>
          <w:szCs w:val="24"/>
        </w:rPr>
        <w:t xml:space="preserve">Горецкий, Тихомирова Проверочные работы по русскому языку. М: Просвещение,2015г.1кл </w:t>
      </w:r>
    </w:p>
    <w:p w:rsidR="00D43125" w:rsidRPr="0097267E" w:rsidRDefault="00D43125" w:rsidP="008B4268">
      <w:pPr>
        <w:pStyle w:val="ab"/>
        <w:jc w:val="both"/>
        <w:rPr>
          <w:rFonts w:ascii="Times New Roman" w:hAnsi="Times New Roman"/>
          <w:color w:val="000000" w:themeColor="text1"/>
          <w:sz w:val="24"/>
          <w:szCs w:val="24"/>
        </w:rPr>
      </w:pPr>
      <w:r w:rsidRPr="0097267E">
        <w:rPr>
          <w:rFonts w:ascii="Times New Roman" w:hAnsi="Times New Roman"/>
          <w:sz w:val="24"/>
          <w:szCs w:val="24"/>
        </w:rPr>
        <w:t xml:space="preserve">Литературное чтение </w:t>
      </w:r>
      <w:r w:rsidRPr="0097267E">
        <w:rPr>
          <w:rFonts w:ascii="Times New Roman" w:hAnsi="Times New Roman"/>
          <w:color w:val="000000" w:themeColor="text1"/>
          <w:sz w:val="24"/>
          <w:szCs w:val="24"/>
        </w:rPr>
        <w:t xml:space="preserve">Климанова Л.Ф., Горецкий В.Г. </w:t>
      </w:r>
    </w:p>
    <w:p w:rsidR="00D43125" w:rsidRPr="0097267E" w:rsidRDefault="00D43125" w:rsidP="008B4268">
      <w:pPr>
        <w:pStyle w:val="ab"/>
        <w:jc w:val="both"/>
        <w:rPr>
          <w:rFonts w:ascii="Times New Roman" w:hAnsi="Times New Roman"/>
          <w:color w:val="000000" w:themeColor="text1"/>
          <w:sz w:val="24"/>
          <w:szCs w:val="24"/>
        </w:rPr>
      </w:pPr>
      <w:r w:rsidRPr="0097267E">
        <w:rPr>
          <w:rFonts w:ascii="Times New Roman" w:hAnsi="Times New Roman"/>
          <w:color w:val="000000" w:themeColor="text1"/>
          <w:sz w:val="24"/>
          <w:szCs w:val="24"/>
        </w:rPr>
        <w:t>Литературное чтение, 1кл,2кл,3кл.4 кл.   М.: Просвещение, 2014,2015,2016</w:t>
      </w:r>
    </w:p>
    <w:p w:rsidR="00D43125" w:rsidRPr="0097267E" w:rsidRDefault="00D43125" w:rsidP="008B4268">
      <w:pPr>
        <w:pStyle w:val="ab"/>
        <w:jc w:val="both"/>
        <w:rPr>
          <w:rFonts w:ascii="Times New Roman" w:hAnsi="Times New Roman"/>
          <w:color w:val="000000" w:themeColor="text1"/>
          <w:sz w:val="24"/>
          <w:szCs w:val="24"/>
        </w:rPr>
      </w:pPr>
      <w:r w:rsidRPr="0097267E">
        <w:rPr>
          <w:rFonts w:ascii="Times New Roman" w:hAnsi="Times New Roman"/>
          <w:sz w:val="24"/>
          <w:szCs w:val="24"/>
        </w:rPr>
        <w:t>Математика</w:t>
      </w:r>
      <w:r w:rsidRPr="0097267E">
        <w:rPr>
          <w:rFonts w:ascii="Times New Roman" w:hAnsi="Times New Roman"/>
          <w:color w:val="000000" w:themeColor="text1"/>
          <w:sz w:val="24"/>
          <w:szCs w:val="24"/>
        </w:rPr>
        <w:t xml:space="preserve"> Моро М.И. и др. Математика</w:t>
      </w:r>
      <w:proofErr w:type="gramStart"/>
      <w:r w:rsidRPr="0097267E">
        <w:rPr>
          <w:rFonts w:ascii="Times New Roman" w:hAnsi="Times New Roman"/>
          <w:color w:val="000000" w:themeColor="text1"/>
          <w:sz w:val="24"/>
          <w:szCs w:val="24"/>
        </w:rPr>
        <w:t>.ч</w:t>
      </w:r>
      <w:proofErr w:type="gramEnd"/>
      <w:r w:rsidRPr="0097267E">
        <w:rPr>
          <w:rFonts w:ascii="Times New Roman" w:hAnsi="Times New Roman"/>
          <w:color w:val="000000" w:themeColor="text1"/>
          <w:sz w:val="24"/>
          <w:szCs w:val="24"/>
        </w:rPr>
        <w:t>.1,2М.: Просвещение, 2013,2014,2015,2016</w:t>
      </w:r>
    </w:p>
    <w:p w:rsidR="00D43125" w:rsidRPr="0097267E" w:rsidRDefault="00D43125" w:rsidP="008B4268">
      <w:pPr>
        <w:jc w:val="both"/>
        <w:rPr>
          <w:color w:val="000000" w:themeColor="text1"/>
        </w:rPr>
      </w:pPr>
      <w:r w:rsidRPr="0097267E">
        <w:rPr>
          <w:color w:val="000000" w:themeColor="text1"/>
        </w:rPr>
        <w:t>Моро М.И., Волкова С.И., 1кл,2кл</w:t>
      </w:r>
      <w:proofErr w:type="gramStart"/>
      <w:r w:rsidRPr="0097267E">
        <w:rPr>
          <w:color w:val="000000" w:themeColor="text1"/>
        </w:rPr>
        <w:t xml:space="preserve">,. </w:t>
      </w:r>
      <w:proofErr w:type="gramEnd"/>
      <w:r w:rsidRPr="0097267E">
        <w:rPr>
          <w:color w:val="000000" w:themeColor="text1"/>
        </w:rPr>
        <w:t>Рабочая тетрадь по математике в 2-х ч.М.: Просвещение, 2016.</w:t>
      </w:r>
    </w:p>
    <w:p w:rsidR="00D43125" w:rsidRPr="0097267E" w:rsidRDefault="00D43125" w:rsidP="008B4268">
      <w:pPr>
        <w:jc w:val="both"/>
        <w:rPr>
          <w:color w:val="000000" w:themeColor="text1"/>
        </w:rPr>
      </w:pPr>
      <w:r w:rsidRPr="0097267E">
        <w:rPr>
          <w:color w:val="000000" w:themeColor="text1"/>
        </w:rPr>
        <w:t>Волков С.И. Проверочные работы по математике. М.: Просвещение, 2016. 1 кл,2 кл,3 кл,</w:t>
      </w:r>
    </w:p>
    <w:p w:rsidR="00D43125" w:rsidRPr="0097267E" w:rsidRDefault="00D43125" w:rsidP="008B4268">
      <w:pPr>
        <w:pStyle w:val="ab"/>
        <w:jc w:val="both"/>
        <w:rPr>
          <w:rFonts w:ascii="Times New Roman" w:hAnsi="Times New Roman"/>
          <w:sz w:val="24"/>
          <w:szCs w:val="24"/>
        </w:rPr>
      </w:pPr>
      <w:r w:rsidRPr="0097267E">
        <w:rPr>
          <w:rFonts w:ascii="Times New Roman" w:hAnsi="Times New Roman"/>
          <w:sz w:val="24"/>
          <w:szCs w:val="24"/>
        </w:rPr>
        <w:t>Окружающий мир Плешаков А.А.</w:t>
      </w:r>
    </w:p>
    <w:p w:rsidR="00D43125" w:rsidRPr="0097267E" w:rsidRDefault="00D43125" w:rsidP="008B4268">
      <w:pPr>
        <w:pStyle w:val="ab"/>
        <w:jc w:val="both"/>
        <w:rPr>
          <w:rFonts w:ascii="Times New Roman" w:hAnsi="Times New Roman"/>
          <w:sz w:val="24"/>
          <w:szCs w:val="24"/>
        </w:rPr>
      </w:pPr>
      <w:r w:rsidRPr="0097267E">
        <w:rPr>
          <w:rFonts w:ascii="Times New Roman" w:hAnsi="Times New Roman"/>
          <w:sz w:val="24"/>
          <w:szCs w:val="24"/>
        </w:rPr>
        <w:t xml:space="preserve">Мир вокруг нас, </w:t>
      </w:r>
      <w:proofErr w:type="gramStart"/>
      <w:r w:rsidRPr="0097267E">
        <w:rPr>
          <w:rFonts w:ascii="Times New Roman" w:hAnsi="Times New Roman"/>
          <w:sz w:val="24"/>
          <w:szCs w:val="24"/>
        </w:rPr>
        <w:t>ч</w:t>
      </w:r>
      <w:proofErr w:type="gramEnd"/>
      <w:r w:rsidRPr="0097267E">
        <w:rPr>
          <w:rFonts w:ascii="Times New Roman" w:hAnsi="Times New Roman"/>
          <w:sz w:val="24"/>
          <w:szCs w:val="24"/>
        </w:rPr>
        <w:t>.1,2</w:t>
      </w:r>
    </w:p>
    <w:p w:rsidR="00D43125" w:rsidRPr="0097267E" w:rsidRDefault="00D43125" w:rsidP="008B4268">
      <w:pPr>
        <w:pStyle w:val="ab"/>
        <w:jc w:val="both"/>
        <w:rPr>
          <w:rFonts w:ascii="Times New Roman" w:hAnsi="Times New Roman"/>
          <w:sz w:val="24"/>
          <w:szCs w:val="24"/>
        </w:rPr>
      </w:pPr>
      <w:r w:rsidRPr="0097267E">
        <w:rPr>
          <w:rFonts w:ascii="Times New Roman" w:hAnsi="Times New Roman"/>
          <w:sz w:val="24"/>
          <w:szCs w:val="24"/>
        </w:rPr>
        <w:t xml:space="preserve"> М. Просвещение, 2013, 2014.2016</w:t>
      </w:r>
    </w:p>
    <w:p w:rsidR="00D43125" w:rsidRPr="0097267E" w:rsidRDefault="00D43125" w:rsidP="008B4268">
      <w:pPr>
        <w:jc w:val="both"/>
        <w:rPr>
          <w:color w:val="000000" w:themeColor="text1"/>
        </w:rPr>
      </w:pPr>
      <w:r w:rsidRPr="0097267E">
        <w:t>Изобразительное искусство</w:t>
      </w:r>
      <w:r w:rsidR="0059041D" w:rsidRPr="0097267E">
        <w:t xml:space="preserve"> </w:t>
      </w:r>
      <w:r w:rsidRPr="0097267E">
        <w:rPr>
          <w:color w:val="000000" w:themeColor="text1"/>
        </w:rPr>
        <w:t xml:space="preserve">Неменская Л.А. </w:t>
      </w:r>
    </w:p>
    <w:p w:rsidR="00D43125" w:rsidRPr="0097267E" w:rsidRDefault="00D43125" w:rsidP="008B4268">
      <w:pPr>
        <w:jc w:val="both"/>
        <w:rPr>
          <w:color w:val="000000" w:themeColor="text1"/>
        </w:rPr>
      </w:pPr>
      <w:r w:rsidRPr="0097267E">
        <w:rPr>
          <w:color w:val="000000" w:themeColor="text1"/>
        </w:rPr>
        <w:t>Изобразительное искусство.– М.: Просвещение, 2013г., 2015г. 1кл.,2 кл, 3 кл.</w:t>
      </w:r>
    </w:p>
    <w:p w:rsidR="00D43125" w:rsidRPr="0097267E" w:rsidRDefault="00D43125" w:rsidP="008B4268">
      <w:pPr>
        <w:jc w:val="both"/>
        <w:rPr>
          <w:color w:val="000000" w:themeColor="text1"/>
        </w:rPr>
      </w:pPr>
      <w:r w:rsidRPr="0097267E">
        <w:rPr>
          <w:color w:val="000000" w:themeColor="text1"/>
        </w:rPr>
        <w:t>Неменская Н.А. Изобразительное искусство. Твоя мастерская</w:t>
      </w:r>
      <w:proofErr w:type="gramStart"/>
      <w:r w:rsidRPr="0097267E">
        <w:rPr>
          <w:color w:val="000000" w:themeColor="text1"/>
        </w:rPr>
        <w:t xml:space="preserve">., </w:t>
      </w:r>
      <w:proofErr w:type="gramEnd"/>
      <w:r w:rsidRPr="0097267E">
        <w:rPr>
          <w:color w:val="000000" w:themeColor="text1"/>
        </w:rPr>
        <w:t>1 кл,2 кл, 3 кл.М.:</w:t>
      </w:r>
      <w:r w:rsidR="0059041D" w:rsidRPr="0097267E">
        <w:rPr>
          <w:color w:val="000000" w:themeColor="text1"/>
        </w:rPr>
        <w:t xml:space="preserve"> </w:t>
      </w:r>
      <w:r w:rsidRPr="0097267E">
        <w:rPr>
          <w:color w:val="000000" w:themeColor="text1"/>
        </w:rPr>
        <w:t>Просвещение, 2016г.</w:t>
      </w:r>
    </w:p>
    <w:p w:rsidR="00D43125" w:rsidRPr="0097267E" w:rsidRDefault="00D43125" w:rsidP="008B4268">
      <w:pPr>
        <w:jc w:val="both"/>
        <w:rPr>
          <w:color w:val="000000" w:themeColor="text1"/>
        </w:rPr>
      </w:pPr>
      <w:r w:rsidRPr="0097267E">
        <w:t>Музыка</w:t>
      </w:r>
      <w:r w:rsidRPr="0097267E">
        <w:rPr>
          <w:color w:val="000000" w:themeColor="text1"/>
        </w:rPr>
        <w:t xml:space="preserve"> Критская Е.Д., Г.П.Сергеева, Т.С.Шмагина. </w:t>
      </w:r>
    </w:p>
    <w:p w:rsidR="00D43125" w:rsidRPr="0097267E" w:rsidRDefault="00D43125" w:rsidP="008B4268">
      <w:pPr>
        <w:jc w:val="both"/>
        <w:rPr>
          <w:color w:val="000000" w:themeColor="text1"/>
        </w:rPr>
      </w:pPr>
      <w:r w:rsidRPr="0097267E">
        <w:rPr>
          <w:color w:val="000000" w:themeColor="text1"/>
        </w:rPr>
        <w:t>Музыка.-1-4кл</w:t>
      </w:r>
    </w:p>
    <w:p w:rsidR="00D43125" w:rsidRPr="0097267E" w:rsidRDefault="00D43125" w:rsidP="008B4268">
      <w:pPr>
        <w:pStyle w:val="ab"/>
        <w:jc w:val="both"/>
        <w:rPr>
          <w:rFonts w:ascii="Times New Roman" w:hAnsi="Times New Roman"/>
          <w:color w:val="000000" w:themeColor="text1"/>
          <w:sz w:val="24"/>
          <w:szCs w:val="24"/>
        </w:rPr>
      </w:pPr>
      <w:r w:rsidRPr="0097267E">
        <w:rPr>
          <w:rFonts w:ascii="Times New Roman" w:hAnsi="Times New Roman"/>
          <w:color w:val="000000" w:themeColor="text1"/>
          <w:sz w:val="24"/>
          <w:szCs w:val="24"/>
        </w:rPr>
        <w:t xml:space="preserve"> М. Просвещение, 2012,2013,2014,2016</w:t>
      </w:r>
    </w:p>
    <w:p w:rsidR="00D43125" w:rsidRPr="0097267E" w:rsidRDefault="00D43125" w:rsidP="008B4268">
      <w:pPr>
        <w:jc w:val="both"/>
        <w:rPr>
          <w:color w:val="000000" w:themeColor="text1"/>
        </w:rPr>
      </w:pPr>
      <w:r w:rsidRPr="0097267E">
        <w:t>Физическая культура</w:t>
      </w:r>
      <w:r w:rsidRPr="0097267E">
        <w:rPr>
          <w:color w:val="000000" w:themeColor="text1"/>
        </w:rPr>
        <w:t xml:space="preserve"> Лях В.И.</w:t>
      </w:r>
    </w:p>
    <w:p w:rsidR="00D43125" w:rsidRPr="0097267E" w:rsidRDefault="00D43125" w:rsidP="008B4268">
      <w:pPr>
        <w:pStyle w:val="ab"/>
        <w:jc w:val="both"/>
        <w:rPr>
          <w:rFonts w:ascii="Times New Roman" w:hAnsi="Times New Roman"/>
          <w:color w:val="000000" w:themeColor="text1"/>
          <w:sz w:val="24"/>
          <w:szCs w:val="24"/>
        </w:rPr>
      </w:pPr>
      <w:r w:rsidRPr="0097267E">
        <w:rPr>
          <w:rFonts w:ascii="Times New Roman" w:hAnsi="Times New Roman"/>
          <w:color w:val="000000" w:themeColor="text1"/>
          <w:sz w:val="24"/>
          <w:szCs w:val="24"/>
        </w:rPr>
        <w:t xml:space="preserve">  Твой друг физкультура, 1-4 классы. М.: Просвещение, 2013.</w:t>
      </w:r>
    </w:p>
    <w:p w:rsidR="00D43125" w:rsidRPr="0097267E" w:rsidRDefault="00D43125" w:rsidP="008B4268">
      <w:pPr>
        <w:jc w:val="both"/>
        <w:rPr>
          <w:color w:val="000000" w:themeColor="text1"/>
        </w:rPr>
      </w:pPr>
      <w:r w:rsidRPr="0097267E">
        <w:t xml:space="preserve">Технология </w:t>
      </w:r>
      <w:r w:rsidRPr="0097267E">
        <w:rPr>
          <w:color w:val="000000" w:themeColor="text1"/>
        </w:rPr>
        <w:t>ЛутцеваЕ.А.,</w:t>
      </w:r>
      <w:r w:rsidR="0059041D" w:rsidRPr="0097267E">
        <w:rPr>
          <w:color w:val="000000" w:themeColor="text1"/>
        </w:rPr>
        <w:t xml:space="preserve"> </w:t>
      </w:r>
      <w:r w:rsidRPr="0097267E">
        <w:rPr>
          <w:color w:val="000000" w:themeColor="text1"/>
        </w:rPr>
        <w:t xml:space="preserve">Зуева Т.П. Технология 1кл.,2кл,3кл, </w:t>
      </w:r>
    </w:p>
    <w:p w:rsidR="00D43125" w:rsidRPr="0097267E" w:rsidRDefault="00D43125" w:rsidP="008B4268">
      <w:pPr>
        <w:jc w:val="both"/>
        <w:rPr>
          <w:color w:val="000000" w:themeColor="text1"/>
        </w:rPr>
      </w:pPr>
      <w:r w:rsidRPr="0097267E">
        <w:rPr>
          <w:color w:val="000000" w:themeColor="text1"/>
        </w:rPr>
        <w:t>М.: Просвещение, 2012, 2013г.,2014г.,2016</w:t>
      </w:r>
    </w:p>
    <w:p w:rsidR="00D43125" w:rsidRPr="0097267E" w:rsidRDefault="00D43125" w:rsidP="008B4268">
      <w:pPr>
        <w:jc w:val="both"/>
        <w:rPr>
          <w:color w:val="000000" w:themeColor="text1"/>
        </w:rPr>
      </w:pPr>
      <w:r w:rsidRPr="0097267E">
        <w:rPr>
          <w:color w:val="000000" w:themeColor="text1"/>
        </w:rPr>
        <w:t>ЛутцеваЕ.А.,Зуева Т.П. Технология.</w:t>
      </w:r>
      <w:r w:rsidR="0059041D" w:rsidRPr="0097267E">
        <w:rPr>
          <w:color w:val="000000" w:themeColor="text1"/>
        </w:rPr>
        <w:t xml:space="preserve"> </w:t>
      </w:r>
      <w:r w:rsidRPr="0097267E">
        <w:rPr>
          <w:color w:val="000000" w:themeColor="text1"/>
        </w:rPr>
        <w:t>Рабочая тетрадь. 1кл.,2кл,3кл</w:t>
      </w:r>
      <w:proofErr w:type="gramStart"/>
      <w:r w:rsidRPr="0097267E">
        <w:rPr>
          <w:color w:val="000000" w:themeColor="text1"/>
        </w:rPr>
        <w:t xml:space="preserve">,. </w:t>
      </w:r>
      <w:proofErr w:type="gramEnd"/>
    </w:p>
    <w:p w:rsidR="00D43125" w:rsidRPr="0097267E" w:rsidRDefault="00D43125" w:rsidP="008B4268">
      <w:pPr>
        <w:jc w:val="both"/>
        <w:rPr>
          <w:color w:val="000000" w:themeColor="text1"/>
        </w:rPr>
      </w:pPr>
      <w:r w:rsidRPr="0097267E">
        <w:rPr>
          <w:color w:val="000000" w:themeColor="text1"/>
        </w:rPr>
        <w:t>М.: Просвещение, 2016г.</w:t>
      </w:r>
    </w:p>
    <w:p w:rsidR="00327DAE" w:rsidRDefault="00327DAE" w:rsidP="008B4268">
      <w:pPr>
        <w:jc w:val="center"/>
        <w:rPr>
          <w:b/>
          <w:bCs/>
        </w:rPr>
      </w:pPr>
    </w:p>
    <w:p w:rsidR="00D43125" w:rsidRPr="0097267E" w:rsidRDefault="00D43125" w:rsidP="008B4268">
      <w:pPr>
        <w:jc w:val="center"/>
        <w:rPr>
          <w:b/>
          <w:bCs/>
        </w:rPr>
      </w:pPr>
      <w:r w:rsidRPr="0097267E">
        <w:rPr>
          <w:b/>
          <w:bCs/>
        </w:rPr>
        <w:t>Цифровые образовательные ресурсы, используемые</w:t>
      </w:r>
    </w:p>
    <w:p w:rsidR="00D43125" w:rsidRPr="0097267E" w:rsidRDefault="00D43125" w:rsidP="008B4268">
      <w:pPr>
        <w:jc w:val="center"/>
        <w:rPr>
          <w:b/>
          <w:bCs/>
        </w:rPr>
      </w:pPr>
      <w:r w:rsidRPr="0097267E">
        <w:rPr>
          <w:b/>
          <w:bCs/>
        </w:rPr>
        <w:t>в реализации основной образовательной программы начального общего образования</w:t>
      </w:r>
    </w:p>
    <w:p w:rsidR="00D43125" w:rsidRPr="0097267E" w:rsidRDefault="00D43125" w:rsidP="008B4268">
      <w:pPr>
        <w:rPr>
          <w:b/>
          <w:bCs/>
        </w:rPr>
      </w:pP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96"/>
        <w:gridCol w:w="5772"/>
      </w:tblGrid>
      <w:tr w:rsidR="00D43125" w:rsidRPr="0097267E" w:rsidTr="00F2746E">
        <w:trPr>
          <w:trHeight w:val="252"/>
        </w:trPr>
        <w:tc>
          <w:tcPr>
            <w:tcW w:w="4196" w:type="dxa"/>
            <w:shd w:val="clear" w:color="auto" w:fill="auto"/>
          </w:tcPr>
          <w:p w:rsidR="00D43125" w:rsidRPr="0097267E" w:rsidRDefault="00D43125" w:rsidP="008B4268">
            <w:pPr>
              <w:rPr>
                <w:b/>
              </w:rPr>
            </w:pPr>
            <w:r w:rsidRPr="0097267E">
              <w:rPr>
                <w:b/>
              </w:rPr>
              <w:t>Предмет</w:t>
            </w:r>
          </w:p>
        </w:tc>
        <w:tc>
          <w:tcPr>
            <w:tcW w:w="5772" w:type="dxa"/>
            <w:shd w:val="clear" w:color="auto" w:fill="auto"/>
          </w:tcPr>
          <w:p w:rsidR="00D43125" w:rsidRPr="0097267E" w:rsidRDefault="00D43125" w:rsidP="008B4268">
            <w:pPr>
              <w:rPr>
                <w:b/>
                <w:bCs/>
              </w:rPr>
            </w:pPr>
            <w:r w:rsidRPr="0097267E">
              <w:rPr>
                <w:b/>
                <w:bCs/>
              </w:rPr>
              <w:t>Электронный  адрес</w:t>
            </w:r>
          </w:p>
        </w:tc>
      </w:tr>
      <w:tr w:rsidR="00D43125" w:rsidRPr="0097267E" w:rsidTr="00F2746E">
        <w:trPr>
          <w:cantSplit/>
          <w:trHeight w:val="294"/>
        </w:trPr>
        <w:tc>
          <w:tcPr>
            <w:tcW w:w="4196" w:type="dxa"/>
            <w:shd w:val="clear" w:color="auto" w:fill="auto"/>
          </w:tcPr>
          <w:p w:rsidR="00D43125" w:rsidRPr="0097267E" w:rsidRDefault="00D43125" w:rsidP="008B4268">
            <w:r w:rsidRPr="0097267E">
              <w:t>Русский язык</w:t>
            </w:r>
          </w:p>
        </w:tc>
        <w:tc>
          <w:tcPr>
            <w:tcW w:w="5772" w:type="dxa"/>
            <w:shd w:val="clear" w:color="auto" w:fill="auto"/>
          </w:tcPr>
          <w:p w:rsidR="00D43125" w:rsidRPr="0097267E" w:rsidRDefault="00D43125" w:rsidP="008B4268">
            <w:pPr>
              <w:rPr>
                <w:bCs/>
              </w:rPr>
            </w:pPr>
            <w:r w:rsidRPr="0097267E">
              <w:rPr>
                <w:bCs/>
              </w:rPr>
              <w:t>http://www.school-collection.edu.ru//</w:t>
            </w:r>
          </w:p>
        </w:tc>
      </w:tr>
      <w:tr w:rsidR="00D43125" w:rsidRPr="0097267E" w:rsidTr="00F2746E">
        <w:trPr>
          <w:cantSplit/>
          <w:trHeight w:val="300"/>
        </w:trPr>
        <w:tc>
          <w:tcPr>
            <w:tcW w:w="4196" w:type="dxa"/>
            <w:shd w:val="clear" w:color="auto" w:fill="auto"/>
          </w:tcPr>
          <w:p w:rsidR="00D43125" w:rsidRPr="0097267E" w:rsidRDefault="00D43125" w:rsidP="008B4268">
            <w:r w:rsidRPr="0097267E">
              <w:t>Литературное чтение</w:t>
            </w:r>
          </w:p>
        </w:tc>
        <w:tc>
          <w:tcPr>
            <w:tcW w:w="5772" w:type="dxa"/>
            <w:shd w:val="clear" w:color="auto" w:fill="auto"/>
          </w:tcPr>
          <w:p w:rsidR="00D43125" w:rsidRPr="0097267E" w:rsidRDefault="00D43125" w:rsidP="008B4268">
            <w:pPr>
              <w:rPr>
                <w:bCs/>
              </w:rPr>
            </w:pPr>
            <w:r w:rsidRPr="0097267E">
              <w:rPr>
                <w:bCs/>
              </w:rPr>
              <w:t>http://www.school-collection.edu.ru//</w:t>
            </w:r>
          </w:p>
        </w:tc>
      </w:tr>
      <w:tr w:rsidR="00D43125" w:rsidRPr="0097267E" w:rsidTr="00F2746E">
        <w:trPr>
          <w:cantSplit/>
          <w:trHeight w:val="193"/>
        </w:trPr>
        <w:tc>
          <w:tcPr>
            <w:tcW w:w="4196" w:type="dxa"/>
            <w:shd w:val="clear" w:color="auto" w:fill="auto"/>
          </w:tcPr>
          <w:p w:rsidR="00D43125" w:rsidRPr="0097267E" w:rsidRDefault="00D43125" w:rsidP="008B4268">
            <w:r w:rsidRPr="0097267E">
              <w:t>Иностранный язык (английский)</w:t>
            </w:r>
          </w:p>
        </w:tc>
        <w:tc>
          <w:tcPr>
            <w:tcW w:w="5772" w:type="dxa"/>
            <w:shd w:val="clear" w:color="auto" w:fill="auto"/>
          </w:tcPr>
          <w:p w:rsidR="00D43125" w:rsidRPr="0097267E" w:rsidRDefault="00D43125" w:rsidP="008B4268">
            <w:pPr>
              <w:rPr>
                <w:bCs/>
              </w:rPr>
            </w:pPr>
            <w:r w:rsidRPr="0097267E">
              <w:rPr>
                <w:bCs/>
              </w:rPr>
              <w:t>http://www.school-collection.edu.ru//</w:t>
            </w:r>
          </w:p>
        </w:tc>
      </w:tr>
      <w:tr w:rsidR="00D43125" w:rsidRPr="0097267E" w:rsidTr="00F2746E">
        <w:trPr>
          <w:cantSplit/>
          <w:trHeight w:val="199"/>
        </w:trPr>
        <w:tc>
          <w:tcPr>
            <w:tcW w:w="4196" w:type="dxa"/>
            <w:shd w:val="clear" w:color="auto" w:fill="auto"/>
          </w:tcPr>
          <w:p w:rsidR="00D43125" w:rsidRPr="0097267E" w:rsidRDefault="00D43125" w:rsidP="008B4268">
            <w:r w:rsidRPr="0097267E">
              <w:t>Математика</w:t>
            </w:r>
          </w:p>
        </w:tc>
        <w:tc>
          <w:tcPr>
            <w:tcW w:w="5772" w:type="dxa"/>
            <w:shd w:val="clear" w:color="auto" w:fill="auto"/>
          </w:tcPr>
          <w:p w:rsidR="00D43125" w:rsidRPr="0097267E" w:rsidRDefault="00D43125" w:rsidP="008B4268">
            <w:pPr>
              <w:rPr>
                <w:bCs/>
              </w:rPr>
            </w:pPr>
            <w:r w:rsidRPr="0097267E">
              <w:rPr>
                <w:bCs/>
              </w:rPr>
              <w:t>http://www.school-collection.edu.ru//</w:t>
            </w:r>
          </w:p>
        </w:tc>
      </w:tr>
      <w:tr w:rsidR="00D43125" w:rsidRPr="0097267E" w:rsidTr="00F2746E">
        <w:trPr>
          <w:cantSplit/>
          <w:trHeight w:val="401"/>
        </w:trPr>
        <w:tc>
          <w:tcPr>
            <w:tcW w:w="4196" w:type="dxa"/>
            <w:shd w:val="clear" w:color="auto" w:fill="auto"/>
          </w:tcPr>
          <w:p w:rsidR="00D43125" w:rsidRPr="0097267E" w:rsidRDefault="00D43125" w:rsidP="008B4268">
            <w:r w:rsidRPr="0097267E">
              <w:lastRenderedPageBreak/>
              <w:t>Информатика</w:t>
            </w:r>
          </w:p>
        </w:tc>
        <w:tc>
          <w:tcPr>
            <w:tcW w:w="5772" w:type="dxa"/>
            <w:shd w:val="clear" w:color="auto" w:fill="auto"/>
          </w:tcPr>
          <w:p w:rsidR="00D43125" w:rsidRPr="0097267E" w:rsidRDefault="00D43125" w:rsidP="008B4268">
            <w:pPr>
              <w:rPr>
                <w:bCs/>
              </w:rPr>
            </w:pPr>
            <w:r w:rsidRPr="0097267E">
              <w:rPr>
                <w:bCs/>
              </w:rPr>
              <w:t>http://www.school-collection.edu.ru//</w:t>
            </w:r>
          </w:p>
        </w:tc>
      </w:tr>
      <w:tr w:rsidR="00D43125" w:rsidRPr="0097267E" w:rsidTr="00F2746E">
        <w:trPr>
          <w:cantSplit/>
          <w:trHeight w:val="212"/>
        </w:trPr>
        <w:tc>
          <w:tcPr>
            <w:tcW w:w="4196" w:type="dxa"/>
            <w:shd w:val="clear" w:color="auto" w:fill="auto"/>
          </w:tcPr>
          <w:p w:rsidR="00D43125" w:rsidRPr="0097267E" w:rsidRDefault="00D43125" w:rsidP="008B4268">
            <w:r w:rsidRPr="0097267E">
              <w:t>История</w:t>
            </w:r>
          </w:p>
        </w:tc>
        <w:tc>
          <w:tcPr>
            <w:tcW w:w="5772" w:type="dxa"/>
            <w:shd w:val="clear" w:color="auto" w:fill="auto"/>
          </w:tcPr>
          <w:p w:rsidR="00D43125" w:rsidRPr="0097267E" w:rsidRDefault="00D43125" w:rsidP="008B4268">
            <w:pPr>
              <w:rPr>
                <w:bCs/>
              </w:rPr>
            </w:pPr>
            <w:r w:rsidRPr="0097267E">
              <w:rPr>
                <w:bCs/>
              </w:rPr>
              <w:t>http://www.school-collection.edu.ru//</w:t>
            </w:r>
          </w:p>
        </w:tc>
      </w:tr>
      <w:tr w:rsidR="00D43125" w:rsidRPr="0097267E" w:rsidTr="00F2746E">
        <w:trPr>
          <w:cantSplit/>
          <w:trHeight w:val="297"/>
        </w:trPr>
        <w:tc>
          <w:tcPr>
            <w:tcW w:w="4196" w:type="dxa"/>
            <w:shd w:val="clear" w:color="auto" w:fill="auto"/>
          </w:tcPr>
          <w:p w:rsidR="00D43125" w:rsidRPr="0097267E" w:rsidRDefault="00D43125" w:rsidP="008B4268">
            <w:r w:rsidRPr="0097267E">
              <w:t>Биология</w:t>
            </w:r>
          </w:p>
        </w:tc>
        <w:tc>
          <w:tcPr>
            <w:tcW w:w="5772" w:type="dxa"/>
            <w:shd w:val="clear" w:color="auto" w:fill="auto"/>
          </w:tcPr>
          <w:p w:rsidR="00D43125" w:rsidRPr="0097267E" w:rsidRDefault="00D43125" w:rsidP="008B4268">
            <w:pPr>
              <w:rPr>
                <w:bCs/>
              </w:rPr>
            </w:pPr>
            <w:r w:rsidRPr="0097267E">
              <w:rPr>
                <w:bCs/>
              </w:rPr>
              <w:t>http://www.school-collection.edu.ru//</w:t>
            </w:r>
          </w:p>
        </w:tc>
      </w:tr>
      <w:tr w:rsidR="00D43125" w:rsidRPr="0097267E" w:rsidTr="00F2746E">
        <w:trPr>
          <w:cantSplit/>
          <w:trHeight w:val="272"/>
        </w:trPr>
        <w:tc>
          <w:tcPr>
            <w:tcW w:w="4196" w:type="dxa"/>
            <w:shd w:val="clear" w:color="auto" w:fill="auto"/>
          </w:tcPr>
          <w:p w:rsidR="00D43125" w:rsidRPr="0097267E" w:rsidRDefault="00D43125" w:rsidP="008B4268">
            <w:r w:rsidRPr="0097267E">
              <w:t>Технология</w:t>
            </w:r>
          </w:p>
        </w:tc>
        <w:tc>
          <w:tcPr>
            <w:tcW w:w="5772" w:type="dxa"/>
            <w:shd w:val="clear" w:color="auto" w:fill="auto"/>
          </w:tcPr>
          <w:p w:rsidR="00D43125" w:rsidRPr="0097267E" w:rsidRDefault="00D43125" w:rsidP="008B4268">
            <w:pPr>
              <w:rPr>
                <w:bCs/>
              </w:rPr>
            </w:pPr>
            <w:r w:rsidRPr="0097267E">
              <w:rPr>
                <w:bCs/>
              </w:rPr>
              <w:t>http://www.school-collection.edu.ru//</w:t>
            </w:r>
          </w:p>
        </w:tc>
      </w:tr>
      <w:tr w:rsidR="00D43125" w:rsidRPr="0097267E" w:rsidTr="00F2746E">
        <w:trPr>
          <w:trHeight w:val="252"/>
        </w:trPr>
        <w:tc>
          <w:tcPr>
            <w:tcW w:w="4196" w:type="dxa"/>
            <w:shd w:val="clear" w:color="auto" w:fill="auto"/>
          </w:tcPr>
          <w:p w:rsidR="00D43125" w:rsidRPr="0097267E" w:rsidRDefault="00D43125" w:rsidP="008B4268">
            <w:r w:rsidRPr="0097267E">
              <w:t>Музыка</w:t>
            </w:r>
          </w:p>
        </w:tc>
        <w:tc>
          <w:tcPr>
            <w:tcW w:w="5772" w:type="dxa"/>
            <w:shd w:val="clear" w:color="auto" w:fill="auto"/>
          </w:tcPr>
          <w:p w:rsidR="00D43125" w:rsidRPr="0097267E" w:rsidRDefault="00D43125" w:rsidP="008B4268">
            <w:pPr>
              <w:rPr>
                <w:bCs/>
              </w:rPr>
            </w:pPr>
            <w:r w:rsidRPr="0097267E">
              <w:rPr>
                <w:bCs/>
              </w:rPr>
              <w:t>http://www.school-collection.edu.ru//</w:t>
            </w:r>
          </w:p>
        </w:tc>
      </w:tr>
      <w:tr w:rsidR="00D43125" w:rsidRPr="0097267E" w:rsidTr="00F2746E">
        <w:trPr>
          <w:trHeight w:val="252"/>
        </w:trPr>
        <w:tc>
          <w:tcPr>
            <w:tcW w:w="4196" w:type="dxa"/>
            <w:shd w:val="clear" w:color="auto" w:fill="auto"/>
          </w:tcPr>
          <w:p w:rsidR="00D43125" w:rsidRPr="0097267E" w:rsidRDefault="00D43125" w:rsidP="008B4268">
            <w:r w:rsidRPr="0097267E">
              <w:t>Изобразительное искусство</w:t>
            </w:r>
          </w:p>
        </w:tc>
        <w:tc>
          <w:tcPr>
            <w:tcW w:w="5772" w:type="dxa"/>
            <w:shd w:val="clear" w:color="auto" w:fill="auto"/>
          </w:tcPr>
          <w:p w:rsidR="00D43125" w:rsidRPr="0097267E" w:rsidRDefault="00D43125" w:rsidP="008B4268">
            <w:pPr>
              <w:rPr>
                <w:bCs/>
              </w:rPr>
            </w:pPr>
            <w:r w:rsidRPr="0097267E">
              <w:rPr>
                <w:bCs/>
              </w:rPr>
              <w:t>http://www.school-collection.edu.ru//</w:t>
            </w:r>
          </w:p>
        </w:tc>
      </w:tr>
      <w:tr w:rsidR="00D43125" w:rsidRPr="0097267E" w:rsidTr="00F2746E">
        <w:trPr>
          <w:trHeight w:val="488"/>
        </w:trPr>
        <w:tc>
          <w:tcPr>
            <w:tcW w:w="9968" w:type="dxa"/>
            <w:gridSpan w:val="2"/>
            <w:shd w:val="clear" w:color="auto" w:fill="auto"/>
          </w:tcPr>
          <w:p w:rsidR="00D43125" w:rsidRPr="0097267E" w:rsidRDefault="00D43125" w:rsidP="008B4268">
            <w:r w:rsidRPr="0097267E">
              <w:t>Федеральный институт педагогических измерений</w:t>
            </w:r>
          </w:p>
          <w:p w:rsidR="00D43125" w:rsidRPr="0097267E" w:rsidRDefault="00D43125" w:rsidP="008B4268">
            <w:r w:rsidRPr="0097267E">
              <w:t>http://www.fipi.ru</w:t>
            </w:r>
          </w:p>
        </w:tc>
      </w:tr>
      <w:tr w:rsidR="00D43125" w:rsidRPr="0097267E" w:rsidTr="00F2746E">
        <w:trPr>
          <w:trHeight w:val="237"/>
        </w:trPr>
        <w:tc>
          <w:tcPr>
            <w:tcW w:w="9968" w:type="dxa"/>
            <w:gridSpan w:val="2"/>
            <w:shd w:val="clear" w:color="auto" w:fill="auto"/>
          </w:tcPr>
          <w:p w:rsidR="00D43125" w:rsidRPr="0097267E" w:rsidRDefault="00D43125" w:rsidP="008B4268">
            <w:r w:rsidRPr="0097267E">
              <w:t>Федеральный центр тестирования    http://www.rustest.ru</w:t>
            </w:r>
          </w:p>
        </w:tc>
      </w:tr>
      <w:tr w:rsidR="00D43125" w:rsidRPr="0097267E" w:rsidTr="00F2746E">
        <w:trPr>
          <w:trHeight w:val="252"/>
        </w:trPr>
        <w:tc>
          <w:tcPr>
            <w:tcW w:w="9968" w:type="dxa"/>
            <w:gridSpan w:val="2"/>
            <w:shd w:val="clear" w:color="auto" w:fill="auto"/>
          </w:tcPr>
          <w:p w:rsidR="00D43125" w:rsidRPr="0097267E" w:rsidRDefault="00D43125" w:rsidP="008B4268">
            <w:r w:rsidRPr="0097267E">
              <w:t>Федеральный портал «Российское образование»    http://www.edu.ru</w:t>
            </w:r>
          </w:p>
        </w:tc>
      </w:tr>
      <w:tr w:rsidR="00D43125" w:rsidRPr="0097267E" w:rsidTr="00F2746E">
        <w:trPr>
          <w:trHeight w:val="252"/>
        </w:trPr>
        <w:tc>
          <w:tcPr>
            <w:tcW w:w="9968" w:type="dxa"/>
            <w:gridSpan w:val="2"/>
            <w:shd w:val="clear" w:color="auto" w:fill="auto"/>
          </w:tcPr>
          <w:p w:rsidR="00D43125" w:rsidRPr="0097267E" w:rsidRDefault="00D43125" w:rsidP="008B4268">
            <w:r w:rsidRPr="0097267E">
              <w:t>Российский общеобразовательный портал http://www.school.edu.ru</w:t>
            </w:r>
          </w:p>
        </w:tc>
      </w:tr>
      <w:tr w:rsidR="00D43125" w:rsidRPr="0097267E" w:rsidTr="00F2746E">
        <w:trPr>
          <w:trHeight w:val="488"/>
        </w:trPr>
        <w:tc>
          <w:tcPr>
            <w:tcW w:w="9968" w:type="dxa"/>
            <w:gridSpan w:val="2"/>
            <w:shd w:val="clear" w:color="auto" w:fill="auto"/>
          </w:tcPr>
          <w:p w:rsidR="00D43125" w:rsidRPr="0097267E" w:rsidRDefault="00D43125" w:rsidP="008B4268">
            <w:r w:rsidRPr="0097267E">
              <w:t>Федеральный портал «Информационно-коммуникационные технологии в образовании»    http://www.ict.edu.ru</w:t>
            </w:r>
          </w:p>
        </w:tc>
      </w:tr>
      <w:tr w:rsidR="00D43125" w:rsidRPr="0097267E" w:rsidTr="00F2746E">
        <w:trPr>
          <w:trHeight w:val="237"/>
        </w:trPr>
        <w:tc>
          <w:tcPr>
            <w:tcW w:w="9968" w:type="dxa"/>
            <w:gridSpan w:val="2"/>
            <w:shd w:val="clear" w:color="auto" w:fill="auto"/>
          </w:tcPr>
          <w:p w:rsidR="00D43125" w:rsidRPr="0097267E" w:rsidRDefault="00D43125" w:rsidP="008B4268">
            <w:r w:rsidRPr="0097267E">
              <w:t>Учительская газета    http://www.ug.ru</w:t>
            </w:r>
          </w:p>
        </w:tc>
      </w:tr>
      <w:tr w:rsidR="00D43125" w:rsidRPr="0097267E" w:rsidTr="00F2746E">
        <w:trPr>
          <w:trHeight w:val="252"/>
        </w:trPr>
        <w:tc>
          <w:tcPr>
            <w:tcW w:w="9968" w:type="dxa"/>
            <w:gridSpan w:val="2"/>
            <w:shd w:val="clear" w:color="auto" w:fill="auto"/>
          </w:tcPr>
          <w:p w:rsidR="00D43125" w:rsidRPr="0097267E" w:rsidRDefault="00D43125" w:rsidP="008B4268">
            <w:r w:rsidRPr="0097267E">
              <w:t>Газета «Первое сентября»   http://ps.1september.ru</w:t>
            </w:r>
          </w:p>
        </w:tc>
      </w:tr>
      <w:tr w:rsidR="00D43125" w:rsidRPr="0097267E" w:rsidTr="00F2746E">
        <w:trPr>
          <w:trHeight w:val="252"/>
        </w:trPr>
        <w:tc>
          <w:tcPr>
            <w:tcW w:w="9968" w:type="dxa"/>
            <w:gridSpan w:val="2"/>
            <w:shd w:val="clear" w:color="auto" w:fill="auto"/>
          </w:tcPr>
          <w:p w:rsidR="00D43125" w:rsidRPr="0097267E" w:rsidRDefault="00D43125" w:rsidP="008B4268">
            <w:r w:rsidRPr="0097267E">
              <w:t>Газета «Библиотека в школе»   http://lib.1september.ru</w:t>
            </w:r>
          </w:p>
        </w:tc>
      </w:tr>
      <w:tr w:rsidR="00D43125" w:rsidRPr="0097267E" w:rsidTr="00F2746E">
        <w:trPr>
          <w:trHeight w:val="252"/>
        </w:trPr>
        <w:tc>
          <w:tcPr>
            <w:tcW w:w="9968" w:type="dxa"/>
            <w:gridSpan w:val="2"/>
            <w:shd w:val="clear" w:color="auto" w:fill="auto"/>
          </w:tcPr>
          <w:p w:rsidR="00D43125" w:rsidRPr="0097267E" w:rsidRDefault="00D43125" w:rsidP="008B4268">
            <w:r w:rsidRPr="0097267E">
              <w:t>Газета «Школьный психолог»    http://psy.1september.ru</w:t>
            </w:r>
          </w:p>
        </w:tc>
      </w:tr>
    </w:tbl>
    <w:p w:rsidR="00D43125" w:rsidRPr="0097267E" w:rsidRDefault="00D43125" w:rsidP="008B4268">
      <w:pPr>
        <w:pStyle w:val="ConsPlusNormal"/>
        <w:widowControl/>
        <w:ind w:firstLine="0"/>
        <w:jc w:val="both"/>
        <w:outlineLvl w:val="1"/>
        <w:rPr>
          <w:rFonts w:ascii="Times New Roman" w:hAnsi="Times New Roman" w:cs="Times New Roman"/>
          <w:b/>
          <w:sz w:val="24"/>
          <w:szCs w:val="24"/>
        </w:rPr>
      </w:pPr>
    </w:p>
    <w:p w:rsidR="00D43125" w:rsidRPr="0097267E" w:rsidRDefault="00D43125" w:rsidP="008B4268">
      <w:pPr>
        <w:pStyle w:val="ConsPlusNormal"/>
        <w:widowControl/>
        <w:ind w:firstLine="0"/>
        <w:jc w:val="both"/>
        <w:outlineLvl w:val="1"/>
        <w:rPr>
          <w:rFonts w:ascii="Times New Roman" w:hAnsi="Times New Roman" w:cs="Times New Roman"/>
          <w:b/>
          <w:sz w:val="24"/>
          <w:szCs w:val="24"/>
        </w:rPr>
      </w:pPr>
    </w:p>
    <w:p w:rsidR="00D43125" w:rsidRPr="0097267E" w:rsidRDefault="00D43125" w:rsidP="008B4268">
      <w:pPr>
        <w:pStyle w:val="ConsPlusNormal"/>
        <w:widowControl/>
        <w:ind w:firstLine="0"/>
        <w:jc w:val="both"/>
        <w:outlineLvl w:val="1"/>
        <w:rPr>
          <w:rFonts w:ascii="Times New Roman" w:hAnsi="Times New Roman" w:cs="Times New Roman"/>
          <w:b/>
          <w:sz w:val="24"/>
          <w:szCs w:val="24"/>
        </w:rPr>
      </w:pPr>
    </w:p>
    <w:p w:rsidR="00AF5EB5" w:rsidRPr="0097267E" w:rsidRDefault="00AF5EB5" w:rsidP="008B4268">
      <w:pPr>
        <w:pStyle w:val="ConsPlusNormal"/>
        <w:widowControl/>
        <w:ind w:firstLine="0"/>
        <w:jc w:val="both"/>
        <w:outlineLvl w:val="1"/>
        <w:rPr>
          <w:rFonts w:ascii="Times New Roman" w:hAnsi="Times New Roman" w:cs="Times New Roman"/>
          <w:b/>
          <w:sz w:val="24"/>
          <w:szCs w:val="24"/>
        </w:rPr>
      </w:pPr>
    </w:p>
    <w:p w:rsidR="00AF5EB5" w:rsidRPr="0097267E" w:rsidRDefault="00AF5EB5" w:rsidP="008B4268">
      <w:pPr>
        <w:pStyle w:val="ConsPlusNormal"/>
        <w:widowControl/>
        <w:ind w:firstLine="0"/>
        <w:jc w:val="both"/>
        <w:outlineLvl w:val="1"/>
        <w:rPr>
          <w:rFonts w:ascii="Times New Roman" w:hAnsi="Times New Roman" w:cs="Times New Roman"/>
          <w:b/>
          <w:sz w:val="24"/>
          <w:szCs w:val="24"/>
        </w:rPr>
      </w:pPr>
    </w:p>
    <w:p w:rsidR="00AF5EB5" w:rsidRPr="0097267E" w:rsidRDefault="00AF5EB5" w:rsidP="008B4268">
      <w:pPr>
        <w:pStyle w:val="ConsPlusNormal"/>
        <w:widowControl/>
        <w:ind w:firstLine="0"/>
        <w:jc w:val="both"/>
        <w:outlineLvl w:val="1"/>
        <w:rPr>
          <w:rFonts w:ascii="Times New Roman" w:hAnsi="Times New Roman" w:cs="Times New Roman"/>
          <w:b/>
          <w:sz w:val="24"/>
          <w:szCs w:val="24"/>
        </w:rPr>
      </w:pPr>
    </w:p>
    <w:p w:rsidR="00AF5EB5" w:rsidRPr="0097267E" w:rsidRDefault="00AF5EB5" w:rsidP="008B4268">
      <w:pPr>
        <w:pStyle w:val="ConsPlusNormal"/>
        <w:widowControl/>
        <w:ind w:firstLine="0"/>
        <w:jc w:val="both"/>
        <w:outlineLvl w:val="1"/>
        <w:rPr>
          <w:rFonts w:ascii="Times New Roman" w:hAnsi="Times New Roman" w:cs="Times New Roman"/>
          <w:b/>
          <w:sz w:val="24"/>
          <w:szCs w:val="24"/>
        </w:rPr>
      </w:pPr>
    </w:p>
    <w:p w:rsidR="00AF5EB5" w:rsidRPr="0097267E" w:rsidRDefault="00AF5EB5" w:rsidP="008B4268">
      <w:pPr>
        <w:pStyle w:val="ConsPlusNormal"/>
        <w:widowControl/>
        <w:ind w:firstLine="0"/>
        <w:jc w:val="both"/>
        <w:outlineLvl w:val="1"/>
        <w:rPr>
          <w:rFonts w:ascii="Times New Roman" w:hAnsi="Times New Roman" w:cs="Times New Roman"/>
          <w:b/>
          <w:sz w:val="24"/>
          <w:szCs w:val="24"/>
        </w:rPr>
      </w:pPr>
    </w:p>
    <w:p w:rsidR="00AF5EB5" w:rsidRPr="0097267E" w:rsidRDefault="00AF5EB5" w:rsidP="008B4268">
      <w:pPr>
        <w:pStyle w:val="ConsPlusNormal"/>
        <w:widowControl/>
        <w:ind w:firstLine="0"/>
        <w:jc w:val="both"/>
        <w:outlineLvl w:val="1"/>
        <w:rPr>
          <w:rFonts w:ascii="Times New Roman" w:hAnsi="Times New Roman" w:cs="Times New Roman"/>
          <w:b/>
          <w:sz w:val="24"/>
          <w:szCs w:val="24"/>
        </w:rPr>
      </w:pPr>
    </w:p>
    <w:p w:rsidR="00AF5EB5" w:rsidRPr="0097267E" w:rsidRDefault="00AF5EB5" w:rsidP="008B4268">
      <w:pPr>
        <w:pStyle w:val="ConsPlusNormal"/>
        <w:widowControl/>
        <w:ind w:firstLine="0"/>
        <w:jc w:val="both"/>
        <w:outlineLvl w:val="1"/>
        <w:rPr>
          <w:rFonts w:ascii="Times New Roman" w:hAnsi="Times New Roman" w:cs="Times New Roman"/>
          <w:b/>
          <w:sz w:val="24"/>
          <w:szCs w:val="24"/>
        </w:rPr>
      </w:pPr>
    </w:p>
    <w:p w:rsidR="00AF5EB5" w:rsidRPr="0097267E" w:rsidRDefault="00AF5EB5" w:rsidP="008B4268">
      <w:pPr>
        <w:pStyle w:val="ConsPlusNormal"/>
        <w:widowControl/>
        <w:ind w:firstLine="0"/>
        <w:jc w:val="both"/>
        <w:outlineLvl w:val="1"/>
        <w:rPr>
          <w:rFonts w:ascii="Times New Roman" w:hAnsi="Times New Roman" w:cs="Times New Roman"/>
          <w:b/>
          <w:sz w:val="24"/>
          <w:szCs w:val="24"/>
        </w:rPr>
      </w:pPr>
    </w:p>
    <w:p w:rsidR="00AF5EB5" w:rsidRPr="0097267E" w:rsidRDefault="00AF5EB5" w:rsidP="008B4268">
      <w:pPr>
        <w:pStyle w:val="ConsPlusNormal"/>
        <w:widowControl/>
        <w:ind w:firstLine="0"/>
        <w:jc w:val="both"/>
        <w:outlineLvl w:val="1"/>
        <w:rPr>
          <w:rFonts w:ascii="Times New Roman" w:hAnsi="Times New Roman" w:cs="Times New Roman"/>
          <w:b/>
          <w:sz w:val="24"/>
          <w:szCs w:val="24"/>
        </w:rPr>
      </w:pPr>
    </w:p>
    <w:p w:rsidR="00AF5EB5" w:rsidRPr="0097267E" w:rsidRDefault="00AF5EB5" w:rsidP="008B4268">
      <w:pPr>
        <w:pStyle w:val="ConsPlusNormal"/>
        <w:widowControl/>
        <w:ind w:firstLine="0"/>
        <w:jc w:val="both"/>
        <w:outlineLvl w:val="1"/>
        <w:rPr>
          <w:rFonts w:ascii="Times New Roman" w:hAnsi="Times New Roman" w:cs="Times New Roman"/>
          <w:b/>
          <w:sz w:val="24"/>
          <w:szCs w:val="24"/>
        </w:rPr>
      </w:pPr>
    </w:p>
    <w:p w:rsidR="00AF5EB5" w:rsidRPr="0097267E" w:rsidRDefault="00AF5EB5" w:rsidP="008B4268">
      <w:pPr>
        <w:pStyle w:val="ConsPlusNormal"/>
        <w:widowControl/>
        <w:ind w:firstLine="0"/>
        <w:jc w:val="both"/>
        <w:outlineLvl w:val="1"/>
        <w:rPr>
          <w:rFonts w:ascii="Times New Roman" w:hAnsi="Times New Roman" w:cs="Times New Roman"/>
          <w:b/>
          <w:sz w:val="24"/>
          <w:szCs w:val="24"/>
        </w:rPr>
      </w:pPr>
    </w:p>
    <w:p w:rsidR="00AF5EB5" w:rsidRPr="0097267E" w:rsidRDefault="00AF5EB5" w:rsidP="008B4268">
      <w:pPr>
        <w:pStyle w:val="ConsPlusNormal"/>
        <w:widowControl/>
        <w:ind w:firstLine="0"/>
        <w:jc w:val="both"/>
        <w:outlineLvl w:val="1"/>
        <w:rPr>
          <w:rFonts w:ascii="Times New Roman" w:hAnsi="Times New Roman" w:cs="Times New Roman"/>
          <w:b/>
          <w:sz w:val="24"/>
          <w:szCs w:val="24"/>
        </w:rPr>
      </w:pPr>
    </w:p>
    <w:p w:rsidR="00AF5EB5" w:rsidRPr="0097267E" w:rsidRDefault="00AF5EB5" w:rsidP="008B4268">
      <w:pPr>
        <w:pStyle w:val="ConsPlusNormal"/>
        <w:widowControl/>
        <w:ind w:firstLine="0"/>
        <w:jc w:val="both"/>
        <w:outlineLvl w:val="1"/>
        <w:rPr>
          <w:rFonts w:ascii="Times New Roman" w:hAnsi="Times New Roman" w:cs="Times New Roman"/>
          <w:b/>
          <w:sz w:val="24"/>
          <w:szCs w:val="24"/>
        </w:rPr>
      </w:pPr>
    </w:p>
    <w:p w:rsidR="00AF5EB5" w:rsidRPr="0097267E" w:rsidRDefault="00AF5EB5" w:rsidP="008B4268">
      <w:pPr>
        <w:pStyle w:val="ConsPlusNormal"/>
        <w:widowControl/>
        <w:ind w:firstLine="0"/>
        <w:jc w:val="both"/>
        <w:outlineLvl w:val="1"/>
        <w:rPr>
          <w:rFonts w:ascii="Times New Roman" w:hAnsi="Times New Roman" w:cs="Times New Roman"/>
          <w:b/>
          <w:sz w:val="24"/>
          <w:szCs w:val="24"/>
        </w:rPr>
      </w:pPr>
    </w:p>
    <w:p w:rsidR="00AF5EB5" w:rsidRPr="0097267E" w:rsidRDefault="00AF5EB5" w:rsidP="008B4268">
      <w:pPr>
        <w:pStyle w:val="ConsPlusNormal"/>
        <w:widowControl/>
        <w:ind w:firstLine="0"/>
        <w:jc w:val="both"/>
        <w:outlineLvl w:val="1"/>
        <w:rPr>
          <w:rFonts w:ascii="Times New Roman" w:hAnsi="Times New Roman" w:cs="Times New Roman"/>
          <w:b/>
          <w:sz w:val="24"/>
          <w:szCs w:val="24"/>
        </w:rPr>
      </w:pPr>
    </w:p>
    <w:p w:rsidR="00AF5EB5" w:rsidRPr="0097267E" w:rsidRDefault="00AF5EB5" w:rsidP="008B4268">
      <w:pPr>
        <w:pStyle w:val="ConsPlusNormal"/>
        <w:widowControl/>
        <w:ind w:firstLine="0"/>
        <w:jc w:val="both"/>
        <w:outlineLvl w:val="1"/>
        <w:rPr>
          <w:rFonts w:ascii="Times New Roman" w:hAnsi="Times New Roman" w:cs="Times New Roman"/>
          <w:b/>
          <w:sz w:val="24"/>
          <w:szCs w:val="24"/>
        </w:rPr>
      </w:pPr>
    </w:p>
    <w:p w:rsidR="00D43125" w:rsidRPr="0097267E" w:rsidRDefault="00D43125" w:rsidP="008B4268">
      <w:pPr>
        <w:pStyle w:val="ConsPlusNormal"/>
        <w:widowControl/>
        <w:ind w:firstLine="0"/>
        <w:jc w:val="both"/>
        <w:outlineLvl w:val="1"/>
        <w:rPr>
          <w:rFonts w:ascii="Times New Roman" w:hAnsi="Times New Roman" w:cs="Times New Roman"/>
          <w:b/>
          <w:sz w:val="24"/>
          <w:szCs w:val="24"/>
        </w:rPr>
      </w:pPr>
    </w:p>
    <w:p w:rsidR="00D43125" w:rsidRPr="0097267E" w:rsidRDefault="00D43125" w:rsidP="008B4268">
      <w:pPr>
        <w:rPr>
          <w:b/>
          <w:color w:val="00000A"/>
        </w:rPr>
      </w:pPr>
    </w:p>
    <w:p w:rsidR="00C76D9C" w:rsidRDefault="00C76D9C" w:rsidP="008B4268">
      <w:pPr>
        <w:widowControl/>
        <w:autoSpaceDE/>
        <w:autoSpaceDN/>
        <w:adjustRightInd/>
        <w:jc w:val="center"/>
        <w:rPr>
          <w:b/>
          <w:color w:val="FF0000"/>
          <w:lang w:eastAsia="en-US"/>
        </w:rPr>
      </w:pPr>
    </w:p>
    <w:sectPr w:rsidR="00C76D9C" w:rsidSect="008B4268">
      <w:headerReference w:type="even" r:id="rId15"/>
      <w:headerReference w:type="default" r:id="rId16"/>
      <w:footerReference w:type="even" r:id="rId17"/>
      <w:footerReference w:type="default" r:id="rId18"/>
      <w:pgSz w:w="11905" w:h="16837"/>
      <w:pgMar w:top="709" w:right="706" w:bottom="993" w:left="1707" w:header="283" w:footer="283" w:gutter="0"/>
      <w:cols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268" w:rsidRDefault="008B4268" w:rsidP="000E0407">
      <w:r>
        <w:separator/>
      </w:r>
    </w:p>
  </w:endnote>
  <w:endnote w:type="continuationSeparator" w:id="0">
    <w:p w:rsidR="008B4268" w:rsidRDefault="008B4268" w:rsidP="000E04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MS Mincho"/>
    <w:panose1 w:val="00000000000000000000"/>
    <w:charset w:val="80"/>
    <w:family w:val="roman"/>
    <w:notTrueType/>
    <w:pitch w:val="variable"/>
    <w:sig w:usb0="00000001" w:usb1="08070000" w:usb2="00000010" w:usb3="00000000" w:csb0="00020000" w:csb1="00000000"/>
  </w:font>
  <w:font w:name="DejaVu Sans Condensed">
    <w:panose1 w:val="00000000000000000000"/>
    <w:charset w:val="CC"/>
    <w:family w:val="swiss"/>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FuturisC">
    <w:altName w:val="Courier New"/>
    <w:panose1 w:val="00000000000000000000"/>
    <w:charset w:val="CC"/>
    <w:family w:val="decorative"/>
    <w:notTrueType/>
    <w:pitch w:val="variable"/>
    <w:sig w:usb0="00000203"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imes New Roman,Bold">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Times New Roman CYR">
    <w:altName w:val="MS PMincho"/>
    <w:panose1 w:val="02020603050405020304"/>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68" w:rsidRDefault="004207C7">
    <w:pPr>
      <w:pStyle w:val="a4"/>
      <w:jc w:val="center"/>
    </w:pPr>
    <w:fldSimple w:instr="PAGE   \* MERGEFORMAT">
      <w:r w:rsidR="008B4268">
        <w:rPr>
          <w:noProof/>
        </w:rPr>
        <w:t>8</w:t>
      </w:r>
    </w:fldSimple>
  </w:p>
  <w:p w:rsidR="008B4268" w:rsidRDefault="008B4268">
    <w:pPr>
      <w:pStyle w:val="Style7"/>
      <w:widowControl/>
      <w:spacing w:line="240" w:lineRule="auto"/>
      <w:ind w:left="231" w:right="5"/>
      <w:jc w:val="both"/>
      <w:rPr>
        <w:rStyle w:val="FontStyle61"/>
        <w:bCs/>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8926238"/>
    </w:sdtPr>
    <w:sdtContent>
      <w:p w:rsidR="008B4268" w:rsidRDefault="004207C7">
        <w:pPr>
          <w:pStyle w:val="a4"/>
          <w:jc w:val="right"/>
        </w:pPr>
        <w:fldSimple w:instr="PAGE   \* MERGEFORMAT">
          <w:r w:rsidR="0081401D">
            <w:rPr>
              <w:noProof/>
            </w:rPr>
            <w:t>2</w:t>
          </w:r>
        </w:fldSimple>
      </w:p>
    </w:sdtContent>
  </w:sdt>
  <w:p w:rsidR="008B4268" w:rsidRDefault="008B4268" w:rsidP="00960AC8">
    <w:pPr>
      <w:pStyle w:val="Style7"/>
      <w:widowControl/>
      <w:spacing w:line="240" w:lineRule="auto"/>
      <w:ind w:left="231" w:right="5"/>
      <w:jc w:val="right"/>
      <w:rPr>
        <w:rStyle w:val="FontStyle61"/>
        <w:bCs/>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8926237"/>
    </w:sdtPr>
    <w:sdtContent>
      <w:p w:rsidR="008B4268" w:rsidRDefault="004207C7">
        <w:pPr>
          <w:pStyle w:val="a4"/>
          <w:jc w:val="center"/>
        </w:pPr>
        <w:fldSimple w:instr=" PAGE   \* MERGEFORMAT ">
          <w:r w:rsidR="0081401D">
            <w:rPr>
              <w:noProof/>
            </w:rPr>
            <w:t>1</w:t>
          </w:r>
        </w:fldSimple>
      </w:p>
    </w:sdtContent>
  </w:sdt>
  <w:p w:rsidR="008B4268" w:rsidRDefault="008B4268">
    <w:pPr>
      <w:widowControl/>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68" w:rsidRDefault="008B4268">
    <w:pPr>
      <w:widowControl/>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68" w:rsidRDefault="004207C7">
    <w:pPr>
      <w:pStyle w:val="a4"/>
      <w:jc w:val="right"/>
    </w:pPr>
    <w:fldSimple w:instr="PAGE   \* MERGEFORMAT">
      <w:r w:rsidR="0081401D">
        <w:rPr>
          <w:noProof/>
        </w:rPr>
        <w:t>108</w:t>
      </w:r>
    </w:fldSimple>
  </w:p>
  <w:p w:rsidR="008B4268" w:rsidRPr="00472030" w:rsidRDefault="008B4268" w:rsidP="009E4370">
    <w:pPr>
      <w:pStyle w:val="a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268" w:rsidRDefault="008B4268" w:rsidP="000E0407">
      <w:r>
        <w:separator/>
      </w:r>
    </w:p>
  </w:footnote>
  <w:footnote w:type="continuationSeparator" w:id="0">
    <w:p w:rsidR="008B4268" w:rsidRDefault="008B4268" w:rsidP="000E0407">
      <w:r>
        <w:continuationSeparator/>
      </w:r>
    </w:p>
  </w:footnote>
  <w:footnote w:id="1">
    <w:p w:rsidR="008B4268" w:rsidRPr="00097497" w:rsidRDefault="008B4268" w:rsidP="00DE5907">
      <w:pPr>
        <w:pStyle w:val="ad"/>
        <w:jc w:val="both"/>
      </w:pPr>
      <w:r>
        <w:rPr>
          <w:rStyle w:val="af"/>
        </w:rPr>
        <w:footnoteRef/>
      </w:r>
      <w:r>
        <w:tab/>
      </w:r>
      <w:r w:rsidRPr="00097497">
        <w:t xml:space="preserve">Федеральный государственный образовательный стандарт начального общего образования, утвержденный Приказом Минобрнауки России от 06.10.2009 N 373 (зарегистрирован Министерством юстиции Российской Федерации 22 декабря 2009 г., регистрационный № 15785) (ред. от 18.12.2012) (далее – </w:t>
      </w:r>
      <w:r>
        <w:br/>
      </w:r>
      <w:r w:rsidRPr="00097497">
        <w:t>ФГОС НОО).</w:t>
      </w:r>
    </w:p>
  </w:footnote>
  <w:footnote w:id="2">
    <w:p w:rsidR="008B4268" w:rsidRDefault="008B4268" w:rsidP="008E3E49">
      <w:pPr>
        <w:pStyle w:val="ad"/>
      </w:pPr>
      <w:r>
        <w:rPr>
          <w:rStyle w:val="af"/>
        </w:rPr>
        <w:footnoteRef/>
      </w:r>
      <w:r>
        <w:tab/>
        <w:t>Р</w:t>
      </w:r>
      <w:r w:rsidRPr="00E83012">
        <w:t xml:space="preserve">аздел </w:t>
      </w:r>
      <w:r w:rsidRPr="00E83012">
        <w:rPr>
          <w:lang w:val="en-US"/>
        </w:rPr>
        <w:t>III</w:t>
      </w:r>
      <w:r w:rsidRPr="00E83012">
        <w:t xml:space="preserve"> ФГОС НОО</w:t>
      </w:r>
      <w:r>
        <w:t>.</w:t>
      </w:r>
    </w:p>
  </w:footnote>
  <w:footnote w:id="3">
    <w:p w:rsidR="008B4268" w:rsidRPr="00C314C3" w:rsidRDefault="008B4268" w:rsidP="0097267E">
      <w:pPr>
        <w:jc w:val="both"/>
        <w:rPr>
          <w:sz w:val="20"/>
          <w:szCs w:val="20"/>
        </w:rPr>
      </w:pPr>
      <w:r w:rsidRPr="00C314C3">
        <w:rPr>
          <w:rStyle w:val="afff"/>
          <w:sz w:val="20"/>
          <w:szCs w:val="20"/>
        </w:rPr>
        <w:footnoteRef/>
      </w:r>
      <w:r w:rsidRPr="00C314C3">
        <w:rPr>
          <w:sz w:val="20"/>
          <w:szCs w:val="20"/>
        </w:rPr>
        <w:tab/>
        <w:t xml:space="preserve"> Часть 4 статьи 79</w:t>
      </w:r>
      <w:r w:rsidRPr="00C314C3">
        <w:rPr>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8B4268" w:rsidRPr="002A2542" w:rsidRDefault="008B4268" w:rsidP="0097267E">
      <w:pPr>
        <w:pStyle w:val="Standard"/>
        <w:rPr>
          <w:rFonts w:ascii="Times New Roman" w:hAnsi="Times New Roman" w:cs="Times New Roman"/>
        </w:rPr>
      </w:pPr>
      <w:r>
        <w:rPr>
          <w:rStyle w:val="afff"/>
        </w:rPr>
        <w:footnoteRef/>
      </w:r>
      <w:r>
        <w:rPr>
          <w:color w:val="000000"/>
          <w:sz w:val="20"/>
          <w:szCs w:val="20"/>
        </w:rPr>
        <w:t xml:space="preserve"> </w:t>
      </w:r>
      <w:r>
        <w:rPr>
          <w:color w:val="000000"/>
          <w:sz w:val="20"/>
          <w:szCs w:val="20"/>
        </w:rPr>
        <w:tab/>
      </w:r>
      <w:r w:rsidRPr="002A2542">
        <w:rPr>
          <w:rFonts w:ascii="Times New Roman" w:hAnsi="Times New Roman" w:cs="Times New Roman"/>
          <w:color w:val="000000"/>
          <w:sz w:val="20"/>
          <w:szCs w:val="20"/>
        </w:rPr>
        <w:t>Ст.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5">
    <w:p w:rsidR="008B4268" w:rsidRPr="00C314C3" w:rsidRDefault="008B4268" w:rsidP="0097267E">
      <w:pPr>
        <w:jc w:val="both"/>
        <w:rPr>
          <w:sz w:val="20"/>
          <w:szCs w:val="20"/>
        </w:rPr>
      </w:pPr>
      <w:r w:rsidRPr="00C314C3">
        <w:rPr>
          <w:rStyle w:val="afff"/>
          <w:sz w:val="20"/>
          <w:szCs w:val="20"/>
        </w:rPr>
        <w:footnoteRef/>
      </w:r>
      <w:r w:rsidRPr="00C314C3">
        <w:rPr>
          <w:sz w:val="20"/>
          <w:szCs w:val="20"/>
        </w:rPr>
        <w:tab/>
        <w:t xml:space="preserve"> </w:t>
      </w:r>
      <w:r w:rsidRPr="00C314C3">
        <w:rPr>
          <w:color w:val="000000"/>
          <w:sz w:val="20"/>
          <w:szCs w:val="20"/>
        </w:rPr>
        <w:t>Часть 13 статьи 59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6">
    <w:p w:rsidR="008B4268" w:rsidRPr="004547B5" w:rsidRDefault="008B4268" w:rsidP="0097267E">
      <w:pPr>
        <w:spacing w:before="120" w:after="120"/>
        <w:jc w:val="both"/>
        <w:rPr>
          <w:sz w:val="20"/>
          <w:szCs w:val="20"/>
        </w:rPr>
      </w:pPr>
      <w:r>
        <w:rPr>
          <w:rStyle w:val="afff"/>
        </w:rPr>
        <w:footnoteRef/>
      </w:r>
      <w:r>
        <w:t xml:space="preserve"> </w:t>
      </w:r>
      <w:r>
        <w:tab/>
      </w:r>
      <w:r w:rsidRPr="004547B5">
        <w:rPr>
          <w:sz w:val="20"/>
          <w:szCs w:val="20"/>
        </w:rPr>
        <w:t>Часть 6 статьи 58 пункт 9</w:t>
      </w:r>
      <w:r w:rsidRPr="004547B5">
        <w:rPr>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7">
    <w:p w:rsidR="008B4268" w:rsidRPr="004547B5" w:rsidRDefault="008B4268" w:rsidP="0097267E">
      <w:pPr>
        <w:pStyle w:val="ConsPlusNormal"/>
        <w:spacing w:before="120" w:after="120"/>
        <w:jc w:val="both"/>
        <w:rPr>
          <w:rFonts w:ascii="Times New Roman" w:hAnsi="Times New Roman" w:cs="Times New Roman"/>
        </w:rPr>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 xml:space="preserve"> </w:t>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8">
    <w:p w:rsidR="008B4268" w:rsidRPr="004A6B41" w:rsidRDefault="008B4268" w:rsidP="0097267E">
      <w:pPr>
        <w:pStyle w:val="ab"/>
        <w:jc w:val="both"/>
        <w:rPr>
          <w:rFonts w:ascii="Times New Roman" w:hAnsi="Times New Roman"/>
          <w:sz w:val="14"/>
          <w:szCs w:val="18"/>
        </w:rPr>
      </w:pPr>
      <w:r w:rsidRPr="00033B40">
        <w:rPr>
          <w:rStyle w:val="af"/>
          <w:sz w:val="18"/>
          <w:szCs w:val="18"/>
        </w:rPr>
        <w:footnoteRef/>
      </w:r>
      <w:r w:rsidRPr="00033B40">
        <w:rPr>
          <w:rFonts w:ascii="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hyperlink r:id="rId1" w:history="1">
        <w:r w:rsidRPr="004A6B41">
          <w:rPr>
            <w:rStyle w:val="a3"/>
            <w:rFonts w:ascii="Times New Roman" w:hAnsi="Times New Roman"/>
            <w:sz w:val="18"/>
          </w:rPr>
          <w:t>http://almanah.ikprao.ru/articles/almanah-5/rebenok-s-osobymi-obrazovatelnymi-potrebnostjami</w:t>
        </w:r>
      </w:hyperlink>
    </w:p>
    <w:p w:rsidR="008B4268" w:rsidRDefault="008B4268" w:rsidP="0097267E">
      <w:pPr>
        <w:pStyle w:val="ad"/>
      </w:pPr>
    </w:p>
  </w:footnote>
  <w:footnote w:id="9">
    <w:p w:rsidR="008B4268" w:rsidRPr="00B26576" w:rsidRDefault="008B4268" w:rsidP="0097267E">
      <w:pPr>
        <w:pStyle w:val="ad"/>
        <w:jc w:val="both"/>
      </w:pPr>
      <w:r>
        <w:rPr>
          <w:rStyle w:val="af"/>
        </w:rPr>
        <w:footnoteRef/>
      </w:r>
      <w:r>
        <w:t xml:space="preserve"> </w:t>
      </w:r>
      <w:r>
        <w:tab/>
      </w:r>
      <w:r w:rsidRPr="00B26576">
        <w:t>П</w:t>
      </w:r>
      <w:r>
        <w:t>араграф</w:t>
      </w:r>
      <w:r w:rsidRPr="00B26576">
        <w:t xml:space="preserve"> 2.1 Раздела 2 Примерной основной образовательной программы образовательного учреждения. Начальная школа / [сост. Е. С. Савинов]. — 4-е изд., перераб. — М.</w:t>
      </w:r>
      <w:proofErr w:type="gramStart"/>
      <w:r w:rsidRPr="00B26576">
        <w:t xml:space="preserve"> :</w:t>
      </w:r>
      <w:proofErr w:type="gramEnd"/>
      <w:r w:rsidRPr="00B26576">
        <w:t xml:space="preserve"> Просвещение, 2012. — 223 с. — (Стандарты второго поколения).</w:t>
      </w:r>
    </w:p>
  </w:footnote>
  <w:footnote w:id="10">
    <w:p w:rsidR="008B4268" w:rsidRPr="00271F9B" w:rsidRDefault="008B4268" w:rsidP="0097267E">
      <w:pPr>
        <w:rPr>
          <w:sz w:val="20"/>
          <w:szCs w:val="20"/>
        </w:rPr>
      </w:pPr>
      <w:r w:rsidRPr="00271F9B">
        <w:rPr>
          <w:sz w:val="20"/>
          <w:szCs w:val="20"/>
          <w:vertAlign w:val="superscript"/>
        </w:rPr>
        <w:footnoteRef/>
      </w:r>
      <w:r w:rsidRPr="00271F9B">
        <w:rPr>
          <w:rFonts w:ascii="MS Mincho" w:eastAsia="MS Mincho" w:hAnsi="MS Mincho" w:cs="MS Mincho" w:hint="eastAsia"/>
          <w:sz w:val="20"/>
          <w:szCs w:val="20"/>
        </w:rPr>
        <w:t> </w:t>
      </w:r>
      <w:r w:rsidRPr="00271F9B">
        <w:rPr>
          <w:rFonts w:ascii="MS Mincho" w:eastAsia="MS Mincho" w:hAnsi="MS Mincho" w:cs="MS Mincho"/>
          <w:sz w:val="20"/>
          <w:szCs w:val="20"/>
        </w:rPr>
        <w:t xml:space="preserve"> </w:t>
      </w:r>
      <w:r w:rsidRPr="00271F9B">
        <w:rPr>
          <w:rFonts w:ascii="MS Mincho" w:eastAsia="MS Mincho" w:hAnsi="MS Mincho" w:cs="MS Mincho"/>
          <w:sz w:val="20"/>
          <w:szCs w:val="20"/>
        </w:rPr>
        <w:tab/>
      </w:r>
      <w:r w:rsidRPr="00271F9B">
        <w:rPr>
          <w:sz w:val="20"/>
          <w:szCs w:val="20"/>
        </w:rPr>
        <w:t>Изучается во всех разделах курса.</w:t>
      </w:r>
    </w:p>
    <w:p w:rsidR="008B4268" w:rsidRDefault="008B4268" w:rsidP="0097267E"/>
  </w:footnote>
  <w:footnote w:id="11">
    <w:p w:rsidR="008B4268" w:rsidRDefault="008B4268" w:rsidP="0097267E">
      <w:r>
        <w:rPr>
          <w:vertAlign w:val="superscript"/>
        </w:rPr>
        <w:footnoteRef/>
      </w:r>
      <w:r>
        <w:rPr>
          <w:rFonts w:ascii="MS Mincho" w:eastAsia="MS Mincho" w:hAnsi="MS Mincho" w:cs="MS Mincho" w:hint="eastAsia"/>
        </w:rPr>
        <w:t> </w:t>
      </w:r>
      <w:r>
        <w:rPr>
          <w:rFonts w:ascii="MS Mincho" w:eastAsia="MS Mincho" w:hAnsi="MS Mincho" w:cs="MS Mincho"/>
        </w:rPr>
        <w:t xml:space="preserve"> </w:t>
      </w:r>
      <w:r>
        <w:rPr>
          <w:rFonts w:ascii="MS Mincho" w:eastAsia="MS Mincho" w:hAnsi="MS Mincho" w:cs="MS Mincho"/>
        </w:rPr>
        <w:tab/>
      </w:r>
      <w:r>
        <w:t>Для предупреждения ошибок при письме целесообразно предусмотреть случаи типа «желток», «железный».</w:t>
      </w:r>
    </w:p>
    <w:p w:rsidR="008B4268" w:rsidRDefault="008B4268" w:rsidP="0097267E"/>
  </w:footnote>
  <w:footnote w:id="12">
    <w:p w:rsidR="008B4268" w:rsidRPr="004B4FBB" w:rsidRDefault="008B4268" w:rsidP="0097267E">
      <w:pPr>
        <w:ind w:firstLine="454"/>
        <w:rPr>
          <w:sz w:val="20"/>
          <w:szCs w:val="20"/>
        </w:rPr>
      </w:pPr>
      <w:r w:rsidRPr="004B4FBB">
        <w:rPr>
          <w:sz w:val="20"/>
          <w:szCs w:val="20"/>
          <w:vertAlign w:val="superscript"/>
        </w:rPr>
        <w:footnoteRef/>
      </w:r>
      <w:r w:rsidRPr="004B4FBB">
        <w:rPr>
          <w:rFonts w:eastAsia="MS Mincho"/>
          <w:sz w:val="20"/>
          <w:szCs w:val="20"/>
        </w:rPr>
        <w:t> </w:t>
      </w:r>
      <w:r w:rsidRPr="004B4FBB">
        <w:rPr>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4B4FBB">
        <w:rPr>
          <w:sz w:val="20"/>
          <w:szCs w:val="20"/>
        </w:rPr>
        <w:t> </w:t>
      </w:r>
      <w:r w:rsidRPr="004B4FBB">
        <w:rPr>
          <w:sz w:val="20"/>
          <w:szCs w:val="20"/>
        </w:rPr>
        <w:t>др.), материалы, используемые в декоративно­прикладном творчестве региона, в котором проживают школьники.</w:t>
      </w:r>
    </w:p>
  </w:footnote>
  <w:footnote w:id="13">
    <w:p w:rsidR="008B4268" w:rsidRDefault="008B4268" w:rsidP="0097267E">
      <w:pPr>
        <w:pStyle w:val="ad"/>
        <w:jc w:val="both"/>
      </w:pPr>
      <w:r>
        <w:rPr>
          <w:rStyle w:val="af"/>
        </w:rPr>
        <w:footnoteRef/>
      </w:r>
      <w:r>
        <w:t xml:space="preserve"> </w:t>
      </w:r>
      <w:r>
        <w:tab/>
      </w:r>
      <w:r w:rsidRPr="00B26576">
        <w:t>П</w:t>
      </w:r>
      <w:r>
        <w:t>араграф 2.3</w:t>
      </w:r>
      <w:r w:rsidRPr="00B26576">
        <w:t xml:space="preserve"> Раздела 2 Примерной основной образовательной программы образовательного учреждения. Начальная школа / [сост. Е. С. Савинов]. — 4-е изд., перераб. — М.</w:t>
      </w:r>
      <w:proofErr w:type="gramStart"/>
      <w:r w:rsidRPr="00B26576">
        <w:t xml:space="preserve"> :</w:t>
      </w:r>
      <w:proofErr w:type="gramEnd"/>
      <w:r w:rsidRPr="00B26576">
        <w:t xml:space="preserve"> Просвещение, 2012. — 223 с. — (Стандарты второго поколения).</w:t>
      </w:r>
    </w:p>
  </w:footnote>
  <w:footnote w:id="14">
    <w:p w:rsidR="008B4268" w:rsidRDefault="008B4268" w:rsidP="0097267E">
      <w:pPr>
        <w:pStyle w:val="ad"/>
        <w:jc w:val="both"/>
      </w:pPr>
      <w:r>
        <w:rPr>
          <w:rStyle w:val="af"/>
        </w:rPr>
        <w:footnoteRef/>
      </w:r>
      <w:r>
        <w:t xml:space="preserve"> </w:t>
      </w:r>
      <w:r>
        <w:tab/>
      </w:r>
      <w:r w:rsidRPr="00B26576">
        <w:t>П</w:t>
      </w:r>
      <w:r>
        <w:t>араграф</w:t>
      </w:r>
      <w:r w:rsidRPr="00B26576">
        <w:t xml:space="preserve"> 2.</w:t>
      </w:r>
      <w:r>
        <w:t>4</w:t>
      </w:r>
      <w:r w:rsidRPr="00B26576">
        <w:t xml:space="preserve"> Раздела 2 Примерной основной образовательной программы образовательного учреждения. Начальная школа / [сост. Е. С. Савинов]. — 4-е изд., перераб. — М.</w:t>
      </w:r>
      <w:proofErr w:type="gramStart"/>
      <w:r w:rsidRPr="00B26576">
        <w:t xml:space="preserve"> :</w:t>
      </w:r>
      <w:proofErr w:type="gramEnd"/>
      <w:r w:rsidRPr="00B26576">
        <w:t xml:space="preserve"> Просвещение, 2012. — 223 с. — (Стандарты второго поколения).</w:t>
      </w:r>
    </w:p>
  </w:footnote>
  <w:footnote w:id="15">
    <w:p w:rsidR="008B4268" w:rsidRPr="00257DA4" w:rsidRDefault="008B4268" w:rsidP="0097267E">
      <w:pPr>
        <w:pStyle w:val="ad"/>
        <w:jc w:val="both"/>
      </w:pPr>
      <w:r w:rsidRPr="009D3D89">
        <w:rPr>
          <w:rStyle w:val="af"/>
        </w:rPr>
        <w:footnoteRef/>
      </w:r>
      <w:r w:rsidRPr="009D3D89">
        <w:t xml:space="preserve"> </w:t>
      </w:r>
      <w:r w:rsidRPr="00257DA4">
        <w:t xml:space="preserve">Законодательство Российской Федерации в области образования включает в себя: </w:t>
      </w:r>
      <w:proofErr w:type="gramStart"/>
      <w:r w:rsidRPr="00257DA4">
        <w:t>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roofErr w:type="gramEnd"/>
    </w:p>
  </w:footnote>
  <w:footnote w:id="16">
    <w:p w:rsidR="008B4268" w:rsidRDefault="008B4268" w:rsidP="0097267E">
      <w:pPr>
        <w:pStyle w:val="1"/>
        <w:spacing w:before="0" w:after="0"/>
        <w:jc w:val="both"/>
      </w:pPr>
      <w:r w:rsidRPr="00E0372E">
        <w:rPr>
          <w:rStyle w:val="af"/>
          <w:i/>
          <w:sz w:val="20"/>
        </w:rPr>
        <w:footnoteRef/>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8B4268" w:rsidRDefault="008B4268" w:rsidP="0097267E">
      <w:pPr>
        <w:pStyle w:val="ad"/>
        <w:tabs>
          <w:tab w:val="left" w:pos="2490"/>
        </w:tabs>
      </w:pPr>
      <w:r>
        <w:tab/>
      </w:r>
    </w:p>
  </w:footnote>
  <w:footnote w:id="17">
    <w:p w:rsidR="008B4268" w:rsidRDefault="008B4268" w:rsidP="0097267E">
      <w:pPr>
        <w:pStyle w:val="1"/>
        <w:spacing w:before="0"/>
        <w:jc w:val="both"/>
      </w:pPr>
      <w:r w:rsidRPr="0091192C">
        <w:rPr>
          <w:rStyle w:val="af"/>
          <w:sz w:val="20"/>
        </w:rPr>
        <w:footnoteRef/>
      </w:r>
      <w:r w:rsidRPr="0091192C">
        <w:rPr>
          <w:rFonts w:ascii="Times New Roman" w:hAnsi="Times New Roman"/>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68" w:rsidRDefault="004207C7">
    <w:pPr>
      <w:pStyle w:val="Style7"/>
      <w:widowControl/>
      <w:spacing w:line="240" w:lineRule="auto"/>
      <w:ind w:left="4426" w:right="5"/>
      <w:jc w:val="both"/>
      <w:rPr>
        <w:rStyle w:val="FontStyle61"/>
        <w:bCs/>
        <w:szCs w:val="20"/>
      </w:rPr>
    </w:pPr>
    <w:r>
      <w:rPr>
        <w:rStyle w:val="FontStyle61"/>
        <w:bCs/>
        <w:szCs w:val="20"/>
      </w:rPr>
      <w:fldChar w:fldCharType="begin"/>
    </w:r>
    <w:r w:rsidR="008B4268">
      <w:rPr>
        <w:rStyle w:val="FontStyle61"/>
        <w:bCs/>
        <w:szCs w:val="20"/>
      </w:rPr>
      <w:instrText>PAGE</w:instrText>
    </w:r>
    <w:r>
      <w:rPr>
        <w:rStyle w:val="FontStyle61"/>
        <w:bCs/>
        <w:szCs w:val="20"/>
      </w:rPr>
      <w:fldChar w:fldCharType="separate"/>
    </w:r>
    <w:r w:rsidR="008B4268">
      <w:rPr>
        <w:rStyle w:val="FontStyle61"/>
        <w:bCs/>
        <w:noProof/>
        <w:szCs w:val="20"/>
      </w:rPr>
      <w:t>8</w:t>
    </w:r>
    <w:r>
      <w:rPr>
        <w:rStyle w:val="FontStyle61"/>
        <w:bCs/>
        <w:szCs w:val="20"/>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68" w:rsidRDefault="008B4268">
    <w:pPr>
      <w:pStyle w:val="Style7"/>
      <w:widowControl/>
      <w:spacing w:line="240" w:lineRule="auto"/>
      <w:ind w:left="4426" w:right="5"/>
      <w:jc w:val="both"/>
      <w:rPr>
        <w:rStyle w:val="FontStyle61"/>
        <w:bCs/>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68" w:rsidRDefault="008B4268">
    <w:pPr>
      <w:widowControl/>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68" w:rsidRDefault="004207C7">
    <w:pPr>
      <w:pStyle w:val="Style7"/>
      <w:widowControl/>
      <w:spacing w:line="240" w:lineRule="auto"/>
      <w:ind w:right="10"/>
      <w:jc w:val="center"/>
      <w:rPr>
        <w:rStyle w:val="FontStyle61"/>
        <w:bCs/>
        <w:szCs w:val="20"/>
      </w:rPr>
    </w:pPr>
    <w:r>
      <w:rPr>
        <w:rStyle w:val="FontStyle61"/>
        <w:bCs/>
        <w:szCs w:val="20"/>
      </w:rPr>
      <w:fldChar w:fldCharType="begin"/>
    </w:r>
    <w:r w:rsidR="008B4268">
      <w:rPr>
        <w:rStyle w:val="FontStyle61"/>
        <w:bCs/>
        <w:szCs w:val="20"/>
      </w:rPr>
      <w:instrText>PAGE</w:instrText>
    </w:r>
    <w:r>
      <w:rPr>
        <w:rStyle w:val="FontStyle61"/>
        <w:bCs/>
        <w:szCs w:val="20"/>
      </w:rPr>
      <w:fldChar w:fldCharType="separate"/>
    </w:r>
    <w:r w:rsidR="008B4268">
      <w:rPr>
        <w:rStyle w:val="FontStyle61"/>
        <w:bCs/>
        <w:noProof/>
        <w:szCs w:val="20"/>
      </w:rPr>
      <w:t>200</w:t>
    </w:r>
    <w:r>
      <w:rPr>
        <w:rStyle w:val="FontStyle61"/>
        <w:bCs/>
        <w:szCs w:val="20"/>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68" w:rsidRDefault="008B4268">
    <w:pPr>
      <w:pStyle w:val="Style7"/>
      <w:widowControl/>
      <w:spacing w:line="240" w:lineRule="auto"/>
      <w:ind w:right="10"/>
      <w:jc w:val="center"/>
      <w:rPr>
        <w:rStyle w:val="FontStyle61"/>
        <w:bCs/>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7996F114"/>
    <w:lvl w:ilvl="0">
      <w:numFmt w:val="bullet"/>
      <w:lvlText w:val="*"/>
      <w:lvlJc w:val="left"/>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4">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8">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9">
    <w:nsid w:val="00000025"/>
    <w:multiLevelType w:val="multilevel"/>
    <w:tmpl w:val="00000025"/>
    <w:lvl w:ilvl="0">
      <w:numFmt w:val="bullet"/>
      <w:lvlText w:val=""/>
      <w:lvlJc w:val="left"/>
      <w:pPr>
        <w:tabs>
          <w:tab w:val="num" w:pos="0"/>
        </w:tabs>
        <w:ind w:left="0" w:firstLine="0"/>
      </w:pPr>
      <w:rPr>
        <w:rFonts w:ascii="Symbol" w:hAnsi="Symbol" w:cs="Symbol" w:hint="default"/>
        <w:caps w:val="0"/>
        <w:smallCaps w:val="0"/>
        <w:sz w:val="28"/>
        <w:szCs w:val="28"/>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caps w:val="0"/>
        <w:smallCaps w:val="0"/>
        <w:sz w:val="28"/>
        <w:szCs w:val="28"/>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caps w:val="0"/>
        <w:smallCaps w:val="0"/>
        <w:sz w:val="28"/>
        <w:szCs w:val="28"/>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10">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11">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2">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13">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14">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5">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6">
    <w:nsid w:val="0BF57794"/>
    <w:multiLevelType w:val="multilevel"/>
    <w:tmpl w:val="75C81136"/>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nsid w:val="15CC6145"/>
    <w:multiLevelType w:val="hybridMultilevel"/>
    <w:tmpl w:val="C94606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780CC6"/>
    <w:multiLevelType w:val="hybridMultilevel"/>
    <w:tmpl w:val="8ED067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08F273F"/>
    <w:multiLevelType w:val="multilevel"/>
    <w:tmpl w:val="A790C2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37F86677"/>
    <w:multiLevelType w:val="hybridMultilevel"/>
    <w:tmpl w:val="426EC15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9471448"/>
    <w:multiLevelType w:val="singleLevel"/>
    <w:tmpl w:val="00000012"/>
    <w:lvl w:ilvl="0">
      <w:start w:val="1"/>
      <w:numFmt w:val="decimal"/>
      <w:lvlText w:val="%1)"/>
      <w:lvlJc w:val="left"/>
      <w:pPr>
        <w:tabs>
          <w:tab w:val="num" w:pos="1165"/>
        </w:tabs>
        <w:ind w:left="88" w:firstLine="992"/>
      </w:pPr>
      <w:rPr>
        <w:rFonts w:hint="default"/>
        <w:color w:val="auto"/>
        <w:kern w:val="1"/>
      </w:rPr>
    </w:lvl>
  </w:abstractNum>
  <w:abstractNum w:abstractNumId="24">
    <w:nsid w:val="3CD61113"/>
    <w:multiLevelType w:val="hybridMultilevel"/>
    <w:tmpl w:val="72B87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5F54A0"/>
    <w:multiLevelType w:val="hybridMultilevel"/>
    <w:tmpl w:val="3EC4313E"/>
    <w:lvl w:ilvl="0" w:tplc="61324D88">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70718F5"/>
    <w:multiLevelType w:val="hybridMultilevel"/>
    <w:tmpl w:val="668EE6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F73BFD"/>
    <w:multiLevelType w:val="hybridMultilevel"/>
    <w:tmpl w:val="E57666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29">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98518C3"/>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31">
    <w:nsid w:val="67336CD8"/>
    <w:multiLevelType w:val="multilevel"/>
    <w:tmpl w:val="BCAC8B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BCD5C57"/>
    <w:multiLevelType w:val="hybridMultilevel"/>
    <w:tmpl w:val="E3340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74C9083B"/>
    <w:multiLevelType w:val="hybridMultilevel"/>
    <w:tmpl w:val="4CA83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672B1C"/>
    <w:multiLevelType w:val="hybridMultilevel"/>
    <w:tmpl w:val="012C58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912A78"/>
    <w:multiLevelType w:val="hybridMultilevel"/>
    <w:tmpl w:val="00285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lvlOverride w:ilvl="0">
      <w:lvl w:ilvl="0">
        <w:numFmt w:val="bullet"/>
        <w:lvlText w:val="•"/>
        <w:legacy w:legacy="1" w:legacySpace="0" w:legacyIndent="273"/>
        <w:lvlJc w:val="left"/>
        <w:rPr>
          <w:rFonts w:ascii="Times New Roman" w:hAnsi="Times New Roman" w:hint="default"/>
        </w:rPr>
      </w:lvl>
    </w:lvlOverride>
  </w:num>
  <w:num w:numId="2">
    <w:abstractNumId w:val="20"/>
  </w:num>
  <w:num w:numId="3">
    <w:abstractNumId w:val="31"/>
  </w:num>
  <w:num w:numId="4">
    <w:abstractNumId w:val="34"/>
  </w:num>
  <w:num w:numId="5">
    <w:abstractNumId w:val="24"/>
  </w:num>
  <w:num w:numId="6">
    <w:abstractNumId w:val="36"/>
  </w:num>
  <w:num w:numId="7">
    <w:abstractNumId w:val="32"/>
  </w:num>
  <w:num w:numId="8">
    <w:abstractNumId w:val="16"/>
  </w:num>
  <w:num w:numId="9">
    <w:abstractNumId w:val="19"/>
  </w:num>
  <w:num w:numId="10">
    <w:abstractNumId w:val="27"/>
  </w:num>
  <w:num w:numId="11">
    <w:abstractNumId w:val="26"/>
  </w:num>
  <w:num w:numId="12">
    <w:abstractNumId w:val="17"/>
  </w:num>
  <w:num w:numId="13">
    <w:abstractNumId w:val="18"/>
  </w:num>
  <w:num w:numId="14">
    <w:abstractNumId w:val="15"/>
  </w:num>
  <w:num w:numId="15">
    <w:abstractNumId w:val="14"/>
  </w:num>
  <w:num w:numId="16">
    <w:abstractNumId w:val="33"/>
  </w:num>
  <w:num w:numId="17">
    <w:abstractNumId w:val="21"/>
  </w:num>
  <w:num w:numId="18">
    <w:abstractNumId w:val="29"/>
  </w:num>
  <w:num w:numId="19">
    <w:abstractNumId w:val="3"/>
  </w:num>
  <w:num w:numId="20">
    <w:abstractNumId w:val="4"/>
  </w:num>
  <w:num w:numId="21">
    <w:abstractNumId w:val="7"/>
  </w:num>
  <w:num w:numId="22">
    <w:abstractNumId w:val="8"/>
  </w:num>
  <w:num w:numId="23">
    <w:abstractNumId w:val="10"/>
  </w:num>
  <w:num w:numId="24">
    <w:abstractNumId w:val="12"/>
  </w:num>
  <w:num w:numId="25">
    <w:abstractNumId w:val="13"/>
  </w:num>
  <w:num w:numId="26">
    <w:abstractNumId w:val="30"/>
  </w:num>
  <w:num w:numId="27">
    <w:abstractNumId w:val="28"/>
  </w:num>
  <w:num w:numId="28">
    <w:abstractNumId w:val="35"/>
  </w:num>
  <w:num w:numId="29">
    <w:abstractNumId w:val="22"/>
  </w:num>
  <w:num w:numId="30">
    <w:abstractNumId w:val="9"/>
  </w:num>
  <w:num w:numId="31">
    <w:abstractNumId w:val="23"/>
  </w:num>
  <w:num w:numId="32">
    <w:abstractNumId w:val="37"/>
  </w:num>
  <w:num w:numId="33">
    <w:abstractNumId w:val="11"/>
  </w:num>
  <w:num w:numId="34">
    <w:abstractNumId w:val="25"/>
  </w:num>
  <w:num w:numId="35">
    <w:abstractNumId w:val="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hdrShapeDefaults>
    <o:shapedefaults v:ext="edit" spidmax="21505"/>
  </w:hdrShapeDefaults>
  <w:footnotePr>
    <w:footnote w:id="-1"/>
    <w:footnote w:id="0"/>
  </w:footnotePr>
  <w:endnotePr>
    <w:endnote w:id="-1"/>
    <w:endnote w:id="0"/>
  </w:endnotePr>
  <w:compat/>
  <w:rsids>
    <w:rsidRoot w:val="00A54AF5"/>
    <w:rsid w:val="00010BC9"/>
    <w:rsid w:val="00017BCB"/>
    <w:rsid w:val="00017C10"/>
    <w:rsid w:val="00033BA3"/>
    <w:rsid w:val="00061588"/>
    <w:rsid w:val="0007641D"/>
    <w:rsid w:val="000840D5"/>
    <w:rsid w:val="000C551B"/>
    <w:rsid w:val="000E0407"/>
    <w:rsid w:val="001072C2"/>
    <w:rsid w:val="00130CE9"/>
    <w:rsid w:val="00135B7F"/>
    <w:rsid w:val="00142D86"/>
    <w:rsid w:val="00173A5B"/>
    <w:rsid w:val="001C445E"/>
    <w:rsid w:val="001D4B13"/>
    <w:rsid w:val="001D6643"/>
    <w:rsid w:val="001E2270"/>
    <w:rsid w:val="001E51F1"/>
    <w:rsid w:val="00202697"/>
    <w:rsid w:val="00204089"/>
    <w:rsid w:val="00215C76"/>
    <w:rsid w:val="00236790"/>
    <w:rsid w:val="00261828"/>
    <w:rsid w:val="00277477"/>
    <w:rsid w:val="002813CD"/>
    <w:rsid w:val="00281B13"/>
    <w:rsid w:val="00283057"/>
    <w:rsid w:val="00287D7A"/>
    <w:rsid w:val="0029464D"/>
    <w:rsid w:val="002B52B9"/>
    <w:rsid w:val="002B5613"/>
    <w:rsid w:val="002D4955"/>
    <w:rsid w:val="002E4AFF"/>
    <w:rsid w:val="003026E0"/>
    <w:rsid w:val="00302EC1"/>
    <w:rsid w:val="00327DAE"/>
    <w:rsid w:val="003305BF"/>
    <w:rsid w:val="00330FAC"/>
    <w:rsid w:val="00343C88"/>
    <w:rsid w:val="00352B56"/>
    <w:rsid w:val="003849F5"/>
    <w:rsid w:val="003973D3"/>
    <w:rsid w:val="003B289A"/>
    <w:rsid w:val="003B411C"/>
    <w:rsid w:val="003B4FCA"/>
    <w:rsid w:val="003B52E8"/>
    <w:rsid w:val="003E2458"/>
    <w:rsid w:val="003E4878"/>
    <w:rsid w:val="004142AB"/>
    <w:rsid w:val="004207C7"/>
    <w:rsid w:val="004247DD"/>
    <w:rsid w:val="00433E55"/>
    <w:rsid w:val="004465E3"/>
    <w:rsid w:val="00465395"/>
    <w:rsid w:val="00495C3A"/>
    <w:rsid w:val="00496221"/>
    <w:rsid w:val="004A08EE"/>
    <w:rsid w:val="004C1F06"/>
    <w:rsid w:val="004D072B"/>
    <w:rsid w:val="004D3058"/>
    <w:rsid w:val="00501926"/>
    <w:rsid w:val="00512BE6"/>
    <w:rsid w:val="00515C3B"/>
    <w:rsid w:val="0052304D"/>
    <w:rsid w:val="00535AA2"/>
    <w:rsid w:val="0056360D"/>
    <w:rsid w:val="00566CAE"/>
    <w:rsid w:val="00580EED"/>
    <w:rsid w:val="00582EC5"/>
    <w:rsid w:val="005867DC"/>
    <w:rsid w:val="0059041D"/>
    <w:rsid w:val="00590E19"/>
    <w:rsid w:val="005A0547"/>
    <w:rsid w:val="005E399D"/>
    <w:rsid w:val="005E6CCF"/>
    <w:rsid w:val="00656A65"/>
    <w:rsid w:val="00686CFC"/>
    <w:rsid w:val="006943D5"/>
    <w:rsid w:val="006961E3"/>
    <w:rsid w:val="0069694C"/>
    <w:rsid w:val="006B6666"/>
    <w:rsid w:val="006E4AA6"/>
    <w:rsid w:val="006E7414"/>
    <w:rsid w:val="0070602B"/>
    <w:rsid w:val="00712C3D"/>
    <w:rsid w:val="007344F2"/>
    <w:rsid w:val="00735F8F"/>
    <w:rsid w:val="007715A1"/>
    <w:rsid w:val="0077273D"/>
    <w:rsid w:val="007C4146"/>
    <w:rsid w:val="007D6177"/>
    <w:rsid w:val="007D745F"/>
    <w:rsid w:val="007E0747"/>
    <w:rsid w:val="007F6032"/>
    <w:rsid w:val="0081401D"/>
    <w:rsid w:val="0081438C"/>
    <w:rsid w:val="00836383"/>
    <w:rsid w:val="00851374"/>
    <w:rsid w:val="008643BD"/>
    <w:rsid w:val="008918D0"/>
    <w:rsid w:val="008948DA"/>
    <w:rsid w:val="0089687E"/>
    <w:rsid w:val="008A0390"/>
    <w:rsid w:val="008A6313"/>
    <w:rsid w:val="008B4268"/>
    <w:rsid w:val="008D12FF"/>
    <w:rsid w:val="008D76EA"/>
    <w:rsid w:val="008E3E49"/>
    <w:rsid w:val="008E4C80"/>
    <w:rsid w:val="009046BF"/>
    <w:rsid w:val="00924A3C"/>
    <w:rsid w:val="0093598D"/>
    <w:rsid w:val="00943931"/>
    <w:rsid w:val="009509D2"/>
    <w:rsid w:val="00960AC8"/>
    <w:rsid w:val="00961E4C"/>
    <w:rsid w:val="0097267E"/>
    <w:rsid w:val="009929EA"/>
    <w:rsid w:val="009B1BA8"/>
    <w:rsid w:val="009D2204"/>
    <w:rsid w:val="009D4846"/>
    <w:rsid w:val="009E4370"/>
    <w:rsid w:val="009F20A9"/>
    <w:rsid w:val="00A00E91"/>
    <w:rsid w:val="00A01A0B"/>
    <w:rsid w:val="00A13EEE"/>
    <w:rsid w:val="00A20079"/>
    <w:rsid w:val="00A36F2B"/>
    <w:rsid w:val="00A54AF5"/>
    <w:rsid w:val="00A569B5"/>
    <w:rsid w:val="00A974D1"/>
    <w:rsid w:val="00AB013F"/>
    <w:rsid w:val="00AB3D31"/>
    <w:rsid w:val="00AE34E2"/>
    <w:rsid w:val="00AF2A90"/>
    <w:rsid w:val="00AF2C12"/>
    <w:rsid w:val="00AF339A"/>
    <w:rsid w:val="00AF5EB5"/>
    <w:rsid w:val="00B00347"/>
    <w:rsid w:val="00B14F31"/>
    <w:rsid w:val="00B217AD"/>
    <w:rsid w:val="00B40CBF"/>
    <w:rsid w:val="00B476E3"/>
    <w:rsid w:val="00B5300E"/>
    <w:rsid w:val="00B66C8C"/>
    <w:rsid w:val="00B97D48"/>
    <w:rsid w:val="00BA008E"/>
    <w:rsid w:val="00BB3611"/>
    <w:rsid w:val="00BC3046"/>
    <w:rsid w:val="00BC34AB"/>
    <w:rsid w:val="00BE2570"/>
    <w:rsid w:val="00BE393E"/>
    <w:rsid w:val="00BE5B08"/>
    <w:rsid w:val="00C02A66"/>
    <w:rsid w:val="00C04630"/>
    <w:rsid w:val="00C20BB2"/>
    <w:rsid w:val="00C56160"/>
    <w:rsid w:val="00C76D9C"/>
    <w:rsid w:val="00C92BA2"/>
    <w:rsid w:val="00C954DE"/>
    <w:rsid w:val="00CC5F97"/>
    <w:rsid w:val="00CD21F6"/>
    <w:rsid w:val="00CE5482"/>
    <w:rsid w:val="00D03FDC"/>
    <w:rsid w:val="00D2687F"/>
    <w:rsid w:val="00D43125"/>
    <w:rsid w:val="00D60CDF"/>
    <w:rsid w:val="00D61BC4"/>
    <w:rsid w:val="00D82D45"/>
    <w:rsid w:val="00DB10FE"/>
    <w:rsid w:val="00DB1E6C"/>
    <w:rsid w:val="00DE3330"/>
    <w:rsid w:val="00DE5907"/>
    <w:rsid w:val="00DF01CD"/>
    <w:rsid w:val="00E00FF8"/>
    <w:rsid w:val="00E0234E"/>
    <w:rsid w:val="00E0533E"/>
    <w:rsid w:val="00E07581"/>
    <w:rsid w:val="00E15D7E"/>
    <w:rsid w:val="00E24788"/>
    <w:rsid w:val="00E40F4E"/>
    <w:rsid w:val="00E443D1"/>
    <w:rsid w:val="00E611F4"/>
    <w:rsid w:val="00ED68BF"/>
    <w:rsid w:val="00EF28D6"/>
    <w:rsid w:val="00F00B06"/>
    <w:rsid w:val="00F04267"/>
    <w:rsid w:val="00F13932"/>
    <w:rsid w:val="00F1772B"/>
    <w:rsid w:val="00F2057F"/>
    <w:rsid w:val="00F26471"/>
    <w:rsid w:val="00F2746E"/>
    <w:rsid w:val="00F51343"/>
    <w:rsid w:val="00F653F1"/>
    <w:rsid w:val="00F66CCA"/>
    <w:rsid w:val="00F77356"/>
    <w:rsid w:val="00F85760"/>
    <w:rsid w:val="00FA0882"/>
    <w:rsid w:val="00FA4764"/>
    <w:rsid w:val="00FA507A"/>
    <w:rsid w:val="00FA6E14"/>
    <w:rsid w:val="00FB275E"/>
    <w:rsid w:val="00FB3C7D"/>
    <w:rsid w:val="00FC0327"/>
    <w:rsid w:val="00FC59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40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715A1"/>
    <w:pPr>
      <w:keepNext/>
      <w:widowControl/>
      <w:autoSpaceDE/>
      <w:autoSpaceDN/>
      <w:adjustRightInd/>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7715A1"/>
    <w:pPr>
      <w:keepNext/>
      <w:widowControl/>
      <w:autoSpaceDE/>
      <w:autoSpaceDN/>
      <w:adjustRightInd/>
      <w:jc w:val="center"/>
      <w:outlineLvl w:val="1"/>
    </w:pPr>
    <w:rPr>
      <w:sz w:val="28"/>
      <w:szCs w:val="20"/>
    </w:rPr>
  </w:style>
  <w:style w:type="paragraph" w:styleId="3">
    <w:name w:val="heading 3"/>
    <w:basedOn w:val="a"/>
    <w:next w:val="a"/>
    <w:link w:val="30"/>
    <w:unhideWhenUsed/>
    <w:qFormat/>
    <w:rsid w:val="002B5613"/>
    <w:pPr>
      <w:keepNext/>
      <w:widowControl/>
      <w:autoSpaceDE/>
      <w:autoSpaceDN/>
      <w:adjustRightInd/>
      <w:spacing w:before="240" w:after="60"/>
      <w:outlineLvl w:val="2"/>
    </w:pPr>
    <w:rPr>
      <w:rFonts w:ascii="Cambria" w:hAnsi="Cambria"/>
      <w:b/>
      <w:bCs/>
      <w:sz w:val="26"/>
      <w:szCs w:val="26"/>
    </w:rPr>
  </w:style>
  <w:style w:type="paragraph" w:styleId="4">
    <w:name w:val="heading 4"/>
    <w:basedOn w:val="a"/>
    <w:next w:val="a"/>
    <w:link w:val="40"/>
    <w:qFormat/>
    <w:rsid w:val="007715A1"/>
    <w:pPr>
      <w:keepNext/>
      <w:widowControl/>
      <w:autoSpaceDE/>
      <w:autoSpaceDN/>
      <w:adjustRightInd/>
      <w:jc w:val="center"/>
      <w:outlineLvl w:val="3"/>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15A1"/>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7715A1"/>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2B5613"/>
    <w:rPr>
      <w:rFonts w:ascii="Cambria" w:eastAsia="Times New Roman" w:hAnsi="Cambria" w:cs="Times New Roman"/>
      <w:b/>
      <w:bCs/>
      <w:sz w:val="26"/>
      <w:szCs w:val="26"/>
      <w:lang w:eastAsia="ru-RU"/>
    </w:rPr>
  </w:style>
  <w:style w:type="character" w:customStyle="1" w:styleId="40">
    <w:name w:val="Заголовок 4 Знак"/>
    <w:basedOn w:val="a0"/>
    <w:link w:val="4"/>
    <w:rsid w:val="007715A1"/>
    <w:rPr>
      <w:rFonts w:ascii="Times New Roman" w:eastAsia="Times New Roman" w:hAnsi="Times New Roman" w:cs="Times New Roman"/>
      <w:b/>
      <w:sz w:val="32"/>
      <w:szCs w:val="20"/>
      <w:lang w:eastAsia="ru-RU"/>
    </w:rPr>
  </w:style>
  <w:style w:type="paragraph" w:customStyle="1" w:styleId="Style1">
    <w:name w:val="Style1"/>
    <w:basedOn w:val="a"/>
    <w:uiPriority w:val="99"/>
    <w:rsid w:val="000E0407"/>
    <w:pPr>
      <w:jc w:val="center"/>
    </w:pPr>
  </w:style>
  <w:style w:type="paragraph" w:customStyle="1" w:styleId="Style2">
    <w:name w:val="Style2"/>
    <w:basedOn w:val="a"/>
    <w:uiPriority w:val="99"/>
    <w:rsid w:val="000E0407"/>
  </w:style>
  <w:style w:type="paragraph" w:customStyle="1" w:styleId="Style3">
    <w:name w:val="Style3"/>
    <w:basedOn w:val="a"/>
    <w:uiPriority w:val="99"/>
    <w:rsid w:val="000E0407"/>
    <w:pPr>
      <w:spacing w:line="415" w:lineRule="exact"/>
      <w:jc w:val="center"/>
    </w:pPr>
  </w:style>
  <w:style w:type="paragraph" w:customStyle="1" w:styleId="Style4">
    <w:name w:val="Style4"/>
    <w:basedOn w:val="a"/>
    <w:uiPriority w:val="99"/>
    <w:rsid w:val="000E0407"/>
    <w:pPr>
      <w:spacing w:line="250" w:lineRule="exact"/>
      <w:ind w:firstLine="1085"/>
    </w:pPr>
  </w:style>
  <w:style w:type="paragraph" w:customStyle="1" w:styleId="Style5">
    <w:name w:val="Style5"/>
    <w:basedOn w:val="a"/>
    <w:uiPriority w:val="99"/>
    <w:rsid w:val="000E0407"/>
    <w:pPr>
      <w:spacing w:line="250" w:lineRule="exact"/>
    </w:pPr>
  </w:style>
  <w:style w:type="paragraph" w:customStyle="1" w:styleId="Style6">
    <w:name w:val="Style6"/>
    <w:basedOn w:val="a"/>
    <w:uiPriority w:val="99"/>
    <w:rsid w:val="000E0407"/>
    <w:pPr>
      <w:spacing w:line="485" w:lineRule="exact"/>
      <w:ind w:firstLine="720"/>
      <w:jc w:val="both"/>
    </w:pPr>
  </w:style>
  <w:style w:type="paragraph" w:customStyle="1" w:styleId="Style7">
    <w:name w:val="Style7"/>
    <w:basedOn w:val="a"/>
    <w:uiPriority w:val="99"/>
    <w:rsid w:val="000E0407"/>
    <w:pPr>
      <w:spacing w:line="298" w:lineRule="exact"/>
    </w:pPr>
  </w:style>
  <w:style w:type="paragraph" w:customStyle="1" w:styleId="Style8">
    <w:name w:val="Style8"/>
    <w:basedOn w:val="a"/>
    <w:uiPriority w:val="99"/>
    <w:rsid w:val="000E0407"/>
    <w:pPr>
      <w:spacing w:line="293" w:lineRule="exact"/>
      <w:jc w:val="both"/>
    </w:pPr>
  </w:style>
  <w:style w:type="paragraph" w:customStyle="1" w:styleId="Style9">
    <w:name w:val="Style9"/>
    <w:basedOn w:val="a"/>
    <w:uiPriority w:val="99"/>
    <w:rsid w:val="000E0407"/>
    <w:pPr>
      <w:spacing w:line="485" w:lineRule="exact"/>
      <w:ind w:firstLine="686"/>
      <w:jc w:val="both"/>
    </w:pPr>
  </w:style>
  <w:style w:type="paragraph" w:customStyle="1" w:styleId="Style10">
    <w:name w:val="Style10"/>
    <w:basedOn w:val="a"/>
    <w:uiPriority w:val="99"/>
    <w:rsid w:val="000E0407"/>
    <w:pPr>
      <w:spacing w:line="293" w:lineRule="exact"/>
    </w:pPr>
  </w:style>
  <w:style w:type="paragraph" w:customStyle="1" w:styleId="Style11">
    <w:name w:val="Style11"/>
    <w:basedOn w:val="a"/>
    <w:uiPriority w:val="99"/>
    <w:rsid w:val="000E0407"/>
    <w:pPr>
      <w:jc w:val="center"/>
    </w:pPr>
  </w:style>
  <w:style w:type="paragraph" w:customStyle="1" w:styleId="Style12">
    <w:name w:val="Style12"/>
    <w:basedOn w:val="a"/>
    <w:uiPriority w:val="99"/>
    <w:rsid w:val="000E0407"/>
    <w:pPr>
      <w:spacing w:line="483" w:lineRule="exact"/>
      <w:ind w:firstLine="456"/>
      <w:jc w:val="both"/>
    </w:pPr>
  </w:style>
  <w:style w:type="paragraph" w:customStyle="1" w:styleId="Style13">
    <w:name w:val="Style13"/>
    <w:basedOn w:val="a"/>
    <w:uiPriority w:val="99"/>
    <w:rsid w:val="000E0407"/>
    <w:pPr>
      <w:spacing w:line="240" w:lineRule="exact"/>
      <w:jc w:val="both"/>
    </w:pPr>
  </w:style>
  <w:style w:type="paragraph" w:customStyle="1" w:styleId="Style14">
    <w:name w:val="Style14"/>
    <w:basedOn w:val="a"/>
    <w:uiPriority w:val="99"/>
    <w:rsid w:val="000E0407"/>
    <w:pPr>
      <w:spacing w:line="614" w:lineRule="exact"/>
      <w:ind w:firstLine="2107"/>
    </w:pPr>
  </w:style>
  <w:style w:type="paragraph" w:customStyle="1" w:styleId="Style15">
    <w:name w:val="Style15"/>
    <w:basedOn w:val="a"/>
    <w:uiPriority w:val="99"/>
    <w:rsid w:val="000E0407"/>
    <w:pPr>
      <w:spacing w:line="483" w:lineRule="exact"/>
      <w:ind w:firstLine="710"/>
      <w:jc w:val="both"/>
    </w:pPr>
  </w:style>
  <w:style w:type="paragraph" w:customStyle="1" w:styleId="Style16">
    <w:name w:val="Style16"/>
    <w:basedOn w:val="a"/>
    <w:uiPriority w:val="99"/>
    <w:rsid w:val="000E0407"/>
    <w:pPr>
      <w:spacing w:line="240" w:lineRule="exact"/>
      <w:ind w:firstLine="226"/>
      <w:jc w:val="both"/>
    </w:pPr>
  </w:style>
  <w:style w:type="paragraph" w:customStyle="1" w:styleId="Style17">
    <w:name w:val="Style17"/>
    <w:basedOn w:val="a"/>
    <w:uiPriority w:val="99"/>
    <w:rsid w:val="000E0407"/>
  </w:style>
  <w:style w:type="paragraph" w:customStyle="1" w:styleId="Style18">
    <w:name w:val="Style18"/>
    <w:basedOn w:val="a"/>
    <w:uiPriority w:val="99"/>
    <w:rsid w:val="000E0407"/>
    <w:pPr>
      <w:jc w:val="both"/>
    </w:pPr>
  </w:style>
  <w:style w:type="paragraph" w:customStyle="1" w:styleId="Style19">
    <w:name w:val="Style19"/>
    <w:basedOn w:val="a"/>
    <w:uiPriority w:val="99"/>
    <w:rsid w:val="000E0407"/>
    <w:pPr>
      <w:spacing w:line="600" w:lineRule="exact"/>
      <w:ind w:firstLine="1762"/>
    </w:pPr>
  </w:style>
  <w:style w:type="paragraph" w:customStyle="1" w:styleId="Style20">
    <w:name w:val="Style20"/>
    <w:basedOn w:val="a"/>
    <w:uiPriority w:val="99"/>
    <w:rsid w:val="000E0407"/>
    <w:pPr>
      <w:spacing w:line="264" w:lineRule="exact"/>
    </w:pPr>
  </w:style>
  <w:style w:type="paragraph" w:customStyle="1" w:styleId="Style21">
    <w:name w:val="Style21"/>
    <w:basedOn w:val="a"/>
    <w:uiPriority w:val="99"/>
    <w:rsid w:val="000E0407"/>
  </w:style>
  <w:style w:type="paragraph" w:customStyle="1" w:styleId="Style22">
    <w:name w:val="Style22"/>
    <w:basedOn w:val="a"/>
    <w:uiPriority w:val="99"/>
    <w:rsid w:val="000E0407"/>
    <w:pPr>
      <w:spacing w:line="317" w:lineRule="exact"/>
      <w:jc w:val="center"/>
    </w:pPr>
  </w:style>
  <w:style w:type="paragraph" w:customStyle="1" w:styleId="Style23">
    <w:name w:val="Style23"/>
    <w:basedOn w:val="a"/>
    <w:uiPriority w:val="99"/>
    <w:rsid w:val="000E0407"/>
    <w:pPr>
      <w:spacing w:line="483" w:lineRule="exact"/>
      <w:ind w:firstLine="715"/>
      <w:jc w:val="both"/>
    </w:pPr>
  </w:style>
  <w:style w:type="paragraph" w:customStyle="1" w:styleId="Style24">
    <w:name w:val="Style24"/>
    <w:basedOn w:val="a"/>
    <w:uiPriority w:val="99"/>
    <w:rsid w:val="000E0407"/>
    <w:pPr>
      <w:spacing w:line="254" w:lineRule="exact"/>
      <w:ind w:firstLine="1018"/>
    </w:pPr>
  </w:style>
  <w:style w:type="paragraph" w:customStyle="1" w:styleId="Style25">
    <w:name w:val="Style25"/>
    <w:basedOn w:val="a"/>
    <w:uiPriority w:val="99"/>
    <w:rsid w:val="000E0407"/>
    <w:pPr>
      <w:spacing w:line="564" w:lineRule="exact"/>
      <w:ind w:hanging="696"/>
    </w:pPr>
  </w:style>
  <w:style w:type="paragraph" w:customStyle="1" w:styleId="Style26">
    <w:name w:val="Style26"/>
    <w:basedOn w:val="a"/>
    <w:uiPriority w:val="99"/>
    <w:rsid w:val="000E0407"/>
    <w:pPr>
      <w:spacing w:line="230" w:lineRule="exact"/>
      <w:jc w:val="both"/>
    </w:pPr>
  </w:style>
  <w:style w:type="paragraph" w:customStyle="1" w:styleId="Style27">
    <w:name w:val="Style27"/>
    <w:basedOn w:val="a"/>
    <w:uiPriority w:val="99"/>
    <w:rsid w:val="000E0407"/>
    <w:pPr>
      <w:spacing w:line="230" w:lineRule="exact"/>
      <w:ind w:firstLine="456"/>
    </w:pPr>
  </w:style>
  <w:style w:type="paragraph" w:customStyle="1" w:styleId="Style28">
    <w:name w:val="Style28"/>
    <w:basedOn w:val="a"/>
    <w:uiPriority w:val="99"/>
    <w:rsid w:val="000E0407"/>
    <w:pPr>
      <w:spacing w:line="614" w:lineRule="exact"/>
      <w:ind w:firstLine="2611"/>
    </w:pPr>
  </w:style>
  <w:style w:type="paragraph" w:customStyle="1" w:styleId="Style29">
    <w:name w:val="Style29"/>
    <w:basedOn w:val="a"/>
    <w:uiPriority w:val="99"/>
    <w:rsid w:val="000E0407"/>
    <w:pPr>
      <w:spacing w:line="322" w:lineRule="exact"/>
      <w:ind w:firstLine="504"/>
    </w:pPr>
  </w:style>
  <w:style w:type="paragraph" w:customStyle="1" w:styleId="Style30">
    <w:name w:val="Style30"/>
    <w:basedOn w:val="a"/>
    <w:uiPriority w:val="99"/>
    <w:rsid w:val="000E0407"/>
    <w:pPr>
      <w:spacing w:line="257" w:lineRule="exact"/>
      <w:ind w:firstLine="768"/>
    </w:pPr>
  </w:style>
  <w:style w:type="paragraph" w:customStyle="1" w:styleId="Style31">
    <w:name w:val="Style31"/>
    <w:basedOn w:val="a"/>
    <w:uiPriority w:val="99"/>
    <w:rsid w:val="000E0407"/>
    <w:pPr>
      <w:spacing w:line="254" w:lineRule="exact"/>
      <w:ind w:firstLine="854"/>
    </w:pPr>
  </w:style>
  <w:style w:type="paragraph" w:customStyle="1" w:styleId="Style32">
    <w:name w:val="Style32"/>
    <w:basedOn w:val="a"/>
    <w:uiPriority w:val="99"/>
    <w:rsid w:val="000E0407"/>
    <w:pPr>
      <w:spacing w:line="485" w:lineRule="exact"/>
    </w:pPr>
  </w:style>
  <w:style w:type="paragraph" w:customStyle="1" w:styleId="Style33">
    <w:name w:val="Style33"/>
    <w:basedOn w:val="a"/>
    <w:uiPriority w:val="99"/>
    <w:rsid w:val="000E0407"/>
    <w:pPr>
      <w:spacing w:line="484" w:lineRule="exact"/>
      <w:ind w:firstLine="571"/>
      <w:jc w:val="both"/>
    </w:pPr>
  </w:style>
  <w:style w:type="paragraph" w:customStyle="1" w:styleId="Style34">
    <w:name w:val="Style34"/>
    <w:basedOn w:val="a"/>
    <w:uiPriority w:val="99"/>
    <w:rsid w:val="000E0407"/>
    <w:pPr>
      <w:spacing w:line="245" w:lineRule="exact"/>
      <w:jc w:val="both"/>
    </w:pPr>
  </w:style>
  <w:style w:type="paragraph" w:customStyle="1" w:styleId="Style35">
    <w:name w:val="Style35"/>
    <w:basedOn w:val="a"/>
    <w:uiPriority w:val="99"/>
    <w:rsid w:val="000E0407"/>
  </w:style>
  <w:style w:type="paragraph" w:customStyle="1" w:styleId="Style36">
    <w:name w:val="Style36"/>
    <w:basedOn w:val="a"/>
    <w:uiPriority w:val="99"/>
    <w:rsid w:val="000E0407"/>
    <w:pPr>
      <w:spacing w:line="254" w:lineRule="exact"/>
      <w:ind w:firstLine="259"/>
    </w:pPr>
  </w:style>
  <w:style w:type="paragraph" w:customStyle="1" w:styleId="Style37">
    <w:name w:val="Style37"/>
    <w:basedOn w:val="a"/>
    <w:uiPriority w:val="99"/>
    <w:rsid w:val="000E0407"/>
  </w:style>
  <w:style w:type="paragraph" w:customStyle="1" w:styleId="Style38">
    <w:name w:val="Style38"/>
    <w:basedOn w:val="a"/>
    <w:uiPriority w:val="99"/>
    <w:rsid w:val="000E0407"/>
  </w:style>
  <w:style w:type="paragraph" w:customStyle="1" w:styleId="Style39">
    <w:name w:val="Style39"/>
    <w:basedOn w:val="a"/>
    <w:uiPriority w:val="99"/>
    <w:rsid w:val="000E0407"/>
    <w:pPr>
      <w:spacing w:line="485" w:lineRule="exact"/>
      <w:ind w:firstLine="859"/>
    </w:pPr>
  </w:style>
  <w:style w:type="paragraph" w:customStyle="1" w:styleId="Style40">
    <w:name w:val="Style40"/>
    <w:basedOn w:val="a"/>
    <w:uiPriority w:val="99"/>
    <w:rsid w:val="000E0407"/>
    <w:pPr>
      <w:spacing w:line="494" w:lineRule="exact"/>
      <w:jc w:val="both"/>
    </w:pPr>
  </w:style>
  <w:style w:type="paragraph" w:customStyle="1" w:styleId="Style41">
    <w:name w:val="Style41"/>
    <w:basedOn w:val="a"/>
    <w:uiPriority w:val="99"/>
    <w:rsid w:val="000E0407"/>
    <w:pPr>
      <w:spacing w:line="485" w:lineRule="exact"/>
      <w:ind w:firstLine="706"/>
    </w:pPr>
  </w:style>
  <w:style w:type="paragraph" w:customStyle="1" w:styleId="Style42">
    <w:name w:val="Style42"/>
    <w:basedOn w:val="a"/>
    <w:uiPriority w:val="99"/>
    <w:rsid w:val="000E0407"/>
  </w:style>
  <w:style w:type="paragraph" w:customStyle="1" w:styleId="Style43">
    <w:name w:val="Style43"/>
    <w:basedOn w:val="a"/>
    <w:uiPriority w:val="99"/>
    <w:rsid w:val="000E0407"/>
    <w:pPr>
      <w:spacing w:line="484" w:lineRule="exact"/>
      <w:jc w:val="both"/>
    </w:pPr>
  </w:style>
  <w:style w:type="paragraph" w:customStyle="1" w:styleId="Style44">
    <w:name w:val="Style44"/>
    <w:basedOn w:val="a"/>
    <w:uiPriority w:val="99"/>
    <w:rsid w:val="000E0407"/>
  </w:style>
  <w:style w:type="paragraph" w:customStyle="1" w:styleId="Style45">
    <w:name w:val="Style45"/>
    <w:basedOn w:val="a"/>
    <w:uiPriority w:val="99"/>
    <w:rsid w:val="000E0407"/>
    <w:pPr>
      <w:spacing w:line="455" w:lineRule="exact"/>
      <w:ind w:firstLine="1075"/>
      <w:jc w:val="both"/>
    </w:pPr>
  </w:style>
  <w:style w:type="paragraph" w:customStyle="1" w:styleId="Style46">
    <w:name w:val="Style46"/>
    <w:basedOn w:val="a"/>
    <w:uiPriority w:val="99"/>
    <w:rsid w:val="000E0407"/>
    <w:pPr>
      <w:spacing w:line="254" w:lineRule="exact"/>
    </w:pPr>
  </w:style>
  <w:style w:type="paragraph" w:customStyle="1" w:styleId="Style47">
    <w:name w:val="Style47"/>
    <w:basedOn w:val="a"/>
    <w:uiPriority w:val="99"/>
    <w:rsid w:val="000E0407"/>
    <w:pPr>
      <w:spacing w:line="254" w:lineRule="exact"/>
    </w:pPr>
  </w:style>
  <w:style w:type="paragraph" w:customStyle="1" w:styleId="Style48">
    <w:name w:val="Style48"/>
    <w:basedOn w:val="a"/>
    <w:uiPriority w:val="99"/>
    <w:rsid w:val="000E0407"/>
    <w:pPr>
      <w:spacing w:line="206" w:lineRule="exact"/>
      <w:jc w:val="both"/>
    </w:pPr>
  </w:style>
  <w:style w:type="paragraph" w:customStyle="1" w:styleId="Style49">
    <w:name w:val="Style49"/>
    <w:basedOn w:val="a"/>
    <w:uiPriority w:val="99"/>
    <w:rsid w:val="000E0407"/>
    <w:pPr>
      <w:spacing w:line="485" w:lineRule="exact"/>
      <w:ind w:firstLine="706"/>
    </w:pPr>
  </w:style>
  <w:style w:type="paragraph" w:customStyle="1" w:styleId="Style50">
    <w:name w:val="Style50"/>
    <w:basedOn w:val="a"/>
    <w:uiPriority w:val="99"/>
    <w:rsid w:val="000E0407"/>
    <w:pPr>
      <w:spacing w:line="480" w:lineRule="exact"/>
    </w:pPr>
  </w:style>
  <w:style w:type="paragraph" w:customStyle="1" w:styleId="Style51">
    <w:name w:val="Style51"/>
    <w:basedOn w:val="a"/>
    <w:uiPriority w:val="99"/>
    <w:rsid w:val="000E0407"/>
    <w:pPr>
      <w:spacing w:line="494" w:lineRule="exact"/>
      <w:ind w:firstLine="605"/>
    </w:pPr>
  </w:style>
  <w:style w:type="paragraph" w:customStyle="1" w:styleId="Style52">
    <w:name w:val="Style52"/>
    <w:basedOn w:val="a"/>
    <w:uiPriority w:val="99"/>
    <w:rsid w:val="000E0407"/>
    <w:pPr>
      <w:spacing w:line="490" w:lineRule="exact"/>
      <w:ind w:firstLine="715"/>
      <w:jc w:val="both"/>
    </w:pPr>
  </w:style>
  <w:style w:type="character" w:customStyle="1" w:styleId="FontStyle54">
    <w:name w:val="Font Style54"/>
    <w:uiPriority w:val="99"/>
    <w:rsid w:val="000E0407"/>
    <w:rPr>
      <w:rFonts w:ascii="Times New Roman" w:hAnsi="Times New Roman"/>
      <w:b/>
      <w:color w:val="000000"/>
      <w:sz w:val="34"/>
    </w:rPr>
  </w:style>
  <w:style w:type="character" w:customStyle="1" w:styleId="FontStyle55">
    <w:name w:val="Font Style55"/>
    <w:uiPriority w:val="99"/>
    <w:rsid w:val="000E0407"/>
    <w:rPr>
      <w:rFonts w:ascii="Times New Roman" w:hAnsi="Times New Roman"/>
      <w:color w:val="000000"/>
      <w:sz w:val="18"/>
    </w:rPr>
  </w:style>
  <w:style w:type="character" w:customStyle="1" w:styleId="FontStyle56">
    <w:name w:val="Font Style56"/>
    <w:uiPriority w:val="99"/>
    <w:rsid w:val="000E0407"/>
    <w:rPr>
      <w:rFonts w:ascii="Calibri" w:hAnsi="Calibri"/>
      <w:color w:val="000000"/>
      <w:sz w:val="18"/>
    </w:rPr>
  </w:style>
  <w:style w:type="character" w:customStyle="1" w:styleId="FontStyle57">
    <w:name w:val="Font Style57"/>
    <w:uiPriority w:val="99"/>
    <w:rsid w:val="000E0407"/>
    <w:rPr>
      <w:rFonts w:ascii="Tahoma" w:hAnsi="Tahoma"/>
      <w:i/>
      <w:color w:val="000000"/>
      <w:spacing w:val="20"/>
      <w:sz w:val="18"/>
    </w:rPr>
  </w:style>
  <w:style w:type="character" w:customStyle="1" w:styleId="FontStyle58">
    <w:name w:val="Font Style58"/>
    <w:uiPriority w:val="99"/>
    <w:rsid w:val="000E0407"/>
    <w:rPr>
      <w:rFonts w:ascii="Times New Roman" w:hAnsi="Times New Roman"/>
      <w:i/>
      <w:color w:val="000000"/>
      <w:sz w:val="20"/>
    </w:rPr>
  </w:style>
  <w:style w:type="character" w:customStyle="1" w:styleId="FontStyle59">
    <w:name w:val="Font Style59"/>
    <w:uiPriority w:val="99"/>
    <w:rsid w:val="000E0407"/>
    <w:rPr>
      <w:rFonts w:ascii="SimSun" w:eastAsia="SimSun"/>
      <w:b/>
      <w:color w:val="000000"/>
      <w:sz w:val="24"/>
    </w:rPr>
  </w:style>
  <w:style w:type="character" w:customStyle="1" w:styleId="FontStyle60">
    <w:name w:val="Font Style60"/>
    <w:uiPriority w:val="99"/>
    <w:rsid w:val="000E0407"/>
    <w:rPr>
      <w:rFonts w:ascii="Times New Roman" w:hAnsi="Times New Roman"/>
      <w:color w:val="000000"/>
      <w:sz w:val="20"/>
    </w:rPr>
  </w:style>
  <w:style w:type="character" w:customStyle="1" w:styleId="FontStyle61">
    <w:name w:val="Font Style61"/>
    <w:uiPriority w:val="99"/>
    <w:rsid w:val="000E0407"/>
    <w:rPr>
      <w:rFonts w:ascii="Times New Roman" w:hAnsi="Times New Roman"/>
      <w:b/>
      <w:color w:val="000000"/>
      <w:sz w:val="20"/>
    </w:rPr>
  </w:style>
  <w:style w:type="character" w:customStyle="1" w:styleId="FontStyle62">
    <w:name w:val="Font Style62"/>
    <w:uiPriority w:val="99"/>
    <w:rsid w:val="000E0407"/>
    <w:rPr>
      <w:rFonts w:ascii="Times New Roman" w:hAnsi="Times New Roman"/>
      <w:color w:val="000000"/>
      <w:sz w:val="16"/>
    </w:rPr>
  </w:style>
  <w:style w:type="character" w:customStyle="1" w:styleId="FontStyle63">
    <w:name w:val="Font Style63"/>
    <w:uiPriority w:val="99"/>
    <w:rsid w:val="000E0407"/>
    <w:rPr>
      <w:rFonts w:ascii="Times New Roman" w:hAnsi="Times New Roman"/>
      <w:b/>
      <w:color w:val="000000"/>
      <w:spacing w:val="-10"/>
      <w:sz w:val="26"/>
    </w:rPr>
  </w:style>
  <w:style w:type="character" w:customStyle="1" w:styleId="FontStyle64">
    <w:name w:val="Font Style64"/>
    <w:uiPriority w:val="99"/>
    <w:rsid w:val="000E0407"/>
    <w:rPr>
      <w:rFonts w:ascii="Times New Roman" w:hAnsi="Times New Roman"/>
      <w:i/>
      <w:color w:val="000000"/>
      <w:sz w:val="18"/>
    </w:rPr>
  </w:style>
  <w:style w:type="character" w:customStyle="1" w:styleId="FontStyle65">
    <w:name w:val="Font Style65"/>
    <w:uiPriority w:val="99"/>
    <w:rsid w:val="000E0407"/>
    <w:rPr>
      <w:rFonts w:ascii="Times New Roman" w:hAnsi="Times New Roman"/>
      <w:b/>
      <w:i/>
      <w:color w:val="000000"/>
      <w:sz w:val="26"/>
    </w:rPr>
  </w:style>
  <w:style w:type="character" w:customStyle="1" w:styleId="FontStyle66">
    <w:name w:val="Font Style66"/>
    <w:uiPriority w:val="99"/>
    <w:rsid w:val="000E0407"/>
    <w:rPr>
      <w:rFonts w:ascii="Times New Roman" w:hAnsi="Times New Roman"/>
      <w:color w:val="000000"/>
      <w:sz w:val="20"/>
    </w:rPr>
  </w:style>
  <w:style w:type="character" w:customStyle="1" w:styleId="FontStyle67">
    <w:name w:val="Font Style67"/>
    <w:uiPriority w:val="99"/>
    <w:rsid w:val="000E0407"/>
    <w:rPr>
      <w:rFonts w:ascii="Times New Roman" w:hAnsi="Times New Roman"/>
      <w:b/>
      <w:color w:val="000000"/>
      <w:sz w:val="26"/>
    </w:rPr>
  </w:style>
  <w:style w:type="character" w:customStyle="1" w:styleId="FontStyle68">
    <w:name w:val="Font Style68"/>
    <w:uiPriority w:val="99"/>
    <w:rsid w:val="000E0407"/>
    <w:rPr>
      <w:rFonts w:ascii="Times New Roman" w:hAnsi="Times New Roman"/>
      <w:i/>
      <w:color w:val="000000"/>
      <w:sz w:val="26"/>
    </w:rPr>
  </w:style>
  <w:style w:type="character" w:customStyle="1" w:styleId="FontStyle69">
    <w:name w:val="Font Style69"/>
    <w:uiPriority w:val="99"/>
    <w:rsid w:val="000E0407"/>
    <w:rPr>
      <w:rFonts w:ascii="Times New Roman" w:hAnsi="Times New Roman"/>
      <w:color w:val="000000"/>
      <w:sz w:val="26"/>
    </w:rPr>
  </w:style>
  <w:style w:type="character" w:styleId="a3">
    <w:name w:val="Hyperlink"/>
    <w:uiPriority w:val="99"/>
    <w:rsid w:val="000E0407"/>
    <w:rPr>
      <w:color w:val="0066CC"/>
      <w:u w:val="single"/>
    </w:rPr>
  </w:style>
  <w:style w:type="paragraph" w:styleId="a4">
    <w:name w:val="footer"/>
    <w:basedOn w:val="a"/>
    <w:link w:val="a5"/>
    <w:uiPriority w:val="99"/>
    <w:unhideWhenUsed/>
    <w:rsid w:val="000E0407"/>
    <w:pPr>
      <w:tabs>
        <w:tab w:val="center" w:pos="4677"/>
        <w:tab w:val="right" w:pos="9355"/>
      </w:tabs>
    </w:pPr>
  </w:style>
  <w:style w:type="character" w:customStyle="1" w:styleId="a5">
    <w:name w:val="Нижний колонтитул Знак"/>
    <w:basedOn w:val="a0"/>
    <w:link w:val="a4"/>
    <w:uiPriority w:val="99"/>
    <w:rsid w:val="000E0407"/>
    <w:rPr>
      <w:rFonts w:ascii="Times New Roman" w:eastAsia="Times New Roman" w:hAnsi="Times New Roman" w:cs="Times New Roman"/>
      <w:sz w:val="24"/>
      <w:szCs w:val="24"/>
      <w:lang w:eastAsia="ru-RU"/>
    </w:rPr>
  </w:style>
  <w:style w:type="table" w:styleId="a6">
    <w:name w:val="Table Grid"/>
    <w:basedOn w:val="a1"/>
    <w:rsid w:val="000E0407"/>
    <w:pPr>
      <w:spacing w:after="0" w:line="240" w:lineRule="auto"/>
    </w:pPr>
    <w:rPr>
      <w:rFonts w:ascii="Times New Roman"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5">
    <w:name w:val="Font Style225"/>
    <w:uiPriority w:val="99"/>
    <w:rsid w:val="000E0407"/>
    <w:rPr>
      <w:rFonts w:ascii="Times New Roman" w:hAnsi="Times New Roman"/>
      <w:color w:val="000000"/>
      <w:sz w:val="26"/>
    </w:rPr>
  </w:style>
  <w:style w:type="character" w:customStyle="1" w:styleId="FontStyle226">
    <w:name w:val="Font Style226"/>
    <w:uiPriority w:val="99"/>
    <w:rsid w:val="000E0407"/>
    <w:rPr>
      <w:rFonts w:ascii="Times New Roman" w:hAnsi="Times New Roman"/>
      <w:b/>
      <w:color w:val="000000"/>
      <w:sz w:val="26"/>
    </w:rPr>
  </w:style>
  <w:style w:type="paragraph" w:customStyle="1" w:styleId="Style78">
    <w:name w:val="Style78"/>
    <w:basedOn w:val="a"/>
    <w:uiPriority w:val="99"/>
    <w:rsid w:val="000E0407"/>
  </w:style>
  <w:style w:type="paragraph" w:customStyle="1" w:styleId="Style135">
    <w:name w:val="Style135"/>
    <w:basedOn w:val="a"/>
    <w:uiPriority w:val="99"/>
    <w:rsid w:val="000E0407"/>
    <w:pPr>
      <w:spacing w:line="326" w:lineRule="exact"/>
      <w:ind w:firstLine="730"/>
      <w:jc w:val="both"/>
    </w:pPr>
  </w:style>
  <w:style w:type="paragraph" w:customStyle="1" w:styleId="Style136">
    <w:name w:val="Style136"/>
    <w:basedOn w:val="a"/>
    <w:uiPriority w:val="99"/>
    <w:rsid w:val="000E0407"/>
    <w:pPr>
      <w:spacing w:line="326" w:lineRule="exact"/>
      <w:ind w:firstLine="374"/>
      <w:jc w:val="both"/>
    </w:pPr>
  </w:style>
  <w:style w:type="paragraph" w:customStyle="1" w:styleId="Style151">
    <w:name w:val="Style151"/>
    <w:basedOn w:val="a"/>
    <w:uiPriority w:val="99"/>
    <w:rsid w:val="000E0407"/>
    <w:pPr>
      <w:spacing w:line="322" w:lineRule="exact"/>
      <w:ind w:firstLine="365"/>
    </w:pPr>
  </w:style>
  <w:style w:type="paragraph" w:customStyle="1" w:styleId="Style152">
    <w:name w:val="Style152"/>
    <w:basedOn w:val="a"/>
    <w:uiPriority w:val="99"/>
    <w:rsid w:val="000E0407"/>
    <w:pPr>
      <w:spacing w:line="322" w:lineRule="exact"/>
      <w:ind w:firstLine="365"/>
      <w:jc w:val="both"/>
    </w:pPr>
  </w:style>
  <w:style w:type="character" w:customStyle="1" w:styleId="FontStyle221">
    <w:name w:val="Font Style221"/>
    <w:uiPriority w:val="99"/>
    <w:rsid w:val="000E0407"/>
    <w:rPr>
      <w:rFonts w:ascii="Times New Roman" w:hAnsi="Times New Roman"/>
      <w:b/>
      <w:i/>
      <w:color w:val="000000"/>
      <w:sz w:val="26"/>
    </w:rPr>
  </w:style>
  <w:style w:type="paragraph" w:customStyle="1" w:styleId="Style162">
    <w:name w:val="Style162"/>
    <w:basedOn w:val="a"/>
    <w:uiPriority w:val="99"/>
    <w:rsid w:val="000E0407"/>
  </w:style>
  <w:style w:type="paragraph" w:styleId="a7">
    <w:name w:val="Normal (Web)"/>
    <w:basedOn w:val="a"/>
    <w:uiPriority w:val="99"/>
    <w:unhideWhenUsed/>
    <w:rsid w:val="000E0407"/>
    <w:pPr>
      <w:widowControl/>
      <w:autoSpaceDE/>
      <w:autoSpaceDN/>
      <w:adjustRightInd/>
      <w:spacing w:before="100" w:beforeAutospacing="1" w:after="100" w:afterAutospacing="1"/>
    </w:pPr>
  </w:style>
  <w:style w:type="character" w:customStyle="1" w:styleId="a8">
    <w:name w:val="Основной текст_"/>
    <w:link w:val="400"/>
    <w:locked/>
    <w:rsid w:val="000E0407"/>
    <w:rPr>
      <w:rFonts w:eastAsia="Times New Roman" w:hAnsi="Times New Roman"/>
      <w:sz w:val="23"/>
      <w:shd w:val="clear" w:color="auto" w:fill="FFFFFF"/>
    </w:rPr>
  </w:style>
  <w:style w:type="paragraph" w:customStyle="1" w:styleId="400">
    <w:name w:val="Основной текст40"/>
    <w:basedOn w:val="a"/>
    <w:link w:val="a8"/>
    <w:rsid w:val="000E0407"/>
    <w:pPr>
      <w:widowControl/>
      <w:shd w:val="clear" w:color="auto" w:fill="FFFFFF"/>
      <w:autoSpaceDE/>
      <w:autoSpaceDN/>
      <w:adjustRightInd/>
      <w:spacing w:after="360" w:line="240" w:lineRule="atLeast"/>
      <w:ind w:hanging="360"/>
    </w:pPr>
    <w:rPr>
      <w:rFonts w:asciiTheme="minorHAnsi" w:cstheme="minorBidi"/>
      <w:sz w:val="23"/>
      <w:szCs w:val="22"/>
      <w:lang w:eastAsia="en-US"/>
    </w:rPr>
  </w:style>
  <w:style w:type="paragraph" w:styleId="a9">
    <w:name w:val="List Paragraph"/>
    <w:basedOn w:val="a"/>
    <w:uiPriority w:val="34"/>
    <w:qFormat/>
    <w:rsid w:val="000E0407"/>
    <w:pPr>
      <w:widowControl/>
      <w:autoSpaceDE/>
      <w:autoSpaceDN/>
      <w:adjustRightInd/>
      <w:spacing w:after="200" w:line="276" w:lineRule="auto"/>
      <w:ind w:left="720"/>
      <w:contextualSpacing/>
    </w:pPr>
    <w:rPr>
      <w:rFonts w:ascii="Calibri" w:hAnsi="Calibri"/>
      <w:sz w:val="22"/>
      <w:szCs w:val="22"/>
    </w:rPr>
  </w:style>
  <w:style w:type="paragraph" w:customStyle="1" w:styleId="aa">
    <w:name w:val="Содержимое таблицы"/>
    <w:basedOn w:val="a"/>
    <w:rsid w:val="000E0407"/>
    <w:pPr>
      <w:widowControl/>
      <w:suppressLineNumbers/>
      <w:suppressAutoHyphens/>
      <w:autoSpaceDE/>
      <w:autoSpaceDN/>
      <w:adjustRightInd/>
    </w:pPr>
    <w:rPr>
      <w:rFonts w:ascii="Liberation Serif" w:eastAsia="Liberation Serif" w:cs="DejaVu Sans Condensed"/>
      <w:kern w:val="1"/>
      <w:lang w:eastAsia="hi-IN" w:bidi="hi-IN"/>
    </w:rPr>
  </w:style>
  <w:style w:type="paragraph" w:styleId="ab">
    <w:name w:val="No Spacing"/>
    <w:link w:val="ac"/>
    <w:uiPriority w:val="1"/>
    <w:qFormat/>
    <w:rsid w:val="000E0407"/>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rsid w:val="00EF28D6"/>
    <w:rPr>
      <w:rFonts w:ascii="Calibri" w:eastAsia="Times New Roman" w:hAnsi="Calibri" w:cs="Times New Roman"/>
      <w:lang w:eastAsia="ru-RU"/>
    </w:rPr>
  </w:style>
  <w:style w:type="paragraph" w:customStyle="1" w:styleId="Style54">
    <w:name w:val="Style54"/>
    <w:basedOn w:val="a"/>
    <w:uiPriority w:val="99"/>
    <w:rsid w:val="000E0407"/>
    <w:pPr>
      <w:spacing w:line="322" w:lineRule="exact"/>
      <w:ind w:firstLine="365"/>
      <w:jc w:val="both"/>
    </w:pPr>
  </w:style>
  <w:style w:type="paragraph" w:customStyle="1" w:styleId="Style64">
    <w:name w:val="Style64"/>
    <w:basedOn w:val="a"/>
    <w:uiPriority w:val="99"/>
    <w:rsid w:val="000E0407"/>
    <w:pPr>
      <w:spacing w:line="326" w:lineRule="exact"/>
      <w:ind w:firstLine="715"/>
      <w:jc w:val="both"/>
    </w:pPr>
  </w:style>
  <w:style w:type="character" w:customStyle="1" w:styleId="FontStyle224">
    <w:name w:val="Font Style224"/>
    <w:uiPriority w:val="99"/>
    <w:rsid w:val="000E0407"/>
    <w:rPr>
      <w:rFonts w:ascii="Times New Roman" w:hAnsi="Times New Roman"/>
      <w:i/>
      <w:color w:val="000000"/>
      <w:sz w:val="26"/>
    </w:rPr>
  </w:style>
  <w:style w:type="paragraph" w:styleId="ad">
    <w:name w:val="footnote text"/>
    <w:aliases w:val="Основной текст с отступом1,Основной текст с отступом11,Body Text Indent,Знак1,Body Text Indent1"/>
    <w:basedOn w:val="a"/>
    <w:link w:val="ae"/>
    <w:unhideWhenUsed/>
    <w:rsid w:val="000E0407"/>
    <w:rPr>
      <w:sz w:val="20"/>
      <w:szCs w:val="20"/>
    </w:rPr>
  </w:style>
  <w:style w:type="character" w:customStyle="1" w:styleId="ae">
    <w:name w:val="Текст сноски Знак"/>
    <w:aliases w:val="Основной текст с отступом1 Знак,Основной текст с отступом11 Знак,Body Text Indent Знак,Знак1 Знак,Body Text Indent1 Знак"/>
    <w:basedOn w:val="a0"/>
    <w:link w:val="ad"/>
    <w:rsid w:val="000E0407"/>
    <w:rPr>
      <w:rFonts w:ascii="Times New Roman" w:eastAsia="Times New Roman" w:hAnsi="Times New Roman" w:cs="Times New Roman"/>
      <w:sz w:val="20"/>
      <w:szCs w:val="20"/>
      <w:lang w:eastAsia="ru-RU"/>
    </w:rPr>
  </w:style>
  <w:style w:type="character" w:styleId="af">
    <w:name w:val="footnote reference"/>
    <w:uiPriority w:val="99"/>
    <w:unhideWhenUsed/>
    <w:rsid w:val="000E0407"/>
    <w:rPr>
      <w:vertAlign w:val="superscript"/>
    </w:rPr>
  </w:style>
  <w:style w:type="paragraph" w:styleId="af0">
    <w:name w:val="endnote text"/>
    <w:basedOn w:val="a"/>
    <w:link w:val="af1"/>
    <w:uiPriority w:val="99"/>
    <w:semiHidden/>
    <w:unhideWhenUsed/>
    <w:rsid w:val="000E0407"/>
    <w:rPr>
      <w:sz w:val="20"/>
      <w:szCs w:val="20"/>
    </w:rPr>
  </w:style>
  <w:style w:type="character" w:customStyle="1" w:styleId="af1">
    <w:name w:val="Текст концевой сноски Знак"/>
    <w:basedOn w:val="a0"/>
    <w:link w:val="af0"/>
    <w:uiPriority w:val="99"/>
    <w:semiHidden/>
    <w:rsid w:val="000E0407"/>
    <w:rPr>
      <w:rFonts w:ascii="Times New Roman" w:eastAsia="Times New Roman" w:hAnsi="Times New Roman" w:cs="Times New Roman"/>
      <w:sz w:val="20"/>
      <w:szCs w:val="20"/>
      <w:lang w:eastAsia="ru-RU"/>
    </w:rPr>
  </w:style>
  <w:style w:type="character" w:styleId="af2">
    <w:name w:val="endnote reference"/>
    <w:uiPriority w:val="99"/>
    <w:semiHidden/>
    <w:unhideWhenUsed/>
    <w:rsid w:val="000E0407"/>
    <w:rPr>
      <w:vertAlign w:val="superscript"/>
    </w:rPr>
  </w:style>
  <w:style w:type="paragraph" w:customStyle="1" w:styleId="Style124">
    <w:name w:val="Style124"/>
    <w:basedOn w:val="a"/>
    <w:uiPriority w:val="99"/>
    <w:rsid w:val="000E0407"/>
    <w:pPr>
      <w:spacing w:line="322" w:lineRule="exact"/>
      <w:ind w:firstLine="562"/>
      <w:jc w:val="both"/>
    </w:pPr>
  </w:style>
  <w:style w:type="paragraph" w:customStyle="1" w:styleId="Style209">
    <w:name w:val="Style209"/>
    <w:basedOn w:val="a"/>
    <w:uiPriority w:val="99"/>
    <w:rsid w:val="000E0407"/>
    <w:pPr>
      <w:spacing w:line="322" w:lineRule="exact"/>
      <w:ind w:firstLine="859"/>
    </w:pPr>
  </w:style>
  <w:style w:type="paragraph" w:customStyle="1" w:styleId="Style74">
    <w:name w:val="Style74"/>
    <w:basedOn w:val="a"/>
    <w:uiPriority w:val="99"/>
    <w:rsid w:val="000E0407"/>
    <w:pPr>
      <w:jc w:val="center"/>
    </w:pPr>
  </w:style>
  <w:style w:type="paragraph" w:customStyle="1" w:styleId="Style95">
    <w:name w:val="Style95"/>
    <w:basedOn w:val="a"/>
    <w:uiPriority w:val="99"/>
    <w:rsid w:val="000E0407"/>
    <w:pPr>
      <w:jc w:val="center"/>
    </w:pPr>
  </w:style>
  <w:style w:type="paragraph" w:customStyle="1" w:styleId="Style104">
    <w:name w:val="Style104"/>
    <w:basedOn w:val="a"/>
    <w:uiPriority w:val="99"/>
    <w:rsid w:val="000E0407"/>
    <w:pPr>
      <w:spacing w:line="276" w:lineRule="exact"/>
      <w:ind w:firstLine="360"/>
      <w:jc w:val="both"/>
    </w:pPr>
  </w:style>
  <w:style w:type="character" w:customStyle="1" w:styleId="FontStyle227">
    <w:name w:val="Font Style227"/>
    <w:uiPriority w:val="99"/>
    <w:rsid w:val="000E0407"/>
    <w:rPr>
      <w:rFonts w:ascii="Times New Roman" w:hAnsi="Times New Roman"/>
      <w:b/>
      <w:color w:val="000000"/>
      <w:sz w:val="22"/>
    </w:rPr>
  </w:style>
  <w:style w:type="character" w:customStyle="1" w:styleId="FontStyle228">
    <w:name w:val="Font Style228"/>
    <w:uiPriority w:val="99"/>
    <w:rsid w:val="000E0407"/>
    <w:rPr>
      <w:rFonts w:ascii="Times New Roman" w:hAnsi="Times New Roman"/>
      <w:color w:val="000000"/>
      <w:sz w:val="22"/>
    </w:rPr>
  </w:style>
  <w:style w:type="paragraph" w:customStyle="1" w:styleId="Style65">
    <w:name w:val="Style65"/>
    <w:basedOn w:val="a"/>
    <w:uiPriority w:val="99"/>
    <w:rsid w:val="000E0407"/>
  </w:style>
  <w:style w:type="paragraph" w:customStyle="1" w:styleId="Style77">
    <w:name w:val="Style77"/>
    <w:basedOn w:val="a"/>
    <w:uiPriority w:val="99"/>
    <w:rsid w:val="000E0407"/>
    <w:pPr>
      <w:spacing w:line="276" w:lineRule="exact"/>
      <w:jc w:val="center"/>
    </w:pPr>
  </w:style>
  <w:style w:type="paragraph" w:customStyle="1" w:styleId="Style103">
    <w:name w:val="Style103"/>
    <w:basedOn w:val="a"/>
    <w:uiPriority w:val="99"/>
    <w:rsid w:val="000E0407"/>
    <w:pPr>
      <w:spacing w:line="317" w:lineRule="exact"/>
      <w:ind w:firstLine="408"/>
    </w:pPr>
  </w:style>
  <w:style w:type="paragraph" w:customStyle="1" w:styleId="Style116">
    <w:name w:val="Style116"/>
    <w:basedOn w:val="a"/>
    <w:uiPriority w:val="99"/>
    <w:rsid w:val="000E0407"/>
    <w:pPr>
      <w:spacing w:line="276" w:lineRule="exact"/>
      <w:ind w:firstLine="192"/>
    </w:pPr>
  </w:style>
  <w:style w:type="paragraph" w:customStyle="1" w:styleId="Style71">
    <w:name w:val="Style71"/>
    <w:basedOn w:val="a"/>
    <w:uiPriority w:val="99"/>
    <w:rsid w:val="000E0407"/>
  </w:style>
  <w:style w:type="paragraph" w:customStyle="1" w:styleId="Style80">
    <w:name w:val="Style80"/>
    <w:basedOn w:val="a"/>
    <w:uiPriority w:val="99"/>
    <w:rsid w:val="000E0407"/>
    <w:pPr>
      <w:spacing w:line="252" w:lineRule="exact"/>
      <w:jc w:val="both"/>
    </w:pPr>
  </w:style>
  <w:style w:type="paragraph" w:customStyle="1" w:styleId="Style82">
    <w:name w:val="Style82"/>
    <w:basedOn w:val="a"/>
    <w:uiPriority w:val="99"/>
    <w:rsid w:val="000E0407"/>
    <w:pPr>
      <w:spacing w:line="253" w:lineRule="exact"/>
      <w:jc w:val="both"/>
    </w:pPr>
  </w:style>
  <w:style w:type="paragraph" w:customStyle="1" w:styleId="Style86">
    <w:name w:val="Style86"/>
    <w:basedOn w:val="a"/>
    <w:uiPriority w:val="99"/>
    <w:rsid w:val="000E0407"/>
    <w:pPr>
      <w:spacing w:line="252" w:lineRule="exact"/>
    </w:pPr>
  </w:style>
  <w:style w:type="paragraph" w:customStyle="1" w:styleId="Style93">
    <w:name w:val="Style93"/>
    <w:basedOn w:val="a"/>
    <w:uiPriority w:val="99"/>
    <w:rsid w:val="000E0407"/>
    <w:pPr>
      <w:spacing w:line="317" w:lineRule="exact"/>
      <w:ind w:firstLine="216"/>
    </w:pPr>
  </w:style>
  <w:style w:type="paragraph" w:customStyle="1" w:styleId="Style98">
    <w:name w:val="Style98"/>
    <w:basedOn w:val="a"/>
    <w:uiPriority w:val="99"/>
    <w:rsid w:val="000E0407"/>
    <w:pPr>
      <w:spacing w:line="252" w:lineRule="exact"/>
    </w:pPr>
  </w:style>
  <w:style w:type="paragraph" w:customStyle="1" w:styleId="Style112">
    <w:name w:val="Style112"/>
    <w:basedOn w:val="a"/>
    <w:uiPriority w:val="99"/>
    <w:rsid w:val="000E0407"/>
    <w:pPr>
      <w:jc w:val="center"/>
    </w:pPr>
  </w:style>
  <w:style w:type="paragraph" w:customStyle="1" w:styleId="Style113">
    <w:name w:val="Style113"/>
    <w:basedOn w:val="a"/>
    <w:uiPriority w:val="99"/>
    <w:rsid w:val="000E0407"/>
  </w:style>
  <w:style w:type="character" w:customStyle="1" w:styleId="FontStyle231">
    <w:name w:val="Font Style231"/>
    <w:uiPriority w:val="99"/>
    <w:rsid w:val="000E0407"/>
    <w:rPr>
      <w:rFonts w:ascii="Times New Roman" w:hAnsi="Times New Roman"/>
      <w:b/>
      <w:color w:val="000000"/>
      <w:sz w:val="20"/>
    </w:rPr>
  </w:style>
  <w:style w:type="character" w:customStyle="1" w:styleId="FontStyle232">
    <w:name w:val="Font Style232"/>
    <w:uiPriority w:val="99"/>
    <w:rsid w:val="000E0407"/>
    <w:rPr>
      <w:rFonts w:ascii="Times New Roman" w:hAnsi="Times New Roman"/>
      <w:color w:val="000000"/>
      <w:sz w:val="20"/>
    </w:rPr>
  </w:style>
  <w:style w:type="paragraph" w:customStyle="1" w:styleId="Style73">
    <w:name w:val="Style73"/>
    <w:basedOn w:val="a"/>
    <w:uiPriority w:val="99"/>
    <w:rsid w:val="000E0407"/>
    <w:pPr>
      <w:spacing w:line="253" w:lineRule="exact"/>
    </w:pPr>
  </w:style>
  <w:style w:type="paragraph" w:customStyle="1" w:styleId="Style79">
    <w:name w:val="Style79"/>
    <w:basedOn w:val="a"/>
    <w:uiPriority w:val="99"/>
    <w:rsid w:val="000E0407"/>
    <w:pPr>
      <w:jc w:val="both"/>
    </w:pPr>
  </w:style>
  <w:style w:type="paragraph" w:customStyle="1" w:styleId="Style109">
    <w:name w:val="Style109"/>
    <w:basedOn w:val="a"/>
    <w:uiPriority w:val="99"/>
    <w:rsid w:val="000E0407"/>
    <w:pPr>
      <w:spacing w:line="240" w:lineRule="exact"/>
    </w:pPr>
  </w:style>
  <w:style w:type="paragraph" w:styleId="af3">
    <w:name w:val="Balloon Text"/>
    <w:basedOn w:val="a"/>
    <w:link w:val="af4"/>
    <w:uiPriority w:val="99"/>
    <w:semiHidden/>
    <w:unhideWhenUsed/>
    <w:rsid w:val="000E0407"/>
    <w:rPr>
      <w:rFonts w:ascii="Tahoma" w:hAnsi="Tahoma" w:cs="Tahoma"/>
      <w:sz w:val="16"/>
      <w:szCs w:val="16"/>
    </w:rPr>
  </w:style>
  <w:style w:type="character" w:customStyle="1" w:styleId="af4">
    <w:name w:val="Текст выноски Знак"/>
    <w:basedOn w:val="a0"/>
    <w:link w:val="af3"/>
    <w:uiPriority w:val="99"/>
    <w:semiHidden/>
    <w:rsid w:val="000E0407"/>
    <w:rPr>
      <w:rFonts w:ascii="Tahoma" w:eastAsia="Times New Roman" w:hAnsi="Tahoma" w:cs="Tahoma"/>
      <w:sz w:val="16"/>
      <w:szCs w:val="16"/>
      <w:lang w:eastAsia="ru-RU"/>
    </w:rPr>
  </w:style>
  <w:style w:type="paragraph" w:styleId="af5">
    <w:name w:val="header"/>
    <w:basedOn w:val="a"/>
    <w:link w:val="af6"/>
    <w:uiPriority w:val="99"/>
    <w:unhideWhenUsed/>
    <w:rsid w:val="000E0407"/>
    <w:pPr>
      <w:tabs>
        <w:tab w:val="center" w:pos="4677"/>
        <w:tab w:val="right" w:pos="9355"/>
      </w:tabs>
    </w:pPr>
  </w:style>
  <w:style w:type="character" w:customStyle="1" w:styleId="af6">
    <w:name w:val="Верхний колонтитул Знак"/>
    <w:basedOn w:val="a0"/>
    <w:link w:val="af5"/>
    <w:uiPriority w:val="99"/>
    <w:rsid w:val="000E0407"/>
    <w:rPr>
      <w:rFonts w:ascii="Times New Roman" w:eastAsia="Times New Roman" w:hAnsi="Times New Roman" w:cs="Times New Roman"/>
      <w:sz w:val="24"/>
      <w:szCs w:val="24"/>
      <w:lang w:eastAsia="ru-RU"/>
    </w:rPr>
  </w:style>
  <w:style w:type="paragraph" w:customStyle="1" w:styleId="41">
    <w:name w:val="Основной текст4"/>
    <w:basedOn w:val="a"/>
    <w:rsid w:val="001C445E"/>
    <w:pPr>
      <w:shd w:val="clear" w:color="auto" w:fill="FFFFFF"/>
      <w:autoSpaceDE/>
      <w:autoSpaceDN/>
      <w:adjustRightInd/>
      <w:spacing w:after="360" w:line="0" w:lineRule="atLeast"/>
    </w:pPr>
    <w:rPr>
      <w:color w:val="000000"/>
      <w:spacing w:val="3"/>
      <w:sz w:val="21"/>
      <w:szCs w:val="21"/>
    </w:rPr>
  </w:style>
  <w:style w:type="character" w:customStyle="1" w:styleId="0pt">
    <w:name w:val="Основной текст + Курсив;Интервал 0 pt"/>
    <w:basedOn w:val="a8"/>
    <w:rsid w:val="001C445E"/>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ru-RU"/>
    </w:rPr>
  </w:style>
  <w:style w:type="character" w:customStyle="1" w:styleId="42">
    <w:name w:val="Основной текст (4)_"/>
    <w:basedOn w:val="a0"/>
    <w:link w:val="43"/>
    <w:rsid w:val="004D3058"/>
    <w:rPr>
      <w:rFonts w:ascii="Times New Roman" w:eastAsia="Times New Roman" w:hAnsi="Times New Roman" w:cs="Times New Roman"/>
      <w:i/>
      <w:iCs/>
      <w:spacing w:val="-1"/>
      <w:sz w:val="21"/>
      <w:szCs w:val="21"/>
      <w:shd w:val="clear" w:color="auto" w:fill="FFFFFF"/>
    </w:rPr>
  </w:style>
  <w:style w:type="paragraph" w:customStyle="1" w:styleId="43">
    <w:name w:val="Основной текст (4)"/>
    <w:basedOn w:val="a"/>
    <w:link w:val="42"/>
    <w:rsid w:val="004D3058"/>
    <w:pPr>
      <w:shd w:val="clear" w:color="auto" w:fill="FFFFFF"/>
      <w:autoSpaceDE/>
      <w:autoSpaceDN/>
      <w:adjustRightInd/>
      <w:spacing w:before="300" w:line="274" w:lineRule="exact"/>
      <w:ind w:hanging="360"/>
      <w:jc w:val="both"/>
    </w:pPr>
    <w:rPr>
      <w:i/>
      <w:iCs/>
      <w:spacing w:val="-1"/>
      <w:sz w:val="21"/>
      <w:szCs w:val="21"/>
      <w:lang w:eastAsia="en-US"/>
    </w:rPr>
  </w:style>
  <w:style w:type="character" w:customStyle="1" w:styleId="40pt">
    <w:name w:val="Основной текст (4) + Не курсив;Интервал 0 pt"/>
    <w:basedOn w:val="42"/>
    <w:rsid w:val="004D3058"/>
    <w:rPr>
      <w:rFonts w:ascii="Times New Roman" w:eastAsia="Times New Roman" w:hAnsi="Times New Roman" w:cs="Times New Roman"/>
      <w:i/>
      <w:iCs/>
      <w:color w:val="000000"/>
      <w:spacing w:val="3"/>
      <w:w w:val="100"/>
      <w:position w:val="0"/>
      <w:sz w:val="21"/>
      <w:szCs w:val="21"/>
      <w:shd w:val="clear" w:color="auto" w:fill="FFFFFF"/>
      <w:lang w:val="ru-RU"/>
    </w:rPr>
  </w:style>
  <w:style w:type="character" w:customStyle="1" w:styleId="0pt0">
    <w:name w:val="Основной текст + Полужирный;Интервал 0 pt"/>
    <w:basedOn w:val="a8"/>
    <w:rsid w:val="00A00E91"/>
    <w:rPr>
      <w:rFonts w:ascii="Times New Roman" w:eastAsia="Times New Roman" w:hAnsi="Times New Roman" w:cs="Times New Roman"/>
      <w:b/>
      <w:bCs/>
      <w:i w:val="0"/>
      <w:iCs w:val="0"/>
      <w:smallCaps w:val="0"/>
      <w:strike w:val="0"/>
      <w:color w:val="000000"/>
      <w:spacing w:val="-1"/>
      <w:w w:val="100"/>
      <w:position w:val="0"/>
      <w:sz w:val="26"/>
      <w:szCs w:val="26"/>
      <w:u w:val="none"/>
      <w:shd w:val="clear" w:color="auto" w:fill="FFFFFF"/>
      <w:lang w:val="ru-RU"/>
    </w:rPr>
  </w:style>
  <w:style w:type="paragraph" w:customStyle="1" w:styleId="6">
    <w:name w:val="Основной текст6"/>
    <w:basedOn w:val="a"/>
    <w:rsid w:val="00A00E91"/>
    <w:pPr>
      <w:shd w:val="clear" w:color="auto" w:fill="FFFFFF"/>
      <w:autoSpaceDE/>
      <w:autoSpaceDN/>
      <w:adjustRightInd/>
      <w:spacing w:before="6780" w:line="0" w:lineRule="atLeast"/>
      <w:ind w:hanging="480"/>
      <w:jc w:val="center"/>
    </w:pPr>
    <w:rPr>
      <w:color w:val="000000"/>
      <w:sz w:val="26"/>
      <w:szCs w:val="26"/>
    </w:rPr>
  </w:style>
  <w:style w:type="character" w:customStyle="1" w:styleId="22">
    <w:name w:val="Основной текст2"/>
    <w:basedOn w:val="a8"/>
    <w:rsid w:val="007D745F"/>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rPr>
  </w:style>
  <w:style w:type="character" w:customStyle="1" w:styleId="5">
    <w:name w:val="Основной текст (5)_"/>
    <w:basedOn w:val="a0"/>
    <w:link w:val="50"/>
    <w:rsid w:val="00C92BA2"/>
    <w:rPr>
      <w:rFonts w:ascii="Times New Roman" w:eastAsia="Times New Roman" w:hAnsi="Times New Roman" w:cs="Times New Roman"/>
      <w:b/>
      <w:bCs/>
      <w:i/>
      <w:iCs/>
      <w:spacing w:val="-2"/>
      <w:sz w:val="26"/>
      <w:szCs w:val="26"/>
      <w:shd w:val="clear" w:color="auto" w:fill="FFFFFF"/>
    </w:rPr>
  </w:style>
  <w:style w:type="paragraph" w:customStyle="1" w:styleId="50">
    <w:name w:val="Основной текст (5)"/>
    <w:basedOn w:val="a"/>
    <w:link w:val="5"/>
    <w:rsid w:val="00C92BA2"/>
    <w:pPr>
      <w:shd w:val="clear" w:color="auto" w:fill="FFFFFF"/>
      <w:autoSpaceDE/>
      <w:autoSpaceDN/>
      <w:adjustRightInd/>
      <w:spacing w:line="480" w:lineRule="exact"/>
      <w:ind w:hanging="360"/>
    </w:pPr>
    <w:rPr>
      <w:b/>
      <w:bCs/>
      <w:i/>
      <w:iCs/>
      <w:spacing w:val="-2"/>
      <w:sz w:val="26"/>
      <w:szCs w:val="26"/>
      <w:lang w:eastAsia="en-US"/>
    </w:rPr>
  </w:style>
  <w:style w:type="paragraph" w:customStyle="1" w:styleId="Default">
    <w:name w:val="Default"/>
    <w:rsid w:val="003B289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63">
    <w:name w:val="Основной текст163"/>
    <w:basedOn w:val="a"/>
    <w:rsid w:val="002B5613"/>
    <w:pPr>
      <w:widowControl/>
      <w:shd w:val="clear" w:color="auto" w:fill="FFFFFF"/>
      <w:autoSpaceDE/>
      <w:autoSpaceDN/>
      <w:adjustRightInd/>
      <w:spacing w:before="780" w:after="600" w:line="221" w:lineRule="exact"/>
      <w:jc w:val="center"/>
    </w:pPr>
    <w:rPr>
      <w:rFonts w:asciiTheme="minorHAnsi" w:eastAsiaTheme="minorHAnsi" w:hAnsiTheme="minorHAnsi" w:cstheme="minorBidi"/>
      <w:sz w:val="22"/>
      <w:szCs w:val="22"/>
      <w:shd w:val="clear" w:color="auto" w:fill="FFFFFF"/>
      <w:lang w:eastAsia="en-US"/>
    </w:rPr>
  </w:style>
  <w:style w:type="character" w:customStyle="1" w:styleId="af7">
    <w:name w:val="Основной текст + Полужирный;Курсив"/>
    <w:rsid w:val="002B5613"/>
    <w:rPr>
      <w:b/>
      <w:bCs/>
      <w:i/>
      <w:iCs/>
      <w:smallCaps w:val="0"/>
      <w:strike w:val="0"/>
      <w:spacing w:val="0"/>
      <w:sz w:val="22"/>
      <w:szCs w:val="22"/>
      <w:shd w:val="clear" w:color="auto" w:fill="FFFFFF"/>
      <w:lang w:bidi="ar-SA"/>
    </w:rPr>
  </w:style>
  <w:style w:type="character" w:customStyle="1" w:styleId="af8">
    <w:name w:val="Основной текст + Курсив"/>
    <w:rsid w:val="002B5613"/>
    <w:rPr>
      <w:b w:val="0"/>
      <w:bCs w:val="0"/>
      <w:i/>
      <w:iCs/>
      <w:smallCaps w:val="0"/>
      <w:strike w:val="0"/>
      <w:spacing w:val="0"/>
      <w:sz w:val="22"/>
      <w:szCs w:val="22"/>
      <w:shd w:val="clear" w:color="auto" w:fill="FFFFFF"/>
      <w:lang w:bidi="ar-SA"/>
    </w:rPr>
  </w:style>
  <w:style w:type="character" w:customStyle="1" w:styleId="60">
    <w:name w:val="Основной текст (6)"/>
    <w:rsid w:val="002B5613"/>
    <w:rPr>
      <w:rFonts w:ascii="Tahoma" w:eastAsia="Tahoma" w:hAnsi="Tahoma" w:cs="Tahoma"/>
      <w:b w:val="0"/>
      <w:bCs w:val="0"/>
      <w:i w:val="0"/>
      <w:iCs w:val="0"/>
      <w:smallCaps w:val="0"/>
      <w:strike w:val="0"/>
      <w:spacing w:val="0"/>
      <w:sz w:val="23"/>
      <w:szCs w:val="23"/>
    </w:rPr>
  </w:style>
  <w:style w:type="character" w:customStyle="1" w:styleId="31">
    <w:name w:val="Заголовок №3"/>
    <w:rsid w:val="002B5613"/>
    <w:rPr>
      <w:rFonts w:ascii="Times New Roman" w:eastAsia="Times New Roman" w:hAnsi="Times New Roman" w:cs="Times New Roman"/>
      <w:b w:val="0"/>
      <w:bCs w:val="0"/>
      <w:i w:val="0"/>
      <w:iCs w:val="0"/>
      <w:smallCaps w:val="0"/>
      <w:strike w:val="0"/>
      <w:spacing w:val="0"/>
      <w:sz w:val="22"/>
      <w:szCs w:val="22"/>
    </w:rPr>
  </w:style>
  <w:style w:type="character" w:customStyle="1" w:styleId="15">
    <w:name w:val="Основной текст15"/>
    <w:rsid w:val="002B5613"/>
    <w:rPr>
      <w:b w:val="0"/>
      <w:bCs w:val="0"/>
      <w:i w:val="0"/>
      <w:iCs w:val="0"/>
      <w:smallCaps w:val="0"/>
      <w:strike w:val="0"/>
      <w:spacing w:val="0"/>
      <w:sz w:val="22"/>
      <w:szCs w:val="22"/>
      <w:shd w:val="clear" w:color="auto" w:fill="FFFFFF"/>
      <w:lang w:bidi="ar-SA"/>
    </w:rPr>
  </w:style>
  <w:style w:type="character" w:customStyle="1" w:styleId="16">
    <w:name w:val="Основной текст16"/>
    <w:rsid w:val="002B5613"/>
    <w:rPr>
      <w:b w:val="0"/>
      <w:bCs w:val="0"/>
      <w:i w:val="0"/>
      <w:iCs w:val="0"/>
      <w:smallCaps w:val="0"/>
      <w:strike w:val="0"/>
      <w:spacing w:val="0"/>
      <w:sz w:val="22"/>
      <w:szCs w:val="22"/>
      <w:shd w:val="clear" w:color="auto" w:fill="FFFFFF"/>
      <w:lang w:bidi="ar-SA"/>
    </w:rPr>
  </w:style>
  <w:style w:type="character" w:customStyle="1" w:styleId="32">
    <w:name w:val="Заголовок №3 (2)"/>
    <w:rsid w:val="002B5613"/>
    <w:rPr>
      <w:rFonts w:ascii="Times New Roman" w:eastAsia="Times New Roman" w:hAnsi="Times New Roman" w:cs="Times New Roman"/>
      <w:b w:val="0"/>
      <w:bCs w:val="0"/>
      <w:i w:val="0"/>
      <w:iCs w:val="0"/>
      <w:smallCaps w:val="0"/>
      <w:strike w:val="0"/>
      <w:spacing w:val="0"/>
      <w:sz w:val="22"/>
      <w:szCs w:val="22"/>
    </w:rPr>
  </w:style>
  <w:style w:type="character" w:customStyle="1" w:styleId="18">
    <w:name w:val="Основной текст18"/>
    <w:rsid w:val="002B5613"/>
    <w:rPr>
      <w:b w:val="0"/>
      <w:bCs w:val="0"/>
      <w:i w:val="0"/>
      <w:iCs w:val="0"/>
      <w:smallCaps w:val="0"/>
      <w:strike w:val="0"/>
      <w:spacing w:val="0"/>
      <w:sz w:val="22"/>
      <w:szCs w:val="22"/>
      <w:shd w:val="clear" w:color="auto" w:fill="FFFFFF"/>
      <w:lang w:bidi="ar-SA"/>
    </w:rPr>
  </w:style>
  <w:style w:type="character" w:customStyle="1" w:styleId="210">
    <w:name w:val="Основной текст21"/>
    <w:rsid w:val="002B5613"/>
    <w:rPr>
      <w:b w:val="0"/>
      <w:bCs w:val="0"/>
      <w:i w:val="0"/>
      <w:iCs w:val="0"/>
      <w:smallCaps w:val="0"/>
      <w:strike w:val="0"/>
      <w:spacing w:val="0"/>
      <w:sz w:val="22"/>
      <w:szCs w:val="22"/>
      <w:shd w:val="clear" w:color="auto" w:fill="FFFFFF"/>
      <w:lang w:bidi="ar-SA"/>
    </w:rPr>
  </w:style>
  <w:style w:type="character" w:customStyle="1" w:styleId="7">
    <w:name w:val="Основной текст (7)"/>
    <w:rsid w:val="002B5613"/>
    <w:rPr>
      <w:rFonts w:ascii="Times New Roman" w:eastAsia="Times New Roman" w:hAnsi="Times New Roman" w:cs="Times New Roman"/>
      <w:b w:val="0"/>
      <w:bCs w:val="0"/>
      <w:i w:val="0"/>
      <w:iCs w:val="0"/>
      <w:smallCaps w:val="0"/>
      <w:strike w:val="0"/>
      <w:sz w:val="22"/>
      <w:szCs w:val="22"/>
    </w:rPr>
  </w:style>
  <w:style w:type="character" w:customStyle="1" w:styleId="23">
    <w:name w:val="Основной текст23"/>
    <w:rsid w:val="002B5613"/>
    <w:rPr>
      <w:b w:val="0"/>
      <w:bCs w:val="0"/>
      <w:i w:val="0"/>
      <w:iCs w:val="0"/>
      <w:smallCaps w:val="0"/>
      <w:strike w:val="0"/>
      <w:spacing w:val="0"/>
      <w:sz w:val="22"/>
      <w:szCs w:val="22"/>
      <w:shd w:val="clear" w:color="auto" w:fill="FFFFFF"/>
      <w:lang w:bidi="ar-SA"/>
    </w:rPr>
  </w:style>
  <w:style w:type="character" w:customStyle="1" w:styleId="24">
    <w:name w:val="Основной текст24"/>
    <w:rsid w:val="002B5613"/>
    <w:rPr>
      <w:b w:val="0"/>
      <w:bCs w:val="0"/>
      <w:i w:val="0"/>
      <w:iCs w:val="0"/>
      <w:smallCaps w:val="0"/>
      <w:strike w:val="0"/>
      <w:spacing w:val="0"/>
      <w:sz w:val="22"/>
      <w:szCs w:val="22"/>
      <w:shd w:val="clear" w:color="auto" w:fill="FFFFFF"/>
      <w:lang w:bidi="ar-SA"/>
    </w:rPr>
  </w:style>
  <w:style w:type="paragraph" w:styleId="af9">
    <w:name w:val="Body Text Indent"/>
    <w:aliases w:val=" Знак"/>
    <w:basedOn w:val="a"/>
    <w:link w:val="afa"/>
    <w:rsid w:val="002B5613"/>
    <w:pPr>
      <w:widowControl/>
      <w:autoSpaceDE/>
      <w:autoSpaceDN/>
      <w:adjustRightInd/>
      <w:spacing w:after="120"/>
      <w:ind w:left="283"/>
    </w:pPr>
  </w:style>
  <w:style w:type="character" w:customStyle="1" w:styleId="afa">
    <w:name w:val="Основной текст с отступом Знак"/>
    <w:aliases w:val=" Знак Знак"/>
    <w:basedOn w:val="a0"/>
    <w:link w:val="af9"/>
    <w:rsid w:val="002B5613"/>
    <w:rPr>
      <w:rFonts w:ascii="Times New Roman" w:eastAsia="Times New Roman" w:hAnsi="Times New Roman" w:cs="Times New Roman"/>
      <w:sz w:val="24"/>
      <w:szCs w:val="24"/>
      <w:lang w:eastAsia="ru-RU"/>
    </w:rPr>
  </w:style>
  <w:style w:type="character" w:customStyle="1" w:styleId="11">
    <w:name w:val="Основной текст11"/>
    <w:rsid w:val="002B5613"/>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33">
    <w:name w:val="Заголовок №3 + Не полужирный;Не курсив"/>
    <w:rsid w:val="002B5613"/>
    <w:rPr>
      <w:rFonts w:ascii="Times New Roman" w:eastAsia="Times New Roman" w:hAnsi="Times New Roman" w:cs="Times New Roman"/>
      <w:b/>
      <w:bCs/>
      <w:i/>
      <w:iCs/>
      <w:smallCaps w:val="0"/>
      <w:strike w:val="0"/>
      <w:spacing w:val="0"/>
      <w:sz w:val="22"/>
      <w:szCs w:val="22"/>
    </w:rPr>
  </w:style>
  <w:style w:type="character" w:customStyle="1" w:styleId="130">
    <w:name w:val="Основной текст130"/>
    <w:rsid w:val="002B5613"/>
    <w:rPr>
      <w:rFonts w:ascii="Times New Roman" w:eastAsia="Times New Roman" w:hAnsi="Times New Roman"/>
      <w:b w:val="0"/>
      <w:bCs w:val="0"/>
      <w:i w:val="0"/>
      <w:iCs w:val="0"/>
      <w:smallCaps w:val="0"/>
      <w:strike w:val="0"/>
      <w:spacing w:val="0"/>
      <w:sz w:val="22"/>
      <w:szCs w:val="22"/>
      <w:shd w:val="clear" w:color="auto" w:fill="FFFFFF"/>
      <w:lang w:bidi="ar-SA"/>
    </w:rPr>
  </w:style>
  <w:style w:type="character" w:customStyle="1" w:styleId="133">
    <w:name w:val="Основной текст133"/>
    <w:rsid w:val="002B5613"/>
    <w:rPr>
      <w:rFonts w:ascii="Times New Roman" w:eastAsia="Times New Roman" w:hAnsi="Times New Roman"/>
      <w:b w:val="0"/>
      <w:bCs w:val="0"/>
      <w:i w:val="0"/>
      <w:iCs w:val="0"/>
      <w:smallCaps w:val="0"/>
      <w:strike w:val="0"/>
      <w:spacing w:val="0"/>
      <w:sz w:val="22"/>
      <w:szCs w:val="22"/>
      <w:shd w:val="clear" w:color="auto" w:fill="FFFFFF"/>
      <w:lang w:bidi="ar-SA"/>
    </w:rPr>
  </w:style>
  <w:style w:type="character" w:customStyle="1" w:styleId="51">
    <w:name w:val="Основной текст51"/>
    <w:rsid w:val="002B5613"/>
    <w:rPr>
      <w:rFonts w:ascii="Times New Roman" w:eastAsia="Times New Roman" w:hAnsi="Times New Roman"/>
      <w:b w:val="0"/>
      <w:bCs w:val="0"/>
      <w:i w:val="0"/>
      <w:iCs w:val="0"/>
      <w:smallCaps w:val="0"/>
      <w:strike w:val="0"/>
      <w:spacing w:val="0"/>
      <w:sz w:val="22"/>
      <w:szCs w:val="22"/>
      <w:shd w:val="clear" w:color="auto" w:fill="FFFFFF"/>
      <w:lang w:bidi="ar-SA"/>
    </w:rPr>
  </w:style>
  <w:style w:type="character" w:customStyle="1" w:styleId="34">
    <w:name w:val="Основной текст3"/>
    <w:basedOn w:val="a8"/>
    <w:rsid w:val="00202697"/>
    <w:rPr>
      <w:rFonts w:ascii="Times New Roman" w:eastAsia="Times New Roman" w:hAnsi="Times New Roman" w:cs="Times New Roman"/>
      <w:b/>
      <w:bCs/>
      <w:i w:val="0"/>
      <w:iCs w:val="0"/>
      <w:smallCaps w:val="0"/>
      <w:strike w:val="0"/>
      <w:color w:val="000000"/>
      <w:spacing w:val="-4"/>
      <w:w w:val="100"/>
      <w:position w:val="0"/>
      <w:sz w:val="23"/>
      <w:szCs w:val="23"/>
      <w:u w:val="none"/>
      <w:shd w:val="clear" w:color="auto" w:fill="FFFFFF"/>
      <w:lang w:val="ru-RU"/>
    </w:rPr>
  </w:style>
  <w:style w:type="character" w:customStyle="1" w:styleId="0pt1">
    <w:name w:val="Основной текст + Интервал 0 pt"/>
    <w:basedOn w:val="a8"/>
    <w:rsid w:val="0020269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rPr>
  </w:style>
  <w:style w:type="character" w:customStyle="1" w:styleId="95pt0pt">
    <w:name w:val="Основной текст + 9;5 pt;Интервал 0 pt"/>
    <w:basedOn w:val="a8"/>
    <w:rsid w:val="00202697"/>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character" w:customStyle="1" w:styleId="95pt0pt0">
    <w:name w:val="Основной текст + 9;5 pt;Не полужирный;Интервал 0 pt"/>
    <w:basedOn w:val="a8"/>
    <w:rsid w:val="0020269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rPr>
  </w:style>
  <w:style w:type="character" w:customStyle="1" w:styleId="35">
    <w:name w:val="Основной текст (3)_"/>
    <w:link w:val="36"/>
    <w:rsid w:val="007715A1"/>
    <w:rPr>
      <w:rFonts w:ascii="Times New Roman" w:eastAsia="Times New Roman" w:hAnsi="Times New Roman"/>
      <w:b/>
      <w:bCs/>
      <w:shd w:val="clear" w:color="auto" w:fill="FFFFFF"/>
    </w:rPr>
  </w:style>
  <w:style w:type="paragraph" w:customStyle="1" w:styleId="36">
    <w:name w:val="Основной текст (3)"/>
    <w:basedOn w:val="a"/>
    <w:link w:val="35"/>
    <w:rsid w:val="007715A1"/>
    <w:pPr>
      <w:shd w:val="clear" w:color="auto" w:fill="FFFFFF"/>
      <w:autoSpaceDE/>
      <w:autoSpaceDN/>
      <w:adjustRightInd/>
      <w:spacing w:before="3360" w:after="60" w:line="0" w:lineRule="atLeast"/>
      <w:ind w:hanging="2020"/>
      <w:jc w:val="center"/>
    </w:pPr>
    <w:rPr>
      <w:rFonts w:cstheme="minorBidi"/>
      <w:b/>
      <w:bCs/>
      <w:sz w:val="22"/>
      <w:szCs w:val="22"/>
      <w:lang w:eastAsia="en-US"/>
    </w:rPr>
  </w:style>
  <w:style w:type="paragraph" w:styleId="25">
    <w:name w:val="Body Text 2"/>
    <w:basedOn w:val="a"/>
    <w:link w:val="26"/>
    <w:rsid w:val="007715A1"/>
    <w:pPr>
      <w:widowControl/>
      <w:autoSpaceDE/>
      <w:autoSpaceDN/>
      <w:adjustRightInd/>
      <w:jc w:val="both"/>
    </w:pPr>
    <w:rPr>
      <w:szCs w:val="20"/>
    </w:rPr>
  </w:style>
  <w:style w:type="character" w:customStyle="1" w:styleId="26">
    <w:name w:val="Основной текст 2 Знак"/>
    <w:basedOn w:val="a0"/>
    <w:link w:val="25"/>
    <w:rsid w:val="007715A1"/>
    <w:rPr>
      <w:rFonts w:ascii="Times New Roman" w:eastAsia="Times New Roman" w:hAnsi="Times New Roman" w:cs="Times New Roman"/>
      <w:sz w:val="24"/>
      <w:szCs w:val="20"/>
      <w:lang w:eastAsia="ru-RU"/>
    </w:rPr>
  </w:style>
  <w:style w:type="paragraph" w:customStyle="1" w:styleId="afb">
    <w:name w:val="Знак"/>
    <w:basedOn w:val="a"/>
    <w:rsid w:val="007715A1"/>
    <w:pPr>
      <w:widowControl/>
      <w:tabs>
        <w:tab w:val="num" w:pos="720"/>
      </w:tabs>
      <w:autoSpaceDE/>
      <w:autoSpaceDN/>
      <w:adjustRightInd/>
      <w:spacing w:after="160" w:line="240" w:lineRule="exact"/>
      <w:ind w:left="720" w:hanging="720"/>
      <w:jc w:val="both"/>
    </w:pPr>
    <w:rPr>
      <w:rFonts w:ascii="Verdana" w:hAnsi="Verdana" w:cs="Arial"/>
      <w:sz w:val="20"/>
      <w:szCs w:val="20"/>
      <w:lang w:val="en-US" w:eastAsia="en-US"/>
    </w:rPr>
  </w:style>
  <w:style w:type="character" w:customStyle="1" w:styleId="70">
    <w:name w:val="Основной текст7"/>
    <w:rsid w:val="007715A1"/>
    <w:rPr>
      <w:b w:val="0"/>
      <w:bCs w:val="0"/>
      <w:i w:val="0"/>
      <w:iCs w:val="0"/>
      <w:smallCaps w:val="0"/>
      <w:strike w:val="0"/>
      <w:spacing w:val="0"/>
      <w:sz w:val="22"/>
      <w:szCs w:val="22"/>
      <w:shd w:val="clear" w:color="auto" w:fill="FFFFFF"/>
      <w:lang w:bidi="ar-SA"/>
    </w:rPr>
  </w:style>
  <w:style w:type="character" w:customStyle="1" w:styleId="8">
    <w:name w:val="Основной текст8"/>
    <w:rsid w:val="007715A1"/>
    <w:rPr>
      <w:b w:val="0"/>
      <w:bCs w:val="0"/>
      <w:i w:val="0"/>
      <w:iCs w:val="0"/>
      <w:smallCaps w:val="0"/>
      <w:strike w:val="0"/>
      <w:spacing w:val="0"/>
      <w:sz w:val="22"/>
      <w:szCs w:val="22"/>
      <w:shd w:val="clear" w:color="auto" w:fill="FFFFFF"/>
      <w:lang w:bidi="ar-SA"/>
    </w:rPr>
  </w:style>
  <w:style w:type="character" w:customStyle="1" w:styleId="200">
    <w:name w:val="Основной текст20"/>
    <w:rsid w:val="007715A1"/>
    <w:rPr>
      <w:b w:val="0"/>
      <w:bCs w:val="0"/>
      <w:i w:val="0"/>
      <w:iCs w:val="0"/>
      <w:smallCaps w:val="0"/>
      <w:strike w:val="0"/>
      <w:spacing w:val="0"/>
      <w:sz w:val="22"/>
      <w:szCs w:val="22"/>
      <w:shd w:val="clear" w:color="auto" w:fill="FFFFFF"/>
      <w:lang w:bidi="ar-SA"/>
    </w:rPr>
  </w:style>
  <w:style w:type="character" w:customStyle="1" w:styleId="220">
    <w:name w:val="Основной текст22"/>
    <w:rsid w:val="007715A1"/>
    <w:rPr>
      <w:b w:val="0"/>
      <w:bCs w:val="0"/>
      <w:i w:val="0"/>
      <w:iCs w:val="0"/>
      <w:smallCaps w:val="0"/>
      <w:strike w:val="0"/>
      <w:spacing w:val="0"/>
      <w:sz w:val="22"/>
      <w:szCs w:val="22"/>
      <w:shd w:val="clear" w:color="auto" w:fill="FFFFFF"/>
      <w:lang w:bidi="ar-SA"/>
    </w:rPr>
  </w:style>
  <w:style w:type="character" w:customStyle="1" w:styleId="afc">
    <w:name w:val="Основной текст + Полужирный"/>
    <w:rsid w:val="007715A1"/>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12">
    <w:name w:val="Заголовок №1"/>
    <w:rsid w:val="007715A1"/>
    <w:rPr>
      <w:rFonts w:ascii="Verdana" w:eastAsia="Verdana" w:hAnsi="Verdana" w:cs="Verdana"/>
      <w:b w:val="0"/>
      <w:bCs w:val="0"/>
      <w:i w:val="0"/>
      <w:iCs w:val="0"/>
      <w:smallCaps w:val="0"/>
      <w:strike w:val="0"/>
      <w:sz w:val="23"/>
      <w:szCs w:val="23"/>
    </w:rPr>
  </w:style>
  <w:style w:type="character" w:customStyle="1" w:styleId="13">
    <w:name w:val="Основной текст13"/>
    <w:rsid w:val="007715A1"/>
    <w:rPr>
      <w:rFonts w:ascii="Times New Roman" w:eastAsia="Times New Roman" w:hAnsi="Times New Roman"/>
      <w:b w:val="0"/>
      <w:bCs w:val="0"/>
      <w:i w:val="0"/>
      <w:iCs w:val="0"/>
      <w:smallCaps w:val="0"/>
      <w:strike w:val="0"/>
      <w:spacing w:val="0"/>
      <w:sz w:val="22"/>
      <w:szCs w:val="22"/>
      <w:shd w:val="clear" w:color="auto" w:fill="FFFFFF"/>
      <w:lang w:bidi="ar-SA"/>
    </w:rPr>
  </w:style>
  <w:style w:type="character" w:customStyle="1" w:styleId="14">
    <w:name w:val="Основной текст1"/>
    <w:rsid w:val="007715A1"/>
    <w:rPr>
      <w:rFonts w:ascii="Times New Roman" w:eastAsia="Times New Roman" w:hAnsi="Times New Roman"/>
      <w:sz w:val="22"/>
      <w:szCs w:val="22"/>
      <w:shd w:val="clear" w:color="auto" w:fill="FFFFFF"/>
      <w:lang w:bidi="ar-SA"/>
    </w:rPr>
  </w:style>
  <w:style w:type="character" w:customStyle="1" w:styleId="afd">
    <w:name w:val="Сноска"/>
    <w:rsid w:val="007715A1"/>
    <w:rPr>
      <w:rFonts w:ascii="Times New Roman" w:eastAsia="Times New Roman" w:hAnsi="Times New Roman" w:cs="Times New Roman"/>
      <w:b w:val="0"/>
      <w:bCs w:val="0"/>
      <w:i w:val="0"/>
      <w:iCs w:val="0"/>
      <w:smallCaps w:val="0"/>
      <w:strike w:val="0"/>
      <w:spacing w:val="0"/>
      <w:sz w:val="18"/>
      <w:szCs w:val="18"/>
    </w:rPr>
  </w:style>
  <w:style w:type="character" w:customStyle="1" w:styleId="260">
    <w:name w:val="Основной текст26"/>
    <w:rsid w:val="007715A1"/>
    <w:rPr>
      <w:rFonts w:ascii="Times New Roman" w:eastAsia="Times New Roman" w:hAnsi="Times New Roman"/>
      <w:b w:val="0"/>
      <w:bCs w:val="0"/>
      <w:i w:val="0"/>
      <w:iCs w:val="0"/>
      <w:smallCaps w:val="0"/>
      <w:strike w:val="0"/>
      <w:spacing w:val="0"/>
      <w:sz w:val="22"/>
      <w:szCs w:val="22"/>
      <w:shd w:val="clear" w:color="auto" w:fill="FFFFFF"/>
      <w:lang w:bidi="ar-SA"/>
    </w:rPr>
  </w:style>
  <w:style w:type="character" w:customStyle="1" w:styleId="300">
    <w:name w:val="Основной текст30"/>
    <w:rsid w:val="007715A1"/>
    <w:rPr>
      <w:rFonts w:ascii="Times New Roman" w:eastAsia="Times New Roman" w:hAnsi="Times New Roman"/>
      <w:b w:val="0"/>
      <w:bCs w:val="0"/>
      <w:i w:val="0"/>
      <w:iCs w:val="0"/>
      <w:smallCaps w:val="0"/>
      <w:strike w:val="0"/>
      <w:spacing w:val="0"/>
      <w:sz w:val="22"/>
      <w:szCs w:val="22"/>
      <w:shd w:val="clear" w:color="auto" w:fill="FFFFFF"/>
      <w:lang w:bidi="ar-SA"/>
    </w:rPr>
  </w:style>
  <w:style w:type="character" w:customStyle="1" w:styleId="47">
    <w:name w:val="Основной текст47"/>
    <w:rsid w:val="007715A1"/>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44">
    <w:name w:val="Основной текст44"/>
    <w:rsid w:val="007715A1"/>
    <w:rPr>
      <w:rFonts w:ascii="Times New Roman" w:eastAsia="Times New Roman" w:hAnsi="Times New Roman"/>
      <w:b w:val="0"/>
      <w:bCs w:val="0"/>
      <w:i w:val="0"/>
      <w:iCs w:val="0"/>
      <w:smallCaps w:val="0"/>
      <w:strike w:val="0"/>
      <w:spacing w:val="0"/>
      <w:sz w:val="22"/>
      <w:szCs w:val="22"/>
      <w:shd w:val="clear" w:color="auto" w:fill="FFFFFF"/>
      <w:lang w:bidi="ar-SA"/>
    </w:rPr>
  </w:style>
  <w:style w:type="character" w:customStyle="1" w:styleId="410">
    <w:name w:val="Основной текст41"/>
    <w:rsid w:val="007715A1"/>
    <w:rPr>
      <w:rFonts w:ascii="Times New Roman" w:eastAsia="Times New Roman" w:hAnsi="Times New Roman"/>
      <w:b w:val="0"/>
      <w:bCs w:val="0"/>
      <w:i w:val="0"/>
      <w:iCs w:val="0"/>
      <w:smallCaps w:val="0"/>
      <w:strike w:val="0"/>
      <w:spacing w:val="0"/>
      <w:sz w:val="22"/>
      <w:szCs w:val="22"/>
      <w:shd w:val="clear" w:color="auto" w:fill="FFFFFF"/>
      <w:lang w:bidi="ar-SA"/>
    </w:rPr>
  </w:style>
  <w:style w:type="character" w:customStyle="1" w:styleId="430">
    <w:name w:val="Основной текст43"/>
    <w:rsid w:val="007715A1"/>
    <w:rPr>
      <w:rFonts w:ascii="Times New Roman" w:eastAsia="Times New Roman" w:hAnsi="Times New Roman"/>
      <w:b w:val="0"/>
      <w:bCs w:val="0"/>
      <w:i w:val="0"/>
      <w:iCs w:val="0"/>
      <w:smallCaps w:val="0"/>
      <w:strike w:val="0"/>
      <w:spacing w:val="0"/>
      <w:sz w:val="22"/>
      <w:szCs w:val="22"/>
      <w:shd w:val="clear" w:color="auto" w:fill="FFFFFF"/>
      <w:lang w:bidi="ar-SA"/>
    </w:rPr>
  </w:style>
  <w:style w:type="character" w:customStyle="1" w:styleId="45">
    <w:name w:val="Основной текст45"/>
    <w:rsid w:val="007715A1"/>
    <w:rPr>
      <w:rFonts w:ascii="Times New Roman" w:eastAsia="Times New Roman" w:hAnsi="Times New Roman"/>
      <w:b w:val="0"/>
      <w:bCs w:val="0"/>
      <w:i w:val="0"/>
      <w:iCs w:val="0"/>
      <w:smallCaps w:val="0"/>
      <w:strike w:val="0"/>
      <w:spacing w:val="0"/>
      <w:sz w:val="22"/>
      <w:szCs w:val="22"/>
      <w:shd w:val="clear" w:color="auto" w:fill="FFFFFF"/>
      <w:lang w:bidi="ar-SA"/>
    </w:rPr>
  </w:style>
  <w:style w:type="character" w:customStyle="1" w:styleId="48">
    <w:name w:val="Основной текст48"/>
    <w:rsid w:val="007715A1"/>
    <w:rPr>
      <w:rFonts w:ascii="Times New Roman" w:eastAsia="Times New Roman" w:hAnsi="Times New Roman"/>
      <w:b w:val="0"/>
      <w:bCs w:val="0"/>
      <w:i w:val="0"/>
      <w:iCs w:val="0"/>
      <w:smallCaps w:val="0"/>
      <w:strike w:val="0"/>
      <w:spacing w:val="0"/>
      <w:sz w:val="22"/>
      <w:szCs w:val="22"/>
      <w:shd w:val="clear" w:color="auto" w:fill="FFFFFF"/>
      <w:lang w:bidi="ar-SA"/>
    </w:rPr>
  </w:style>
  <w:style w:type="character" w:customStyle="1" w:styleId="49">
    <w:name w:val="Основной текст49"/>
    <w:rsid w:val="007715A1"/>
    <w:rPr>
      <w:rFonts w:ascii="Times New Roman" w:eastAsia="Times New Roman" w:hAnsi="Times New Roman"/>
      <w:b w:val="0"/>
      <w:bCs w:val="0"/>
      <w:i w:val="0"/>
      <w:iCs w:val="0"/>
      <w:smallCaps w:val="0"/>
      <w:strike w:val="0"/>
      <w:spacing w:val="0"/>
      <w:sz w:val="22"/>
      <w:szCs w:val="22"/>
      <w:shd w:val="clear" w:color="auto" w:fill="FFFFFF"/>
      <w:lang w:bidi="ar-SA"/>
    </w:rPr>
  </w:style>
  <w:style w:type="character" w:customStyle="1" w:styleId="110">
    <w:name w:val="Основной текст (11)_"/>
    <w:link w:val="111"/>
    <w:rsid w:val="007715A1"/>
    <w:rPr>
      <w:shd w:val="clear" w:color="auto" w:fill="FFFFFF"/>
    </w:rPr>
  </w:style>
  <w:style w:type="paragraph" w:customStyle="1" w:styleId="111">
    <w:name w:val="Основной текст (11)"/>
    <w:basedOn w:val="a"/>
    <w:link w:val="110"/>
    <w:rsid w:val="007715A1"/>
    <w:pPr>
      <w:widowControl/>
      <w:shd w:val="clear" w:color="auto" w:fill="FFFFFF"/>
      <w:autoSpaceDE/>
      <w:autoSpaceDN/>
      <w:adjustRightInd/>
      <w:spacing w:line="211" w:lineRule="exact"/>
      <w:ind w:firstLine="320"/>
      <w:jc w:val="both"/>
    </w:pPr>
    <w:rPr>
      <w:rFonts w:asciiTheme="minorHAnsi" w:eastAsiaTheme="minorHAnsi" w:hAnsiTheme="minorHAnsi" w:cstheme="minorBidi"/>
      <w:sz w:val="22"/>
      <w:szCs w:val="22"/>
      <w:lang w:eastAsia="en-US"/>
    </w:rPr>
  </w:style>
  <w:style w:type="character" w:customStyle="1" w:styleId="81">
    <w:name w:val="Основной текст81"/>
    <w:rsid w:val="007715A1"/>
    <w:rPr>
      <w:rFonts w:ascii="Times New Roman" w:eastAsia="Times New Roman" w:hAnsi="Times New Roman"/>
      <w:b w:val="0"/>
      <w:bCs w:val="0"/>
      <w:i w:val="0"/>
      <w:iCs w:val="0"/>
      <w:smallCaps w:val="0"/>
      <w:strike w:val="0"/>
      <w:spacing w:val="0"/>
      <w:sz w:val="22"/>
      <w:szCs w:val="22"/>
      <w:shd w:val="clear" w:color="auto" w:fill="FFFFFF"/>
      <w:lang w:bidi="ar-SA"/>
    </w:rPr>
  </w:style>
  <w:style w:type="character" w:customStyle="1" w:styleId="131">
    <w:name w:val="Основной текст (13)_"/>
    <w:link w:val="132"/>
    <w:rsid w:val="007715A1"/>
    <w:rPr>
      <w:rFonts w:ascii="Verdana" w:eastAsia="Verdana" w:hAnsi="Verdana" w:cs="Verdana"/>
      <w:sz w:val="21"/>
      <w:szCs w:val="21"/>
      <w:shd w:val="clear" w:color="auto" w:fill="FFFFFF"/>
    </w:rPr>
  </w:style>
  <w:style w:type="paragraph" w:customStyle="1" w:styleId="132">
    <w:name w:val="Основной текст (13)"/>
    <w:basedOn w:val="a"/>
    <w:link w:val="131"/>
    <w:rsid w:val="007715A1"/>
    <w:pPr>
      <w:widowControl/>
      <w:shd w:val="clear" w:color="auto" w:fill="FFFFFF"/>
      <w:autoSpaceDE/>
      <w:autoSpaceDN/>
      <w:adjustRightInd/>
      <w:spacing w:line="288" w:lineRule="exact"/>
      <w:jc w:val="both"/>
    </w:pPr>
    <w:rPr>
      <w:rFonts w:ascii="Verdana" w:eastAsia="Verdana" w:hAnsi="Verdana" w:cs="Verdana"/>
      <w:sz w:val="21"/>
      <w:szCs w:val="21"/>
      <w:lang w:eastAsia="en-US"/>
    </w:rPr>
  </w:style>
  <w:style w:type="character" w:customStyle="1" w:styleId="112">
    <w:name w:val="Основной текст (11) + Не полужирный"/>
    <w:rsid w:val="007715A1"/>
    <w:rPr>
      <w:b/>
      <w:bCs/>
      <w:shd w:val="clear" w:color="auto" w:fill="FFFFFF"/>
    </w:rPr>
  </w:style>
  <w:style w:type="character" w:customStyle="1" w:styleId="83">
    <w:name w:val="Основной текст83"/>
    <w:rsid w:val="007715A1"/>
    <w:rPr>
      <w:rFonts w:ascii="Times New Roman" w:eastAsia="Times New Roman" w:hAnsi="Times New Roman"/>
      <w:b w:val="0"/>
      <w:bCs w:val="0"/>
      <w:i w:val="0"/>
      <w:iCs w:val="0"/>
      <w:smallCaps w:val="0"/>
      <w:strike w:val="0"/>
      <w:spacing w:val="0"/>
      <w:sz w:val="22"/>
      <w:szCs w:val="22"/>
      <w:shd w:val="clear" w:color="auto" w:fill="FFFFFF"/>
      <w:lang w:bidi="ar-SA"/>
    </w:rPr>
  </w:style>
  <w:style w:type="character" w:customStyle="1" w:styleId="120">
    <w:name w:val="Основной текст (12)"/>
    <w:rsid w:val="007715A1"/>
    <w:rPr>
      <w:rFonts w:ascii="Times New Roman" w:eastAsia="Times New Roman" w:hAnsi="Times New Roman" w:cs="Times New Roman"/>
      <w:b w:val="0"/>
      <w:bCs w:val="0"/>
      <w:i w:val="0"/>
      <w:iCs w:val="0"/>
      <w:smallCaps w:val="0"/>
      <w:strike w:val="0"/>
      <w:spacing w:val="0"/>
      <w:sz w:val="22"/>
      <w:szCs w:val="22"/>
    </w:rPr>
  </w:style>
  <w:style w:type="paragraph" w:customStyle="1" w:styleId="ConsPlusNormal">
    <w:name w:val="ConsPlusNormal"/>
    <w:rsid w:val="007715A1"/>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17">
    <w:name w:val="Без интервала1"/>
    <w:aliases w:val="No Spacing,основа"/>
    <w:basedOn w:val="a"/>
    <w:qFormat/>
    <w:rsid w:val="007715A1"/>
    <w:pPr>
      <w:widowControl/>
      <w:autoSpaceDE/>
      <w:autoSpaceDN/>
      <w:adjustRightInd/>
      <w:ind w:firstLine="709"/>
    </w:pPr>
    <w:rPr>
      <w:sz w:val="28"/>
      <w:szCs w:val="28"/>
    </w:rPr>
  </w:style>
  <w:style w:type="paragraph" w:styleId="afe">
    <w:name w:val="Body Text"/>
    <w:basedOn w:val="a"/>
    <w:link w:val="aff"/>
    <w:uiPriority w:val="99"/>
    <w:rsid w:val="007715A1"/>
    <w:pPr>
      <w:widowControl/>
      <w:autoSpaceDE/>
      <w:autoSpaceDN/>
      <w:adjustRightInd/>
      <w:spacing w:after="120"/>
    </w:pPr>
  </w:style>
  <w:style w:type="character" w:customStyle="1" w:styleId="aff">
    <w:name w:val="Основной текст Знак"/>
    <w:basedOn w:val="a0"/>
    <w:link w:val="afe"/>
    <w:uiPriority w:val="99"/>
    <w:rsid w:val="007715A1"/>
    <w:rPr>
      <w:rFonts w:ascii="Times New Roman" w:eastAsia="Times New Roman" w:hAnsi="Times New Roman" w:cs="Times New Roman"/>
      <w:sz w:val="24"/>
      <w:szCs w:val="24"/>
      <w:lang w:eastAsia="ru-RU"/>
    </w:rPr>
  </w:style>
  <w:style w:type="paragraph" w:customStyle="1" w:styleId="xl32">
    <w:name w:val="xl32"/>
    <w:basedOn w:val="a"/>
    <w:rsid w:val="007715A1"/>
    <w:pPr>
      <w:widowControl/>
      <w:pBdr>
        <w:bottom w:val="single" w:sz="4" w:space="0" w:color="auto"/>
        <w:right w:val="single" w:sz="4" w:space="0" w:color="auto"/>
      </w:pBdr>
      <w:autoSpaceDE/>
      <w:autoSpaceDN/>
      <w:adjustRightInd/>
      <w:spacing w:before="100" w:beforeAutospacing="1" w:after="100" w:afterAutospacing="1"/>
      <w:jc w:val="center"/>
      <w:textAlignment w:val="center"/>
    </w:pPr>
  </w:style>
  <w:style w:type="character" w:styleId="aff0">
    <w:name w:val="page number"/>
    <w:basedOn w:val="a0"/>
    <w:rsid w:val="007715A1"/>
  </w:style>
  <w:style w:type="paragraph" w:customStyle="1" w:styleId="aff1">
    <w:name w:val="Основной"/>
    <w:basedOn w:val="a"/>
    <w:link w:val="aff2"/>
    <w:rsid w:val="007715A1"/>
    <w:pPr>
      <w:widowControl/>
      <w:spacing w:line="214" w:lineRule="atLeast"/>
      <w:ind w:firstLine="283"/>
      <w:jc w:val="both"/>
      <w:textAlignment w:val="center"/>
    </w:pPr>
    <w:rPr>
      <w:rFonts w:ascii="NewtonCSanPin" w:hAnsi="NewtonCSanPin" w:cs="NewtonCSanPin"/>
      <w:color w:val="000000"/>
      <w:sz w:val="21"/>
      <w:szCs w:val="21"/>
    </w:rPr>
  </w:style>
  <w:style w:type="character" w:customStyle="1" w:styleId="aff2">
    <w:name w:val="Основной Знак"/>
    <w:link w:val="aff1"/>
    <w:rsid w:val="0097267E"/>
    <w:rPr>
      <w:rFonts w:ascii="NewtonCSanPin" w:eastAsia="Times New Roman" w:hAnsi="NewtonCSanPin" w:cs="NewtonCSanPin"/>
      <w:color w:val="000000"/>
      <w:sz w:val="21"/>
      <w:szCs w:val="21"/>
      <w:lang w:eastAsia="ru-RU"/>
    </w:rPr>
  </w:style>
  <w:style w:type="paragraph" w:customStyle="1" w:styleId="aff3">
    <w:name w:val="Буллит"/>
    <w:basedOn w:val="aff1"/>
    <w:rsid w:val="007715A1"/>
    <w:pPr>
      <w:ind w:firstLine="244"/>
    </w:pPr>
  </w:style>
  <w:style w:type="paragraph" w:customStyle="1" w:styleId="19">
    <w:name w:val="Заг 1"/>
    <w:basedOn w:val="aff1"/>
    <w:rsid w:val="007715A1"/>
    <w:pPr>
      <w:keepNext/>
      <w:pageBreakBefore/>
      <w:spacing w:after="170" w:line="296" w:lineRule="atLeast"/>
      <w:ind w:firstLine="0"/>
      <w:jc w:val="center"/>
    </w:pPr>
    <w:rPr>
      <w:rFonts w:ascii="PragmaticaC" w:hAnsi="PragmaticaC" w:cs="PragmaticaC"/>
      <w:b/>
      <w:bCs/>
      <w:caps/>
      <w:sz w:val="26"/>
      <w:szCs w:val="26"/>
    </w:rPr>
  </w:style>
  <w:style w:type="paragraph" w:customStyle="1" w:styleId="27">
    <w:name w:val="Заг 2"/>
    <w:basedOn w:val="19"/>
    <w:rsid w:val="007715A1"/>
    <w:pPr>
      <w:pageBreakBefore w:val="0"/>
      <w:spacing w:before="283"/>
    </w:pPr>
    <w:rPr>
      <w:caps w:val="0"/>
    </w:rPr>
  </w:style>
  <w:style w:type="paragraph" w:customStyle="1" w:styleId="37">
    <w:name w:val="Заг 3"/>
    <w:basedOn w:val="27"/>
    <w:rsid w:val="007715A1"/>
    <w:pPr>
      <w:spacing w:before="255" w:after="113" w:line="240" w:lineRule="atLeast"/>
    </w:pPr>
    <w:rPr>
      <w:i/>
      <w:iCs/>
      <w:sz w:val="23"/>
      <w:szCs w:val="23"/>
    </w:rPr>
  </w:style>
  <w:style w:type="paragraph" w:customStyle="1" w:styleId="46">
    <w:name w:val="Заг 4"/>
    <w:basedOn w:val="37"/>
    <w:rsid w:val="007715A1"/>
    <w:rPr>
      <w:b w:val="0"/>
      <w:bCs w:val="0"/>
    </w:rPr>
  </w:style>
  <w:style w:type="paragraph" w:customStyle="1" w:styleId="aff4">
    <w:name w:val="Курсив"/>
    <w:basedOn w:val="aff1"/>
    <w:rsid w:val="007715A1"/>
    <w:rPr>
      <w:i/>
      <w:iCs/>
    </w:rPr>
  </w:style>
  <w:style w:type="paragraph" w:customStyle="1" w:styleId="aff5">
    <w:name w:val="Буллит Курсив"/>
    <w:basedOn w:val="aff3"/>
    <w:rsid w:val="007715A1"/>
    <w:rPr>
      <w:i/>
      <w:iCs/>
    </w:rPr>
  </w:style>
  <w:style w:type="character" w:styleId="aff6">
    <w:name w:val="Strong"/>
    <w:qFormat/>
    <w:rsid w:val="007715A1"/>
    <w:rPr>
      <w:b/>
      <w:bCs/>
    </w:rPr>
  </w:style>
  <w:style w:type="paragraph" w:styleId="1a">
    <w:name w:val="toc 1"/>
    <w:basedOn w:val="a"/>
    <w:next w:val="a"/>
    <w:autoRedefine/>
    <w:uiPriority w:val="39"/>
    <w:rsid w:val="007715A1"/>
    <w:pPr>
      <w:widowControl/>
      <w:autoSpaceDE/>
      <w:autoSpaceDN/>
      <w:adjustRightInd/>
    </w:pPr>
    <w:rPr>
      <w:sz w:val="20"/>
      <w:szCs w:val="20"/>
    </w:rPr>
  </w:style>
  <w:style w:type="character" w:customStyle="1" w:styleId="38">
    <w:name w:val="Основной текст (3) + Не полужирный"/>
    <w:rsid w:val="007715A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Заголовок №2_"/>
    <w:link w:val="29"/>
    <w:rsid w:val="007715A1"/>
    <w:rPr>
      <w:rFonts w:ascii="Times New Roman" w:eastAsia="Times New Roman" w:hAnsi="Times New Roman"/>
      <w:b/>
      <w:bCs/>
      <w:shd w:val="clear" w:color="auto" w:fill="FFFFFF"/>
    </w:rPr>
  </w:style>
  <w:style w:type="paragraph" w:customStyle="1" w:styleId="29">
    <w:name w:val="Заголовок №2"/>
    <w:basedOn w:val="a"/>
    <w:link w:val="28"/>
    <w:rsid w:val="007715A1"/>
    <w:pPr>
      <w:shd w:val="clear" w:color="auto" w:fill="FFFFFF"/>
      <w:autoSpaceDE/>
      <w:autoSpaceDN/>
      <w:adjustRightInd/>
      <w:spacing w:before="240" w:line="274" w:lineRule="exact"/>
      <w:outlineLvl w:val="1"/>
    </w:pPr>
    <w:rPr>
      <w:rFonts w:cstheme="minorBidi"/>
      <w:b/>
      <w:bCs/>
      <w:sz w:val="22"/>
      <w:szCs w:val="22"/>
      <w:lang w:eastAsia="en-US"/>
    </w:rPr>
  </w:style>
  <w:style w:type="character" w:customStyle="1" w:styleId="39">
    <w:name w:val="Основной текст (3) + Не полужирный;Курсив"/>
    <w:rsid w:val="007715A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f7">
    <w:name w:val="Колонтитул_"/>
    <w:rsid w:val="007715A1"/>
    <w:rPr>
      <w:rFonts w:ascii="Times New Roman" w:eastAsia="Times New Roman" w:hAnsi="Times New Roman" w:cs="Times New Roman"/>
      <w:b w:val="0"/>
      <w:bCs w:val="0"/>
      <w:i w:val="0"/>
      <w:iCs w:val="0"/>
      <w:smallCaps w:val="0"/>
      <w:strike w:val="0"/>
      <w:sz w:val="22"/>
      <w:szCs w:val="22"/>
      <w:u w:val="none"/>
    </w:rPr>
  </w:style>
  <w:style w:type="character" w:customStyle="1" w:styleId="aff8">
    <w:name w:val="Колонтитул + Полужирный"/>
    <w:rsid w:val="007715A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f9">
    <w:name w:val="Колонтитул"/>
    <w:rsid w:val="007715A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a">
    <w:name w:val="Основной текст (4) + Не курсив"/>
    <w:rsid w:val="007715A1"/>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a">
    <w:name w:val="Колонтитул + Курсив"/>
    <w:rsid w:val="007715A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a">
    <w:name w:val="Основной текст (2)_"/>
    <w:link w:val="2b"/>
    <w:rsid w:val="007715A1"/>
    <w:rPr>
      <w:rFonts w:ascii="Times New Roman" w:eastAsia="Times New Roman" w:hAnsi="Times New Roman"/>
      <w:b/>
      <w:bCs/>
      <w:shd w:val="clear" w:color="auto" w:fill="FFFFFF"/>
    </w:rPr>
  </w:style>
  <w:style w:type="paragraph" w:customStyle="1" w:styleId="2b">
    <w:name w:val="Основной текст (2)"/>
    <w:basedOn w:val="a"/>
    <w:link w:val="2a"/>
    <w:rsid w:val="007715A1"/>
    <w:pPr>
      <w:shd w:val="clear" w:color="auto" w:fill="FFFFFF"/>
      <w:autoSpaceDE/>
      <w:autoSpaceDN/>
      <w:adjustRightInd/>
      <w:spacing w:before="480" w:after="300" w:line="0" w:lineRule="atLeast"/>
      <w:jc w:val="right"/>
    </w:pPr>
    <w:rPr>
      <w:rFonts w:cstheme="minorBidi"/>
      <w:b/>
      <w:bCs/>
      <w:sz w:val="22"/>
      <w:szCs w:val="22"/>
      <w:lang w:eastAsia="en-US"/>
    </w:rPr>
  </w:style>
  <w:style w:type="character" w:customStyle="1" w:styleId="1b">
    <w:name w:val="Заголовок №1_"/>
    <w:rsid w:val="007715A1"/>
    <w:rPr>
      <w:rFonts w:ascii="Times New Roman" w:eastAsia="Times New Roman" w:hAnsi="Times New Roman" w:cs="Times New Roman"/>
      <w:b/>
      <w:bCs/>
      <w:sz w:val="28"/>
      <w:szCs w:val="28"/>
      <w:shd w:val="clear" w:color="auto" w:fill="FFFFFF"/>
    </w:rPr>
  </w:style>
  <w:style w:type="character" w:customStyle="1" w:styleId="12pt">
    <w:name w:val="Основной текст + 12 pt"/>
    <w:aliases w:val="Курсив4"/>
    <w:uiPriority w:val="99"/>
    <w:rsid w:val="007715A1"/>
    <w:rPr>
      <w:rFonts w:ascii="Times New Roman" w:hAnsi="Times New Roman"/>
      <w:i/>
      <w:sz w:val="24"/>
      <w:u w:val="none"/>
    </w:rPr>
  </w:style>
  <w:style w:type="character" w:customStyle="1" w:styleId="212pt">
    <w:name w:val="Основной текст (2) + 12 pt"/>
    <w:uiPriority w:val="99"/>
    <w:rsid w:val="007715A1"/>
    <w:rPr>
      <w:rFonts w:ascii="Times New Roman" w:hAnsi="Times New Roman"/>
      <w:i/>
      <w:sz w:val="24"/>
      <w:u w:val="none"/>
    </w:rPr>
  </w:style>
  <w:style w:type="character" w:customStyle="1" w:styleId="212pt2">
    <w:name w:val="Основной текст (2) + 12 pt2"/>
    <w:uiPriority w:val="99"/>
    <w:rsid w:val="007715A1"/>
    <w:rPr>
      <w:rFonts w:ascii="Times New Roman" w:hAnsi="Times New Roman"/>
      <w:i/>
      <w:sz w:val="24"/>
      <w:u w:val="none"/>
    </w:rPr>
  </w:style>
  <w:style w:type="character" w:customStyle="1" w:styleId="1c">
    <w:name w:val="Основной текст Знак1"/>
    <w:uiPriority w:val="99"/>
    <w:locked/>
    <w:rsid w:val="007715A1"/>
    <w:rPr>
      <w:rFonts w:ascii="Times New Roman" w:hAnsi="Times New Roman"/>
      <w:sz w:val="23"/>
      <w:shd w:val="clear" w:color="auto" w:fill="FFFFFF"/>
    </w:rPr>
  </w:style>
  <w:style w:type="paragraph" w:customStyle="1" w:styleId="affb">
    <w:name w:val="Текст в заданном формате"/>
    <w:basedOn w:val="a"/>
    <w:rsid w:val="007715A1"/>
    <w:pPr>
      <w:suppressAutoHyphens/>
      <w:autoSpaceDE/>
      <w:autoSpaceDN/>
      <w:adjustRightInd/>
    </w:pPr>
    <w:rPr>
      <w:rFonts w:ascii="Arial" w:eastAsia="Arial" w:hAnsi="Arial" w:cs="Arial"/>
      <w:sz w:val="20"/>
      <w:szCs w:val="20"/>
      <w:lang w:bidi="ru-RU"/>
    </w:rPr>
  </w:style>
  <w:style w:type="paragraph" w:customStyle="1" w:styleId="FORMATTEXT">
    <w:name w:val=".FORMATTEXT"/>
    <w:rsid w:val="007715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Osnova">
    <w:name w:val="Osnova"/>
    <w:basedOn w:val="a"/>
    <w:uiPriority w:val="99"/>
    <w:rsid w:val="001E51F1"/>
    <w:pPr>
      <w:spacing w:line="213" w:lineRule="exact"/>
      <w:ind w:firstLine="339"/>
      <w:jc w:val="both"/>
    </w:pPr>
    <w:rPr>
      <w:rFonts w:ascii="NewtonCSanPin" w:hAnsi="NewtonCSanPin" w:cs="NewtonCSanPin"/>
      <w:color w:val="000000"/>
      <w:sz w:val="21"/>
      <w:szCs w:val="21"/>
      <w:lang w:val="en-US"/>
    </w:rPr>
  </w:style>
  <w:style w:type="character" w:customStyle="1" w:styleId="c14">
    <w:name w:val="c14"/>
    <w:rsid w:val="001E51F1"/>
  </w:style>
  <w:style w:type="paragraph" w:customStyle="1" w:styleId="c18">
    <w:name w:val="c18"/>
    <w:basedOn w:val="a"/>
    <w:rsid w:val="001E51F1"/>
    <w:pPr>
      <w:widowControl/>
      <w:autoSpaceDE/>
      <w:autoSpaceDN/>
      <w:adjustRightInd/>
      <w:spacing w:before="100" w:beforeAutospacing="1" w:after="100" w:afterAutospacing="1"/>
    </w:pPr>
  </w:style>
  <w:style w:type="character" w:customStyle="1" w:styleId="Zag11">
    <w:name w:val="Zag_11"/>
    <w:uiPriority w:val="99"/>
    <w:rsid w:val="001E51F1"/>
  </w:style>
  <w:style w:type="character" w:customStyle="1" w:styleId="40pt0">
    <w:name w:val="Основной текст (4) + Интервал 0 pt"/>
    <w:basedOn w:val="42"/>
    <w:rsid w:val="00D61BC4"/>
    <w:rPr>
      <w:rFonts w:ascii="Times New Roman" w:eastAsia="Times New Roman" w:hAnsi="Times New Roman" w:cs="Times New Roman"/>
      <w:b/>
      <w:bCs/>
      <w:i w:val="0"/>
      <w:iCs w:val="0"/>
      <w:smallCaps w:val="0"/>
      <w:strike w:val="0"/>
      <w:color w:val="000000"/>
      <w:spacing w:val="-5"/>
      <w:w w:val="100"/>
      <w:position w:val="0"/>
      <w:sz w:val="26"/>
      <w:szCs w:val="26"/>
      <w:u w:val="none"/>
      <w:shd w:val="clear" w:color="auto" w:fill="FFFFFF"/>
      <w:lang w:val="ru-RU"/>
    </w:rPr>
  </w:style>
  <w:style w:type="character" w:customStyle="1" w:styleId="71">
    <w:name w:val="Основной текст (7)_"/>
    <w:basedOn w:val="a0"/>
    <w:rsid w:val="00580EED"/>
    <w:rPr>
      <w:rFonts w:ascii="Times New Roman" w:eastAsia="Times New Roman" w:hAnsi="Times New Roman" w:cs="Times New Roman"/>
      <w:b/>
      <w:bCs/>
      <w:i/>
      <w:iCs/>
      <w:smallCaps w:val="0"/>
      <w:strike w:val="0"/>
      <w:spacing w:val="-2"/>
      <w:sz w:val="25"/>
      <w:szCs w:val="25"/>
      <w:u w:val="none"/>
    </w:rPr>
  </w:style>
  <w:style w:type="character" w:customStyle="1" w:styleId="70pt">
    <w:name w:val="Основной текст (7) + Интервал 0 pt"/>
    <w:basedOn w:val="71"/>
    <w:rsid w:val="00580EED"/>
    <w:rPr>
      <w:rFonts w:ascii="Times New Roman" w:eastAsia="Times New Roman" w:hAnsi="Times New Roman" w:cs="Times New Roman"/>
      <w:b/>
      <w:bCs/>
      <w:i/>
      <w:iCs/>
      <w:smallCaps w:val="0"/>
      <w:strike w:val="0"/>
      <w:color w:val="000000"/>
      <w:spacing w:val="-3"/>
      <w:w w:val="100"/>
      <w:position w:val="0"/>
      <w:sz w:val="25"/>
      <w:szCs w:val="25"/>
      <w:u w:val="none"/>
      <w:lang w:val="ru-RU"/>
    </w:rPr>
  </w:style>
  <w:style w:type="paragraph" w:customStyle="1" w:styleId="14TexstOSNOVA1012">
    <w:name w:val="14TexstOSNOVA_10/12"/>
    <w:basedOn w:val="a"/>
    <w:uiPriority w:val="99"/>
    <w:rsid w:val="0056360D"/>
    <w:pPr>
      <w:widowControl/>
      <w:spacing w:line="240" w:lineRule="atLeast"/>
      <w:ind w:firstLine="340"/>
      <w:jc w:val="both"/>
      <w:textAlignment w:val="center"/>
    </w:pPr>
    <w:rPr>
      <w:rFonts w:ascii="PragmaticaC" w:hAnsi="PragmaticaC" w:cs="PragmaticaC"/>
      <w:color w:val="000000"/>
      <w:sz w:val="20"/>
      <w:szCs w:val="20"/>
    </w:rPr>
  </w:style>
  <w:style w:type="paragraph" w:customStyle="1" w:styleId="affc">
    <w:name w:val="А ОСН ТЕКСТ"/>
    <w:basedOn w:val="a"/>
    <w:link w:val="affd"/>
    <w:rsid w:val="0056360D"/>
    <w:pPr>
      <w:widowControl/>
      <w:autoSpaceDE/>
      <w:autoSpaceDN/>
      <w:adjustRightInd/>
      <w:spacing w:line="360" w:lineRule="auto"/>
      <w:ind w:firstLine="454"/>
      <w:jc w:val="both"/>
    </w:pPr>
    <w:rPr>
      <w:rFonts w:eastAsia="Arial Unicode MS"/>
      <w:caps/>
      <w:color w:val="000000"/>
      <w:kern w:val="1"/>
      <w:sz w:val="28"/>
      <w:szCs w:val="28"/>
      <w:lang w:eastAsia="en-US"/>
    </w:rPr>
  </w:style>
  <w:style w:type="character" w:customStyle="1" w:styleId="affd">
    <w:name w:val="А ОСН ТЕКСТ Знак"/>
    <w:link w:val="affc"/>
    <w:rsid w:val="0056360D"/>
    <w:rPr>
      <w:rFonts w:ascii="Times New Roman" w:eastAsia="Arial Unicode MS" w:hAnsi="Times New Roman" w:cs="Times New Roman"/>
      <w:caps/>
      <w:color w:val="000000"/>
      <w:kern w:val="1"/>
      <w:sz w:val="28"/>
      <w:szCs w:val="28"/>
    </w:rPr>
  </w:style>
  <w:style w:type="paragraph" w:customStyle="1" w:styleId="p4">
    <w:name w:val="p4"/>
    <w:basedOn w:val="a"/>
    <w:rsid w:val="00DE5907"/>
    <w:pPr>
      <w:widowControl/>
      <w:autoSpaceDE/>
      <w:autoSpaceDN/>
      <w:adjustRightInd/>
      <w:spacing w:before="100" w:beforeAutospacing="1" w:after="100" w:afterAutospacing="1"/>
    </w:pPr>
    <w:rPr>
      <w:rFonts w:eastAsia="Calibri"/>
    </w:rPr>
  </w:style>
  <w:style w:type="paragraph" w:styleId="3a">
    <w:name w:val="toc 3"/>
    <w:basedOn w:val="a"/>
    <w:next w:val="a"/>
    <w:autoRedefine/>
    <w:uiPriority w:val="39"/>
    <w:unhideWhenUsed/>
    <w:rsid w:val="00FA507A"/>
    <w:pPr>
      <w:spacing w:after="100"/>
      <w:ind w:left="480"/>
    </w:pPr>
  </w:style>
  <w:style w:type="character" w:customStyle="1" w:styleId="s1">
    <w:name w:val="s1"/>
    <w:rsid w:val="00FA507A"/>
  </w:style>
  <w:style w:type="character" w:customStyle="1" w:styleId="20pt">
    <w:name w:val="Заголовок №2 + Интервал 0 pt"/>
    <w:basedOn w:val="28"/>
    <w:rsid w:val="00135B7F"/>
    <w:rPr>
      <w:rFonts w:ascii="Times New Roman" w:eastAsia="Times New Roman" w:hAnsi="Times New Roman" w:cs="Times New Roman"/>
      <w:b/>
      <w:bCs/>
      <w:i w:val="0"/>
      <w:iCs w:val="0"/>
      <w:smallCaps w:val="0"/>
      <w:strike w:val="0"/>
      <w:color w:val="000000"/>
      <w:spacing w:val="1"/>
      <w:w w:val="100"/>
      <w:position w:val="0"/>
      <w:sz w:val="26"/>
      <w:szCs w:val="26"/>
      <w:u w:val="none"/>
      <w:shd w:val="clear" w:color="auto" w:fill="FFFFFF"/>
      <w:lang w:val="ru-RU"/>
    </w:rPr>
  </w:style>
  <w:style w:type="character" w:customStyle="1" w:styleId="80">
    <w:name w:val="Основной текст (8)_"/>
    <w:basedOn w:val="a0"/>
    <w:link w:val="82"/>
    <w:rsid w:val="00135B7F"/>
    <w:rPr>
      <w:rFonts w:ascii="Times New Roman" w:eastAsia="Times New Roman" w:hAnsi="Times New Roman" w:cs="Times New Roman"/>
      <w:spacing w:val="-1"/>
      <w:sz w:val="26"/>
      <w:szCs w:val="26"/>
      <w:shd w:val="clear" w:color="auto" w:fill="FFFFFF"/>
    </w:rPr>
  </w:style>
  <w:style w:type="paragraph" w:customStyle="1" w:styleId="82">
    <w:name w:val="Основной текст (8)"/>
    <w:basedOn w:val="a"/>
    <w:link w:val="80"/>
    <w:rsid w:val="00135B7F"/>
    <w:pPr>
      <w:shd w:val="clear" w:color="auto" w:fill="FFFFFF"/>
      <w:autoSpaceDE/>
      <w:autoSpaceDN/>
      <w:adjustRightInd/>
      <w:spacing w:line="302" w:lineRule="exact"/>
    </w:pPr>
    <w:rPr>
      <w:spacing w:val="-1"/>
      <w:sz w:val="26"/>
      <w:szCs w:val="26"/>
      <w:lang w:eastAsia="en-US"/>
    </w:rPr>
  </w:style>
  <w:style w:type="character" w:customStyle="1" w:styleId="20pt0">
    <w:name w:val="Основной текст (2) + Интервал 0 pt"/>
    <w:basedOn w:val="2a"/>
    <w:rsid w:val="00135B7F"/>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ru-RU"/>
    </w:rPr>
  </w:style>
  <w:style w:type="character" w:customStyle="1" w:styleId="213pt0pt">
    <w:name w:val="Основной текст (2) + 13 pt;Полужирный;Интервал 0 pt"/>
    <w:basedOn w:val="2a"/>
    <w:rsid w:val="00135B7F"/>
    <w:rPr>
      <w:rFonts w:ascii="Times New Roman" w:eastAsia="Times New Roman" w:hAnsi="Times New Roman" w:cs="Times New Roman"/>
      <w:b/>
      <w:bCs/>
      <w:i w:val="0"/>
      <w:iCs w:val="0"/>
      <w:smallCaps w:val="0"/>
      <w:strike w:val="0"/>
      <w:color w:val="000000"/>
      <w:spacing w:val="1"/>
      <w:w w:val="100"/>
      <w:position w:val="0"/>
      <w:sz w:val="26"/>
      <w:szCs w:val="26"/>
      <w:u w:val="none"/>
      <w:shd w:val="clear" w:color="auto" w:fill="FFFFFF"/>
      <w:lang w:val="ru-RU"/>
    </w:rPr>
  </w:style>
  <w:style w:type="character" w:customStyle="1" w:styleId="80pt">
    <w:name w:val="Основной текст (8) + Интервал 0 pt"/>
    <w:basedOn w:val="80"/>
    <w:rsid w:val="00135B7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8105pt0pt">
    <w:name w:val="Основной текст (8) + 10;5 pt;Интервал 0 pt"/>
    <w:basedOn w:val="80"/>
    <w:rsid w:val="00135B7F"/>
    <w:rPr>
      <w:rFonts w:ascii="Times New Roman" w:eastAsia="Times New Roman" w:hAnsi="Times New Roman" w:cs="Times New Roman"/>
      <w:color w:val="000000"/>
      <w:spacing w:val="1"/>
      <w:w w:val="100"/>
      <w:position w:val="0"/>
      <w:sz w:val="21"/>
      <w:szCs w:val="21"/>
      <w:shd w:val="clear" w:color="auto" w:fill="FFFFFF"/>
      <w:lang w:val="ru-RU"/>
    </w:rPr>
  </w:style>
  <w:style w:type="character" w:customStyle="1" w:styleId="330">
    <w:name w:val="Заголовок №3 (3)_"/>
    <w:basedOn w:val="a0"/>
    <w:link w:val="331"/>
    <w:rsid w:val="00135B7F"/>
    <w:rPr>
      <w:rFonts w:ascii="Times New Roman" w:eastAsia="Times New Roman" w:hAnsi="Times New Roman" w:cs="Times New Roman"/>
      <w:spacing w:val="1"/>
      <w:sz w:val="21"/>
      <w:szCs w:val="21"/>
      <w:shd w:val="clear" w:color="auto" w:fill="FFFFFF"/>
    </w:rPr>
  </w:style>
  <w:style w:type="paragraph" w:customStyle="1" w:styleId="331">
    <w:name w:val="Заголовок №3 (3)"/>
    <w:basedOn w:val="a"/>
    <w:link w:val="330"/>
    <w:rsid w:val="00135B7F"/>
    <w:pPr>
      <w:shd w:val="clear" w:color="auto" w:fill="FFFFFF"/>
      <w:autoSpaceDE/>
      <w:autoSpaceDN/>
      <w:adjustRightInd/>
      <w:spacing w:before="360" w:after="60" w:line="0" w:lineRule="atLeast"/>
      <w:jc w:val="both"/>
      <w:outlineLvl w:val="2"/>
    </w:pPr>
    <w:rPr>
      <w:spacing w:val="1"/>
      <w:sz w:val="21"/>
      <w:szCs w:val="21"/>
      <w:lang w:eastAsia="en-US"/>
    </w:rPr>
  </w:style>
  <w:style w:type="character" w:customStyle="1" w:styleId="250">
    <w:name w:val="Основной текст (25)_"/>
    <w:basedOn w:val="a0"/>
    <w:link w:val="251"/>
    <w:rsid w:val="003973D3"/>
    <w:rPr>
      <w:rFonts w:ascii="Calibri" w:eastAsia="Calibri" w:hAnsi="Calibri" w:cs="Calibri"/>
      <w:b/>
      <w:bCs/>
      <w:spacing w:val="1"/>
      <w:sz w:val="25"/>
      <w:szCs w:val="25"/>
      <w:shd w:val="clear" w:color="auto" w:fill="FFFFFF"/>
    </w:rPr>
  </w:style>
  <w:style w:type="paragraph" w:customStyle="1" w:styleId="251">
    <w:name w:val="Основной текст (25)"/>
    <w:basedOn w:val="a"/>
    <w:link w:val="250"/>
    <w:rsid w:val="003973D3"/>
    <w:pPr>
      <w:shd w:val="clear" w:color="auto" w:fill="FFFFFF"/>
      <w:autoSpaceDE/>
      <w:autoSpaceDN/>
      <w:adjustRightInd/>
      <w:spacing w:line="0" w:lineRule="atLeast"/>
      <w:jc w:val="center"/>
    </w:pPr>
    <w:rPr>
      <w:rFonts w:ascii="Calibri" w:eastAsia="Calibri" w:hAnsi="Calibri" w:cs="Calibri"/>
      <w:b/>
      <w:bCs/>
      <w:spacing w:val="1"/>
      <w:sz w:val="25"/>
      <w:szCs w:val="25"/>
      <w:lang w:eastAsia="en-US"/>
    </w:rPr>
  </w:style>
  <w:style w:type="character" w:customStyle="1" w:styleId="221">
    <w:name w:val="Заголовок №2 (2)_"/>
    <w:basedOn w:val="a0"/>
    <w:link w:val="222"/>
    <w:rsid w:val="003973D3"/>
    <w:rPr>
      <w:rFonts w:ascii="Times New Roman" w:eastAsia="Times New Roman" w:hAnsi="Times New Roman" w:cs="Times New Roman"/>
      <w:b/>
      <w:bCs/>
      <w:i/>
      <w:iCs/>
      <w:spacing w:val="-2"/>
      <w:sz w:val="26"/>
      <w:szCs w:val="26"/>
      <w:shd w:val="clear" w:color="auto" w:fill="FFFFFF"/>
    </w:rPr>
  </w:style>
  <w:style w:type="paragraph" w:customStyle="1" w:styleId="222">
    <w:name w:val="Заголовок №2 (2)"/>
    <w:basedOn w:val="a"/>
    <w:link w:val="221"/>
    <w:rsid w:val="003973D3"/>
    <w:pPr>
      <w:shd w:val="clear" w:color="auto" w:fill="FFFFFF"/>
      <w:autoSpaceDE/>
      <w:autoSpaceDN/>
      <w:adjustRightInd/>
      <w:spacing w:line="317" w:lineRule="exact"/>
      <w:outlineLvl w:val="1"/>
    </w:pPr>
    <w:rPr>
      <w:b/>
      <w:bCs/>
      <w:i/>
      <w:iCs/>
      <w:spacing w:val="-2"/>
      <w:sz w:val="26"/>
      <w:szCs w:val="26"/>
      <w:lang w:eastAsia="en-US"/>
    </w:rPr>
  </w:style>
  <w:style w:type="character" w:customStyle="1" w:styleId="220pt">
    <w:name w:val="Заголовок №2 (2) + Не полужирный;Не курсив;Интервал 0 pt"/>
    <w:basedOn w:val="221"/>
    <w:rsid w:val="003973D3"/>
    <w:rPr>
      <w:rFonts w:ascii="Times New Roman" w:eastAsia="Times New Roman" w:hAnsi="Times New Roman" w:cs="Times New Roman"/>
      <w:b/>
      <w:bCs/>
      <w:i/>
      <w:iCs/>
      <w:color w:val="000000"/>
      <w:spacing w:val="0"/>
      <w:w w:val="100"/>
      <w:position w:val="0"/>
      <w:sz w:val="26"/>
      <w:szCs w:val="26"/>
      <w:shd w:val="clear" w:color="auto" w:fill="FFFFFF"/>
      <w:lang w:val="ru-RU"/>
    </w:rPr>
  </w:style>
  <w:style w:type="paragraph" w:customStyle="1" w:styleId="1d">
    <w:name w:val="Абзац списка1"/>
    <w:basedOn w:val="a"/>
    <w:rsid w:val="0097267E"/>
    <w:pPr>
      <w:widowControl/>
      <w:suppressAutoHyphens/>
      <w:autoSpaceDE/>
      <w:autoSpaceDN/>
      <w:adjustRightInd/>
      <w:spacing w:line="360" w:lineRule="auto"/>
      <w:ind w:left="720"/>
    </w:pPr>
    <w:rPr>
      <w:kern w:val="1"/>
      <w:lang w:eastAsia="ar-SA"/>
    </w:rPr>
  </w:style>
  <w:style w:type="paragraph" w:customStyle="1" w:styleId="affe">
    <w:name w:val="Абзац"/>
    <w:basedOn w:val="a"/>
    <w:rsid w:val="0097267E"/>
    <w:pPr>
      <w:widowControl/>
      <w:autoSpaceDE/>
      <w:autoSpaceDN/>
      <w:adjustRightInd/>
      <w:spacing w:line="312" w:lineRule="auto"/>
      <w:ind w:firstLine="567"/>
      <w:jc w:val="both"/>
    </w:pPr>
    <w:rPr>
      <w:szCs w:val="20"/>
    </w:rPr>
  </w:style>
  <w:style w:type="character" w:customStyle="1" w:styleId="afff">
    <w:name w:val="Символ сноски"/>
    <w:rsid w:val="0097267E"/>
    <w:rPr>
      <w:vertAlign w:val="superscript"/>
    </w:rPr>
  </w:style>
  <w:style w:type="character" w:customStyle="1" w:styleId="1e">
    <w:name w:val="Знак сноски1"/>
    <w:rsid w:val="0097267E"/>
    <w:rPr>
      <w:vertAlign w:val="superscript"/>
    </w:rPr>
  </w:style>
  <w:style w:type="character" w:customStyle="1" w:styleId="dash041e0431044b0447043d044b0439char1">
    <w:name w:val="dash041e_0431_044b_0447_043d_044b_0439__char1"/>
    <w:rsid w:val="0097267E"/>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97267E"/>
    <w:pPr>
      <w:widowControl/>
      <w:autoSpaceDE/>
      <w:autoSpaceDN/>
      <w:adjustRightInd/>
      <w:spacing w:before="100" w:beforeAutospacing="1"/>
    </w:pPr>
    <w:rPr>
      <w:color w:val="000000"/>
    </w:rPr>
  </w:style>
  <w:style w:type="paragraph" w:styleId="2c">
    <w:name w:val="toc 2"/>
    <w:basedOn w:val="a"/>
    <w:next w:val="a"/>
    <w:autoRedefine/>
    <w:uiPriority w:val="39"/>
    <w:unhideWhenUsed/>
    <w:rsid w:val="0097267E"/>
    <w:pPr>
      <w:widowControl/>
      <w:suppressAutoHyphens/>
      <w:autoSpaceDE/>
      <w:autoSpaceDN/>
      <w:adjustRightInd/>
      <w:spacing w:after="200" w:line="276" w:lineRule="auto"/>
      <w:ind w:left="220"/>
    </w:pPr>
    <w:rPr>
      <w:rFonts w:ascii="Calibri" w:eastAsia="Arial Unicode MS" w:hAnsi="Calibri" w:cs="Calibri"/>
      <w:color w:val="00000A"/>
      <w:kern w:val="1"/>
      <w:sz w:val="22"/>
      <w:szCs w:val="22"/>
      <w:lang w:eastAsia="en-US"/>
    </w:rPr>
  </w:style>
  <w:style w:type="paragraph" w:customStyle="1" w:styleId="18TexstSPISOK1">
    <w:name w:val="18TexstSPISOK_1"/>
    <w:aliases w:val="1"/>
    <w:basedOn w:val="a"/>
    <w:rsid w:val="0097267E"/>
    <w:pPr>
      <w:widowControl/>
      <w:tabs>
        <w:tab w:val="left" w:pos="360"/>
        <w:tab w:val="left" w:pos="640"/>
      </w:tabs>
      <w:spacing w:line="240" w:lineRule="atLeast"/>
      <w:ind w:left="640" w:hanging="300"/>
      <w:jc w:val="both"/>
      <w:textAlignment w:val="center"/>
    </w:pPr>
    <w:rPr>
      <w:rFonts w:ascii="PragmaticaC" w:hAnsi="PragmaticaC" w:cs="PragmaticaC"/>
      <w:color w:val="000000"/>
      <w:sz w:val="20"/>
      <w:szCs w:val="20"/>
    </w:rPr>
  </w:style>
  <w:style w:type="character" w:customStyle="1" w:styleId="2d">
    <w:name w:val="Основной текст с отступом 2 Знак"/>
    <w:basedOn w:val="a0"/>
    <w:link w:val="2e"/>
    <w:uiPriority w:val="99"/>
    <w:semiHidden/>
    <w:rsid w:val="0097267E"/>
    <w:rPr>
      <w:rFonts w:ascii="Calibri" w:eastAsia="Arial Unicode MS" w:hAnsi="Calibri" w:cs="Times New Roman"/>
      <w:color w:val="00000A"/>
      <w:kern w:val="1"/>
    </w:rPr>
  </w:style>
  <w:style w:type="paragraph" w:styleId="2e">
    <w:name w:val="Body Text Indent 2"/>
    <w:basedOn w:val="a"/>
    <w:link w:val="2d"/>
    <w:uiPriority w:val="99"/>
    <w:semiHidden/>
    <w:unhideWhenUsed/>
    <w:rsid w:val="0097267E"/>
    <w:pPr>
      <w:widowControl/>
      <w:suppressAutoHyphens/>
      <w:autoSpaceDE/>
      <w:autoSpaceDN/>
      <w:adjustRightInd/>
      <w:spacing w:after="120" w:line="480" w:lineRule="auto"/>
      <w:ind w:left="283"/>
    </w:pPr>
    <w:rPr>
      <w:rFonts w:ascii="Calibri" w:eastAsia="Arial Unicode MS" w:hAnsi="Calibri"/>
      <w:color w:val="00000A"/>
      <w:kern w:val="1"/>
      <w:sz w:val="22"/>
      <w:szCs w:val="22"/>
      <w:lang w:eastAsia="en-US"/>
    </w:rPr>
  </w:style>
  <w:style w:type="character" w:customStyle="1" w:styleId="1f">
    <w:name w:val="Сноска1"/>
    <w:rsid w:val="0097267E"/>
    <w:rPr>
      <w:rFonts w:ascii="Times New Roman" w:hAnsi="Times New Roman" w:cs="Times New Roman"/>
      <w:vertAlign w:val="superscript"/>
    </w:rPr>
  </w:style>
  <w:style w:type="paragraph" w:customStyle="1" w:styleId="afff0">
    <w:name w:val="Подзаг"/>
    <w:basedOn w:val="aff1"/>
    <w:rsid w:val="0097267E"/>
    <w:pPr>
      <w:spacing w:before="113" w:after="28"/>
      <w:jc w:val="center"/>
    </w:pPr>
    <w:rPr>
      <w:rFonts w:cs="Times New Roman"/>
      <w:b/>
      <w:bCs/>
      <w:i/>
      <w:iCs/>
      <w:lang w:eastAsia="en-US"/>
    </w:rPr>
  </w:style>
  <w:style w:type="character" w:customStyle="1" w:styleId="c12">
    <w:name w:val="c12"/>
    <w:basedOn w:val="a0"/>
    <w:rsid w:val="0097267E"/>
  </w:style>
  <w:style w:type="paragraph" w:customStyle="1" w:styleId="c11">
    <w:name w:val="c11"/>
    <w:basedOn w:val="a"/>
    <w:rsid w:val="0097267E"/>
    <w:pPr>
      <w:widowControl/>
      <w:autoSpaceDE/>
      <w:autoSpaceDN/>
      <w:adjustRightInd/>
      <w:spacing w:before="100" w:beforeAutospacing="1" w:after="100" w:afterAutospacing="1"/>
    </w:pPr>
  </w:style>
  <w:style w:type="character" w:customStyle="1" w:styleId="blk">
    <w:name w:val="blk"/>
    <w:basedOn w:val="a0"/>
    <w:rsid w:val="0097267E"/>
  </w:style>
  <w:style w:type="paragraph" w:customStyle="1" w:styleId="09PodZAG">
    <w:name w:val="09PodZAG_п/ж"/>
    <w:basedOn w:val="a"/>
    <w:uiPriority w:val="99"/>
    <w:rsid w:val="0097267E"/>
    <w:pPr>
      <w:widowControl/>
      <w:spacing w:after="113" w:line="240" w:lineRule="atLeast"/>
      <w:jc w:val="center"/>
      <w:textAlignment w:val="center"/>
    </w:pPr>
    <w:rPr>
      <w:rFonts w:ascii="FuturisC" w:hAnsi="FuturisC" w:cs="FuturisC"/>
      <w:b/>
      <w:bCs/>
      <w:caps/>
      <w:color w:val="000000"/>
      <w:sz w:val="22"/>
      <w:szCs w:val="22"/>
    </w:rPr>
  </w:style>
  <w:style w:type="paragraph" w:customStyle="1" w:styleId="Standard">
    <w:name w:val="Standard"/>
    <w:link w:val="Standard1"/>
    <w:uiPriority w:val="99"/>
    <w:rsid w:val="0097267E"/>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97267E"/>
    <w:rPr>
      <w:rFonts w:ascii="Arial" w:eastAsia="SimSun" w:hAnsi="Arial" w:cs="Mangal"/>
      <w:kern w:val="3"/>
      <w:sz w:val="24"/>
      <w:szCs w:val="24"/>
      <w:lang w:eastAsia="zh-CN" w:bidi="hi-IN"/>
    </w:rPr>
  </w:style>
  <w:style w:type="paragraph" w:customStyle="1" w:styleId="Footnote">
    <w:name w:val="Footnote"/>
    <w:basedOn w:val="Standard"/>
    <w:rsid w:val="0097267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f">
    <w:name w:val="Знак сноски2"/>
    <w:rsid w:val="0097267E"/>
    <w:rPr>
      <w:vertAlign w:val="superscript"/>
    </w:rPr>
  </w:style>
  <w:style w:type="character" w:customStyle="1" w:styleId="1f0">
    <w:name w:val="Основной текст + Курсив1"/>
    <w:rsid w:val="0097267E"/>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97267E"/>
    <w:pPr>
      <w:widowControl/>
      <w:suppressAutoHyphens/>
      <w:autoSpaceDN/>
      <w:adjustRightInd/>
      <w:spacing w:line="180" w:lineRule="atLeast"/>
      <w:jc w:val="both"/>
      <w:textAlignment w:val="center"/>
    </w:pPr>
    <w:rPr>
      <w:rFonts w:ascii="PragmaticaC" w:hAnsi="PragmaticaC" w:cs="PragmaticaC"/>
      <w:color w:val="000000"/>
      <w:sz w:val="16"/>
      <w:szCs w:val="16"/>
      <w:lang w:eastAsia="ar-SA"/>
    </w:rPr>
  </w:style>
  <w:style w:type="character" w:customStyle="1" w:styleId="1f1">
    <w:name w:val="Текст сноски Знак1"/>
    <w:uiPriority w:val="99"/>
    <w:rsid w:val="0097267E"/>
    <w:rPr>
      <w:caps/>
      <w:lang w:eastAsia="ar-SA"/>
    </w:rPr>
  </w:style>
  <w:style w:type="character" w:customStyle="1" w:styleId="afff1">
    <w:name w:val="Сноска_"/>
    <w:rsid w:val="0097267E"/>
    <w:rPr>
      <w:sz w:val="16"/>
      <w:szCs w:val="16"/>
      <w:lang w:bidi="ar-SA"/>
    </w:rPr>
  </w:style>
  <w:style w:type="character" w:customStyle="1" w:styleId="CenturySchoolbook">
    <w:name w:val="Сноска + Century Schoolbook"/>
    <w:aliases w:val="9 pt,Основной текст + Полужирный26"/>
    <w:semiHidden/>
    <w:rsid w:val="0097267E"/>
    <w:rPr>
      <w:rFonts w:ascii="Century Schoolbook" w:hAnsi="Century Schoolbook" w:cs="Century Schoolbook"/>
      <w:i/>
      <w:iCs/>
      <w:sz w:val="18"/>
      <w:szCs w:val="18"/>
      <w:lang w:bidi="ar-SA"/>
    </w:rPr>
  </w:style>
  <w:style w:type="character" w:customStyle="1" w:styleId="211">
    <w:name w:val="Основной текст + Полужирный21"/>
    <w:rsid w:val="0097267E"/>
    <w:rPr>
      <w:rFonts w:ascii="Times New Roman" w:hAnsi="Times New Roman" w:cs="Times New Roman"/>
      <w:b/>
      <w:bCs/>
      <w:spacing w:val="0"/>
      <w:sz w:val="22"/>
      <w:szCs w:val="22"/>
      <w:lang w:bidi="ar-SA"/>
    </w:rPr>
  </w:style>
  <w:style w:type="character" w:customStyle="1" w:styleId="201">
    <w:name w:val="Основной текст + Полужирный20"/>
    <w:aliases w:val="Курсив17"/>
    <w:rsid w:val="0097267E"/>
    <w:rPr>
      <w:rFonts w:ascii="Times New Roman" w:hAnsi="Times New Roman" w:cs="Times New Roman"/>
      <w:b/>
      <w:bCs/>
      <w:i/>
      <w:iCs/>
      <w:spacing w:val="0"/>
      <w:sz w:val="22"/>
      <w:szCs w:val="22"/>
      <w:lang w:bidi="ar-SA"/>
    </w:rPr>
  </w:style>
  <w:style w:type="character" w:customStyle="1" w:styleId="3b">
    <w:name w:val="Основной текст + Курсив3"/>
    <w:rsid w:val="0097267E"/>
    <w:rPr>
      <w:rFonts w:ascii="Times New Roman" w:hAnsi="Times New Roman" w:cs="Times New Roman"/>
      <w:i/>
      <w:iCs/>
      <w:spacing w:val="0"/>
      <w:sz w:val="22"/>
      <w:szCs w:val="22"/>
      <w:lang w:bidi="ar-SA"/>
    </w:rPr>
  </w:style>
  <w:style w:type="character" w:customStyle="1" w:styleId="113">
    <w:name w:val="Основной текст (11) + Не курсив"/>
    <w:rsid w:val="0097267E"/>
    <w:rPr>
      <w:rFonts w:ascii="Times New Roman" w:hAnsi="Times New Roman" w:cs="Times New Roman"/>
      <w:b/>
      <w:bCs/>
      <w:i/>
      <w:iCs/>
      <w:spacing w:val="0"/>
      <w:sz w:val="22"/>
      <w:szCs w:val="22"/>
      <w:lang w:bidi="ar-SA"/>
    </w:rPr>
  </w:style>
  <w:style w:type="character" w:customStyle="1" w:styleId="1116">
    <w:name w:val="Основной текст (11)16"/>
    <w:rsid w:val="0097267E"/>
    <w:rPr>
      <w:rFonts w:ascii="Times New Roman" w:hAnsi="Times New Roman" w:cs="Times New Roman"/>
      <w:b/>
      <w:bCs/>
      <w:i/>
      <w:iCs/>
      <w:spacing w:val="0"/>
      <w:sz w:val="22"/>
      <w:szCs w:val="22"/>
      <w:lang w:bidi="ar-SA"/>
    </w:rPr>
  </w:style>
  <w:style w:type="paragraph" w:customStyle="1" w:styleId="2f0">
    <w:name w:val="Абзац списка2"/>
    <w:basedOn w:val="a"/>
    <w:rsid w:val="0097267E"/>
    <w:pPr>
      <w:widowControl/>
      <w:suppressAutoHyphens/>
      <w:autoSpaceDE/>
      <w:autoSpaceDN/>
      <w:adjustRightInd/>
      <w:spacing w:line="360" w:lineRule="auto"/>
      <w:ind w:left="720"/>
    </w:pPr>
    <w:rPr>
      <w:kern w:val="1"/>
      <w:lang w:eastAsia="ar-SA"/>
    </w:rPr>
  </w:style>
  <w:style w:type="paragraph" w:customStyle="1" w:styleId="WW-12">
    <w:name w:val="WW-????????12"/>
    <w:basedOn w:val="a"/>
    <w:uiPriority w:val="99"/>
    <w:rsid w:val="0097267E"/>
    <w:pPr>
      <w:suppressAutoHyphens/>
      <w:overflowPunct w:val="0"/>
      <w:spacing w:line="214" w:lineRule="atLeast"/>
      <w:ind w:firstLine="283"/>
      <w:jc w:val="both"/>
      <w:textAlignment w:val="baseline"/>
    </w:pPr>
    <w:rPr>
      <w:rFonts w:ascii="NewtonCSanPin" w:hAnsi="NewtonCSanPin"/>
      <w:color w:val="000000"/>
      <w:kern w:val="1"/>
      <w:sz w:val="21"/>
      <w:szCs w:val="20"/>
    </w:rPr>
  </w:style>
  <w:style w:type="paragraph" w:customStyle="1" w:styleId="afff2">
    <w:name w:val="??????"/>
    <w:basedOn w:val="WW-12"/>
    <w:uiPriority w:val="99"/>
    <w:rsid w:val="0097267E"/>
    <w:pPr>
      <w:ind w:firstLine="244"/>
    </w:pPr>
  </w:style>
  <w:style w:type="character" w:customStyle="1" w:styleId="Standard0">
    <w:name w:val="Standard Знак"/>
    <w:rsid w:val="0097267E"/>
    <w:rPr>
      <w:rFonts w:ascii="Times New Roman" w:hAnsi="Times New Roman"/>
      <w:kern w:val="3"/>
      <w:sz w:val="24"/>
      <w:szCs w:val="24"/>
      <w:lang w:bidi="ar-SA"/>
    </w:rPr>
  </w:style>
  <w:style w:type="paragraph" w:customStyle="1" w:styleId="2f1">
    <w:name w:val="Без интервала2"/>
    <w:rsid w:val="0097267E"/>
    <w:pPr>
      <w:spacing w:after="0" w:line="240" w:lineRule="auto"/>
    </w:pPr>
    <w:rPr>
      <w:rFonts w:ascii="Calibri" w:eastAsia="Times New Roman" w:hAnsi="Calibri" w:cs="Calibri"/>
    </w:rPr>
  </w:style>
  <w:style w:type="character" w:customStyle="1" w:styleId="3c">
    <w:name w:val="Основной текст + Полужирный3"/>
    <w:aliases w:val="Курсив7"/>
    <w:rsid w:val="0097267E"/>
    <w:rPr>
      <w:rFonts w:ascii="Times New Roman" w:hAnsi="Times New Roman" w:cs="Times New Roman"/>
      <w:b/>
      <w:bCs/>
      <w:i/>
      <w:iCs/>
      <w:spacing w:val="0"/>
      <w:sz w:val="22"/>
      <w:szCs w:val="22"/>
      <w:lang w:bidi="ar-SA"/>
    </w:rPr>
  </w:style>
  <w:style w:type="character" w:customStyle="1" w:styleId="527">
    <w:name w:val="Заголовок №527"/>
    <w:rsid w:val="0097267E"/>
    <w:rPr>
      <w:rFonts w:ascii="Times New Roman" w:hAnsi="Times New Roman" w:cs="Times New Roman"/>
      <w:b w:val="0"/>
      <w:bCs w:val="0"/>
      <w:i/>
      <w:iCs/>
      <w:spacing w:val="0"/>
      <w:sz w:val="22"/>
      <w:szCs w:val="22"/>
      <w:lang w:bidi="ar-SA"/>
    </w:rPr>
  </w:style>
  <w:style w:type="character" w:customStyle="1" w:styleId="510">
    <w:name w:val="Заголовок №5 + Не полужирный1"/>
    <w:aliases w:val="Не курсив9"/>
    <w:rsid w:val="0097267E"/>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97267E"/>
  </w:style>
  <w:style w:type="character" w:styleId="afff3">
    <w:name w:val="Emphasis"/>
    <w:basedOn w:val="a0"/>
    <w:uiPriority w:val="20"/>
    <w:qFormat/>
    <w:rsid w:val="0097267E"/>
    <w:rPr>
      <w:i/>
      <w:iCs/>
    </w:rPr>
  </w:style>
  <w:style w:type="paragraph" w:customStyle="1" w:styleId="21">
    <w:name w:val="Средняя сетка 21"/>
    <w:basedOn w:val="a"/>
    <w:uiPriority w:val="1"/>
    <w:qFormat/>
    <w:rsid w:val="0097267E"/>
    <w:pPr>
      <w:widowControl/>
      <w:numPr>
        <w:numId w:val="35"/>
      </w:numPr>
      <w:autoSpaceDE/>
      <w:autoSpaceDN/>
      <w:adjustRightInd/>
      <w:spacing w:line="360" w:lineRule="auto"/>
      <w:contextualSpacing/>
      <w:jc w:val="both"/>
      <w:outlineLvl w:val="1"/>
    </w:pPr>
    <w:rPr>
      <w:sz w:val="28"/>
    </w:rPr>
  </w:style>
  <w:style w:type="paragraph" w:styleId="afff4">
    <w:name w:val="Title"/>
    <w:basedOn w:val="a"/>
    <w:next w:val="a"/>
    <w:link w:val="afff5"/>
    <w:uiPriority w:val="99"/>
    <w:qFormat/>
    <w:rsid w:val="0097267E"/>
    <w:pPr>
      <w:widowControl/>
      <w:autoSpaceDE/>
      <w:autoSpaceDN/>
      <w:adjustRightInd/>
      <w:spacing w:before="240" w:after="60"/>
      <w:jc w:val="center"/>
      <w:outlineLvl w:val="0"/>
    </w:pPr>
    <w:rPr>
      <w:rFonts w:ascii="Cambria" w:eastAsia="Calibri" w:hAnsi="Cambria"/>
      <w:b/>
      <w:bCs/>
      <w:kern w:val="28"/>
      <w:sz w:val="32"/>
      <w:szCs w:val="32"/>
    </w:rPr>
  </w:style>
  <w:style w:type="character" w:customStyle="1" w:styleId="afff5">
    <w:name w:val="Название Знак"/>
    <w:basedOn w:val="a0"/>
    <w:link w:val="afff4"/>
    <w:uiPriority w:val="99"/>
    <w:rsid w:val="0097267E"/>
    <w:rPr>
      <w:rFonts w:ascii="Cambria" w:eastAsia="Calibri" w:hAnsi="Cambria" w:cs="Times New Roman"/>
      <w:b/>
      <w:bCs/>
      <w:kern w:val="28"/>
      <w:sz w:val="32"/>
      <w:szCs w:val="32"/>
      <w:lang w:eastAsia="ru-RU"/>
    </w:rPr>
  </w:style>
</w:styles>
</file>

<file path=word/webSettings.xml><?xml version="1.0" encoding="utf-8"?>
<w:webSettings xmlns:r="http://schemas.openxmlformats.org/officeDocument/2006/relationships" xmlns:w="http://schemas.openxmlformats.org/wordprocessingml/2006/main">
  <w:divs>
    <w:div w:id="641540757">
      <w:bodyDiv w:val="1"/>
      <w:marLeft w:val="0"/>
      <w:marRight w:val="0"/>
      <w:marTop w:val="0"/>
      <w:marBottom w:val="0"/>
      <w:divBdr>
        <w:top w:val="none" w:sz="0" w:space="0" w:color="auto"/>
        <w:left w:val="none" w:sz="0" w:space="0" w:color="auto"/>
        <w:bottom w:val="none" w:sz="0" w:space="0" w:color="auto"/>
        <w:right w:val="none" w:sz="0" w:space="0" w:color="auto"/>
      </w:divBdr>
    </w:div>
    <w:div w:id="202578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582dbf1-bcaa-4613-9a4c-8b7010640233">H5VRHAXFEW3S-1303-174</_dlc_DocId>
    <_dlc_DocIdUrl xmlns="b582dbf1-bcaa-4613-9a4c-8b7010640233">
      <Url>http://www.eduportal44.ru/Krasnoe/Dren/_layouts/15/DocIdRedir.aspx?ID=H5VRHAXFEW3S-1303-174</Url>
      <Description>H5VRHAXFEW3S-1303-174</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Документ" ma:contentTypeID="0x010100716AFF4FBA7B094DB0A3FA6604909747" ma:contentTypeVersion="1" ma:contentTypeDescription="Создание документа." ma:contentTypeScope="" ma:versionID="e15bf4a940e752e0e8f45c33c0a5e4b2">
  <xsd:schema xmlns:xsd="http://www.w3.org/2001/XMLSchema" xmlns:xs="http://www.w3.org/2001/XMLSchema" xmlns:p="http://schemas.microsoft.com/office/2006/metadata/properties" xmlns:ns2="b582dbf1-bcaa-4613-9a4c-8b7010640233" targetNamespace="http://schemas.microsoft.com/office/2006/metadata/properties" ma:root="true" ma:fieldsID="44efda1a661ad2b647ba0472528fe653" ns2:_="">
    <xsd:import namespace="b582dbf1-bcaa-4613-9a4c-8b701064023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2dbf1-bcaa-4613-9a4c-8b701064023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83EA27-D396-4577-B731-BA85BBE3F669}"/>
</file>

<file path=customXml/itemProps2.xml><?xml version="1.0" encoding="utf-8"?>
<ds:datastoreItem xmlns:ds="http://schemas.openxmlformats.org/officeDocument/2006/customXml" ds:itemID="{2A00D02E-3298-4E19-8815-E2A5D0AA9501}"/>
</file>

<file path=customXml/itemProps3.xml><?xml version="1.0" encoding="utf-8"?>
<ds:datastoreItem xmlns:ds="http://schemas.openxmlformats.org/officeDocument/2006/customXml" ds:itemID="{5719E442-F788-417C-9952-9B9DC4EFCC03}"/>
</file>

<file path=customXml/itemProps4.xml><?xml version="1.0" encoding="utf-8"?>
<ds:datastoreItem xmlns:ds="http://schemas.openxmlformats.org/officeDocument/2006/customXml" ds:itemID="{E868BE86-820B-45AA-B6BB-D6B6C150E0EA}"/>
</file>

<file path=customXml/itemProps5.xml><?xml version="1.0" encoding="utf-8"?>
<ds:datastoreItem xmlns:ds="http://schemas.openxmlformats.org/officeDocument/2006/customXml" ds:itemID="{F384877C-A120-4A77-9E8A-330EFB0FF0F6}"/>
</file>

<file path=docProps/app.xml><?xml version="1.0" encoding="utf-8"?>
<Properties xmlns="http://schemas.openxmlformats.org/officeDocument/2006/extended-properties" xmlns:vt="http://schemas.openxmlformats.org/officeDocument/2006/docPropsVTypes">
  <Template>Normal</Template>
  <TotalTime>497</TotalTime>
  <Pages>108</Pages>
  <Words>51595</Words>
  <Characters>294098</Characters>
  <Application>Microsoft Office Word</Application>
  <DocSecurity>0</DocSecurity>
  <Lines>2450</Lines>
  <Paragraphs>690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345003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Фаляхова</dc:creator>
  <cp:keywords/>
  <dc:description/>
  <cp:lastModifiedBy>ноут</cp:lastModifiedBy>
  <cp:revision>13</cp:revision>
  <cp:lastPrinted>2016-11-30T10:31:00Z</cp:lastPrinted>
  <dcterms:created xsi:type="dcterms:W3CDTF">2016-11-30T05:57:00Z</dcterms:created>
  <dcterms:modified xsi:type="dcterms:W3CDTF">2021-12-10T07:18:00Z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0x010100716AFF4FBA7B094DB0A3FA6604909747</vt:lpwstr>
  </property>
  <property fmtid="{D5CDD505-2E9C-101B-9397-08002B2CF9AE}" pid="3" name="_dlc_DocIdItemGuid">
    <vt:lpwstr>c6a2b0fc-80a9-4b6d-ad71-15d0ac444060</vt:lpwstr>
  </property>
</Properties>
</file>